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F57" w:rsidRPr="001B0F63" w:rsidRDefault="00B401C3" w:rsidP="001B0F63">
      <w:pPr>
        <w:pStyle w:val="a3"/>
        <w:jc w:val="both"/>
        <w:rPr>
          <w:rFonts w:ascii="Times New Roman" w:hAnsi="Times New Roman" w:cs="Times New Roman"/>
          <w:sz w:val="24"/>
          <w:szCs w:val="24"/>
        </w:rPr>
      </w:pPr>
      <w:r>
        <w:rPr>
          <w:rFonts w:ascii="Times New Roman" w:hAnsi="Times New Roman" w:cs="Times New Roman"/>
          <w:noProof/>
          <w:lang w:eastAsia="ru-RU"/>
        </w:rPr>
        <w:drawing>
          <wp:inline distT="0" distB="0" distL="0" distR="0">
            <wp:extent cx="5940425" cy="816023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160231"/>
                    </a:xfrm>
                    <a:prstGeom prst="rect">
                      <a:avLst/>
                    </a:prstGeom>
                    <a:noFill/>
                    <a:ln>
                      <a:noFill/>
                    </a:ln>
                  </pic:spPr>
                </pic:pic>
              </a:graphicData>
            </a:graphic>
          </wp:inline>
        </w:drawing>
      </w:r>
    </w:p>
    <w:p w:rsidR="006D5F57" w:rsidRPr="001B0F63" w:rsidRDefault="006D5F57" w:rsidP="001B0F63">
      <w:pPr>
        <w:pStyle w:val="a3"/>
        <w:jc w:val="both"/>
        <w:rPr>
          <w:rFonts w:ascii="Times New Roman" w:hAnsi="Times New Roman" w:cs="Times New Roman"/>
          <w:sz w:val="24"/>
          <w:szCs w:val="24"/>
        </w:rPr>
      </w:pPr>
    </w:p>
    <w:p w:rsidR="006D5F57" w:rsidRPr="001B0F63" w:rsidRDefault="006D5F57" w:rsidP="001B0F63">
      <w:pPr>
        <w:pStyle w:val="a3"/>
        <w:jc w:val="both"/>
        <w:rPr>
          <w:rFonts w:ascii="Times New Roman" w:hAnsi="Times New Roman" w:cs="Times New Roman"/>
          <w:sz w:val="24"/>
          <w:szCs w:val="24"/>
        </w:rPr>
      </w:pPr>
    </w:p>
    <w:p w:rsidR="006D5F57" w:rsidRPr="001B0F63" w:rsidRDefault="006D5F57" w:rsidP="001B0F63">
      <w:pPr>
        <w:pStyle w:val="a3"/>
        <w:jc w:val="both"/>
        <w:rPr>
          <w:rFonts w:ascii="Times New Roman" w:hAnsi="Times New Roman" w:cs="Times New Roman"/>
          <w:sz w:val="24"/>
          <w:szCs w:val="24"/>
        </w:rPr>
      </w:pPr>
    </w:p>
    <w:p w:rsidR="006D5F57" w:rsidRPr="001B0F63" w:rsidRDefault="006D5F57" w:rsidP="001B0F63">
      <w:pPr>
        <w:pStyle w:val="a3"/>
        <w:jc w:val="both"/>
        <w:rPr>
          <w:rFonts w:ascii="Times New Roman" w:hAnsi="Times New Roman" w:cs="Times New Roman"/>
          <w:sz w:val="24"/>
          <w:szCs w:val="24"/>
        </w:rPr>
      </w:pPr>
    </w:p>
    <w:p w:rsidR="006D5F57" w:rsidRPr="001B0F63" w:rsidRDefault="006D5F57" w:rsidP="001B0F63">
      <w:pPr>
        <w:pStyle w:val="a3"/>
        <w:jc w:val="both"/>
        <w:rPr>
          <w:rFonts w:ascii="Times New Roman" w:hAnsi="Times New Roman" w:cs="Times New Roman"/>
          <w:sz w:val="24"/>
          <w:szCs w:val="24"/>
        </w:rPr>
      </w:pPr>
    </w:p>
    <w:p w:rsidR="005A67A3" w:rsidRDefault="005A67A3" w:rsidP="004C7626">
      <w:pPr>
        <w:pStyle w:val="a3"/>
        <w:jc w:val="center"/>
        <w:rPr>
          <w:rFonts w:ascii="Times New Roman" w:hAnsi="Times New Roman" w:cs="Times New Roman"/>
          <w:sz w:val="24"/>
          <w:szCs w:val="24"/>
        </w:rPr>
      </w:pPr>
    </w:p>
    <w:p w:rsidR="005A67A3" w:rsidRDefault="005A67A3" w:rsidP="004C7626">
      <w:pPr>
        <w:pStyle w:val="a3"/>
        <w:jc w:val="center"/>
        <w:rPr>
          <w:rFonts w:ascii="Times New Roman" w:hAnsi="Times New Roman" w:cs="Times New Roman"/>
          <w:sz w:val="24"/>
          <w:szCs w:val="24"/>
        </w:rPr>
      </w:pPr>
    </w:p>
    <w:p w:rsidR="005A67A3" w:rsidRDefault="005A67A3" w:rsidP="004C7626">
      <w:pPr>
        <w:pStyle w:val="a3"/>
        <w:jc w:val="center"/>
        <w:rPr>
          <w:rFonts w:ascii="Times New Roman" w:hAnsi="Times New Roman" w:cs="Times New Roman"/>
          <w:sz w:val="24"/>
          <w:szCs w:val="24"/>
        </w:rPr>
      </w:pPr>
    </w:p>
    <w:p w:rsidR="00E62BE5" w:rsidRPr="001B0F63" w:rsidRDefault="00E62BE5" w:rsidP="008052E2">
      <w:pPr>
        <w:pStyle w:val="a3"/>
        <w:ind w:left="3540"/>
        <w:jc w:val="both"/>
        <w:rPr>
          <w:rFonts w:ascii="Times New Roman" w:hAnsi="Times New Roman" w:cs="Times New Roman"/>
          <w:b/>
          <w:sz w:val="24"/>
          <w:szCs w:val="24"/>
        </w:rPr>
      </w:pPr>
      <w:r w:rsidRPr="001B0F63">
        <w:rPr>
          <w:rFonts w:ascii="Times New Roman" w:hAnsi="Times New Roman" w:cs="Times New Roman"/>
          <w:b/>
          <w:sz w:val="24"/>
          <w:szCs w:val="24"/>
        </w:rPr>
        <w:t>ОГЛАВЛЕНИЕ</w:t>
      </w:r>
    </w:p>
    <w:p w:rsidR="00E62BE5" w:rsidRPr="001B0F63" w:rsidRDefault="00E62BE5" w:rsidP="008052E2">
      <w:pPr>
        <w:pStyle w:val="a3"/>
        <w:jc w:val="both"/>
        <w:rPr>
          <w:rFonts w:ascii="Times New Roman" w:hAnsi="Times New Roman" w:cs="Times New Roman"/>
          <w:sz w:val="24"/>
          <w:szCs w:val="24"/>
        </w:rPr>
      </w:pPr>
    </w:p>
    <w:tbl>
      <w:tblPr>
        <w:tblStyle w:val="TableNormal"/>
        <w:tblpPr w:leftFromText="180" w:rightFromText="180" w:vertAnchor="text" w:horzAnchor="margin" w:tblpXSpec="center" w:tblpY="371"/>
        <w:tblW w:w="9356" w:type="dxa"/>
        <w:tblLayout w:type="fixed"/>
        <w:tblLook w:val="01E0" w:firstRow="1" w:lastRow="1" w:firstColumn="1" w:lastColumn="1" w:noHBand="0" w:noVBand="0"/>
      </w:tblPr>
      <w:tblGrid>
        <w:gridCol w:w="9214"/>
        <w:gridCol w:w="142"/>
      </w:tblGrid>
      <w:tr w:rsidR="00944519" w:rsidRPr="001B0F63" w:rsidTr="008052E2">
        <w:trPr>
          <w:trHeight w:val="315"/>
        </w:trPr>
        <w:tc>
          <w:tcPr>
            <w:tcW w:w="9214" w:type="dxa"/>
          </w:tcPr>
          <w:p w:rsidR="00944519" w:rsidRPr="00395F39" w:rsidRDefault="00944519" w:rsidP="008052E2">
            <w:pPr>
              <w:spacing w:line="295" w:lineRule="exact"/>
              <w:ind w:left="3661"/>
              <w:jc w:val="both"/>
              <w:rPr>
                <w:rFonts w:ascii="Times New Roman" w:eastAsia="Times New Roman" w:hAnsi="Times New Roman" w:cs="Times New Roman"/>
                <w:b/>
                <w:sz w:val="24"/>
                <w:szCs w:val="24"/>
                <w:lang w:val="ru-RU" w:eastAsia="ru-RU" w:bidi="ru-RU"/>
              </w:rPr>
            </w:pPr>
            <w:r w:rsidRPr="001B0F63">
              <w:rPr>
                <w:rFonts w:ascii="Times New Roman" w:eastAsia="Times New Roman" w:hAnsi="Times New Roman" w:cs="Times New Roman"/>
                <w:b/>
                <w:sz w:val="24"/>
                <w:szCs w:val="24"/>
                <w:lang w:eastAsia="ru-RU" w:bidi="ru-RU"/>
              </w:rPr>
              <w:t>I. Целевой раздел</w:t>
            </w:r>
          </w:p>
        </w:tc>
        <w:tc>
          <w:tcPr>
            <w:tcW w:w="142" w:type="dxa"/>
          </w:tcPr>
          <w:p w:rsidR="00944519" w:rsidRPr="001B0F63" w:rsidRDefault="00944519" w:rsidP="008052E2">
            <w:pPr>
              <w:jc w:val="both"/>
              <w:rPr>
                <w:rFonts w:ascii="Times New Roman" w:eastAsia="Times New Roman" w:hAnsi="Times New Roman" w:cs="Times New Roman"/>
                <w:sz w:val="24"/>
                <w:szCs w:val="24"/>
                <w:lang w:eastAsia="ru-RU" w:bidi="ru-RU"/>
              </w:rPr>
            </w:pPr>
          </w:p>
        </w:tc>
      </w:tr>
      <w:tr w:rsidR="00944519" w:rsidRPr="001B0F63" w:rsidTr="008052E2">
        <w:trPr>
          <w:trHeight w:val="1606"/>
        </w:trPr>
        <w:tc>
          <w:tcPr>
            <w:tcW w:w="9214" w:type="dxa"/>
          </w:tcPr>
          <w:p w:rsidR="00944519" w:rsidRPr="002046A2" w:rsidRDefault="00944519" w:rsidP="006502E2">
            <w:pPr>
              <w:numPr>
                <w:ilvl w:val="1"/>
                <w:numId w:val="43"/>
              </w:numPr>
              <w:tabs>
                <w:tab w:val="left" w:pos="907"/>
                <w:tab w:val="left" w:pos="908"/>
              </w:tabs>
              <w:spacing w:line="315" w:lineRule="exact"/>
              <w:ind w:hanging="707"/>
              <w:jc w:val="both"/>
              <w:rPr>
                <w:rFonts w:ascii="Times New Roman" w:eastAsia="Times New Roman" w:hAnsi="Times New Roman" w:cs="Times New Roman"/>
                <w:sz w:val="24"/>
                <w:szCs w:val="24"/>
                <w:lang w:val="ru-RU" w:eastAsia="ru-RU" w:bidi="ru-RU"/>
              </w:rPr>
            </w:pPr>
            <w:r w:rsidRPr="002046A2">
              <w:rPr>
                <w:rFonts w:ascii="Times New Roman" w:eastAsia="Times New Roman" w:hAnsi="Times New Roman" w:cs="Times New Roman"/>
                <w:sz w:val="24"/>
                <w:szCs w:val="24"/>
                <w:lang w:val="ru-RU" w:eastAsia="ru-RU" w:bidi="ru-RU"/>
              </w:rPr>
              <w:t>Пояснительная</w:t>
            </w:r>
            <w:r w:rsidRPr="002046A2">
              <w:rPr>
                <w:rFonts w:ascii="Times New Roman" w:eastAsia="Times New Roman" w:hAnsi="Times New Roman" w:cs="Times New Roman"/>
                <w:spacing w:val="-2"/>
                <w:sz w:val="24"/>
                <w:szCs w:val="24"/>
                <w:lang w:val="ru-RU" w:eastAsia="ru-RU" w:bidi="ru-RU"/>
              </w:rPr>
              <w:t xml:space="preserve"> </w:t>
            </w:r>
            <w:r w:rsidR="00700860" w:rsidRPr="002046A2">
              <w:rPr>
                <w:rFonts w:ascii="Times New Roman" w:eastAsia="Times New Roman" w:hAnsi="Times New Roman" w:cs="Times New Roman"/>
                <w:sz w:val="24"/>
                <w:szCs w:val="24"/>
                <w:lang w:val="ru-RU" w:eastAsia="ru-RU" w:bidi="ru-RU"/>
              </w:rPr>
              <w:t>записка…………………………………………</w:t>
            </w:r>
            <w:r w:rsidR="008F340F" w:rsidRPr="001B0F63">
              <w:rPr>
                <w:rFonts w:ascii="Times New Roman" w:eastAsia="Times New Roman" w:hAnsi="Times New Roman" w:cs="Times New Roman"/>
                <w:sz w:val="24"/>
                <w:szCs w:val="24"/>
                <w:lang w:val="ru-RU" w:eastAsia="ru-RU" w:bidi="ru-RU"/>
              </w:rPr>
              <w:t>…</w:t>
            </w:r>
            <w:r w:rsidR="002046A2">
              <w:rPr>
                <w:rFonts w:ascii="Times New Roman" w:eastAsia="Times New Roman" w:hAnsi="Times New Roman" w:cs="Times New Roman"/>
                <w:sz w:val="24"/>
                <w:szCs w:val="24"/>
                <w:lang w:val="ru-RU" w:eastAsia="ru-RU" w:bidi="ru-RU"/>
              </w:rPr>
              <w:t>…</w:t>
            </w:r>
            <w:r w:rsidR="00F41E29">
              <w:rPr>
                <w:rFonts w:ascii="Times New Roman" w:eastAsia="Times New Roman" w:hAnsi="Times New Roman" w:cs="Times New Roman"/>
                <w:sz w:val="24"/>
                <w:szCs w:val="24"/>
                <w:lang w:val="ru-RU" w:eastAsia="ru-RU" w:bidi="ru-RU"/>
              </w:rPr>
              <w:t>………</w:t>
            </w:r>
            <w:r w:rsidR="00342F6C">
              <w:rPr>
                <w:rFonts w:ascii="Times New Roman" w:eastAsia="Times New Roman" w:hAnsi="Times New Roman" w:cs="Times New Roman"/>
                <w:sz w:val="24"/>
                <w:szCs w:val="24"/>
                <w:lang w:val="ru-RU" w:eastAsia="ru-RU" w:bidi="ru-RU"/>
              </w:rPr>
              <w:t>…</w:t>
            </w:r>
            <w:r w:rsidR="00812A60">
              <w:rPr>
                <w:rFonts w:ascii="Times New Roman" w:eastAsia="Times New Roman" w:hAnsi="Times New Roman" w:cs="Times New Roman"/>
                <w:sz w:val="24"/>
                <w:szCs w:val="24"/>
                <w:lang w:val="ru-RU" w:eastAsia="ru-RU" w:bidi="ru-RU"/>
              </w:rPr>
              <w:t>…</w:t>
            </w:r>
            <w:r w:rsidR="008F340F" w:rsidRPr="001B0F63">
              <w:rPr>
                <w:rFonts w:ascii="Times New Roman" w:eastAsia="Times New Roman" w:hAnsi="Times New Roman" w:cs="Times New Roman"/>
                <w:sz w:val="24"/>
                <w:szCs w:val="24"/>
                <w:lang w:val="ru-RU" w:eastAsia="ru-RU" w:bidi="ru-RU"/>
              </w:rPr>
              <w:t xml:space="preserve">   </w:t>
            </w:r>
            <w:r w:rsidR="00700860" w:rsidRPr="001B0F63">
              <w:rPr>
                <w:rFonts w:ascii="Times New Roman" w:eastAsia="Times New Roman" w:hAnsi="Times New Roman" w:cs="Times New Roman"/>
                <w:sz w:val="24"/>
                <w:szCs w:val="24"/>
                <w:lang w:val="ru-RU" w:eastAsia="ru-RU" w:bidi="ru-RU"/>
              </w:rPr>
              <w:t>4</w:t>
            </w:r>
          </w:p>
          <w:p w:rsidR="00944519" w:rsidRDefault="00944519" w:rsidP="006502E2">
            <w:pPr>
              <w:pStyle w:val="ab"/>
              <w:numPr>
                <w:ilvl w:val="1"/>
                <w:numId w:val="43"/>
              </w:numPr>
              <w:tabs>
                <w:tab w:val="left" w:pos="908"/>
              </w:tabs>
              <w:spacing w:line="322" w:lineRule="exact"/>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Цели и задачи реализации</w:t>
            </w:r>
            <w:r w:rsidRPr="001B0F63">
              <w:rPr>
                <w:rFonts w:ascii="Times New Roman" w:eastAsia="Times New Roman" w:hAnsi="Times New Roman" w:cs="Times New Roman"/>
                <w:spacing w:val="-7"/>
                <w:sz w:val="24"/>
                <w:szCs w:val="24"/>
                <w:lang w:val="ru-RU" w:eastAsia="ru-RU" w:bidi="ru-RU"/>
              </w:rPr>
              <w:t xml:space="preserve"> </w:t>
            </w:r>
            <w:r w:rsidR="002046A2">
              <w:rPr>
                <w:rFonts w:ascii="Times New Roman" w:eastAsia="Times New Roman" w:hAnsi="Times New Roman" w:cs="Times New Roman"/>
                <w:spacing w:val="-7"/>
                <w:sz w:val="24"/>
                <w:szCs w:val="24"/>
                <w:lang w:val="ru-RU" w:eastAsia="ru-RU" w:bidi="ru-RU"/>
              </w:rPr>
              <w:t xml:space="preserve">основной части </w:t>
            </w:r>
            <w:r w:rsidR="00700860" w:rsidRPr="001B0F63">
              <w:rPr>
                <w:rFonts w:ascii="Times New Roman" w:eastAsia="Times New Roman" w:hAnsi="Times New Roman" w:cs="Times New Roman"/>
                <w:sz w:val="24"/>
                <w:szCs w:val="24"/>
                <w:lang w:val="ru-RU" w:eastAsia="ru-RU" w:bidi="ru-RU"/>
              </w:rPr>
              <w:t>программы…………...</w:t>
            </w:r>
            <w:r w:rsidR="00F41E29">
              <w:rPr>
                <w:rFonts w:ascii="Times New Roman" w:eastAsia="Times New Roman" w:hAnsi="Times New Roman" w:cs="Times New Roman"/>
                <w:sz w:val="24"/>
                <w:szCs w:val="24"/>
                <w:lang w:val="ru-RU" w:eastAsia="ru-RU" w:bidi="ru-RU"/>
              </w:rPr>
              <w:t>.............</w:t>
            </w:r>
            <w:r w:rsidR="00342F6C">
              <w:rPr>
                <w:rFonts w:ascii="Times New Roman" w:eastAsia="Times New Roman" w:hAnsi="Times New Roman" w:cs="Times New Roman"/>
                <w:sz w:val="24"/>
                <w:szCs w:val="24"/>
                <w:lang w:val="ru-RU" w:eastAsia="ru-RU" w:bidi="ru-RU"/>
              </w:rPr>
              <w:t>...</w:t>
            </w:r>
            <w:r w:rsidR="00812A60">
              <w:rPr>
                <w:rFonts w:ascii="Times New Roman" w:eastAsia="Times New Roman" w:hAnsi="Times New Roman" w:cs="Times New Roman"/>
                <w:sz w:val="24"/>
                <w:szCs w:val="24"/>
                <w:lang w:val="ru-RU" w:eastAsia="ru-RU" w:bidi="ru-RU"/>
              </w:rPr>
              <w:t>...</w:t>
            </w:r>
            <w:r w:rsidR="008F340F" w:rsidRPr="001B0F63">
              <w:rPr>
                <w:rFonts w:ascii="Times New Roman" w:eastAsia="Times New Roman" w:hAnsi="Times New Roman" w:cs="Times New Roman"/>
                <w:sz w:val="24"/>
                <w:szCs w:val="24"/>
                <w:lang w:val="ru-RU" w:eastAsia="ru-RU" w:bidi="ru-RU"/>
              </w:rPr>
              <w:t xml:space="preserve">   </w:t>
            </w:r>
            <w:r w:rsidR="00213955" w:rsidRPr="001B0F63">
              <w:rPr>
                <w:rFonts w:ascii="Times New Roman" w:eastAsia="Times New Roman" w:hAnsi="Times New Roman" w:cs="Times New Roman"/>
                <w:sz w:val="24"/>
                <w:szCs w:val="24"/>
                <w:lang w:val="ru-RU" w:eastAsia="ru-RU" w:bidi="ru-RU"/>
              </w:rPr>
              <w:t>7</w:t>
            </w:r>
          </w:p>
          <w:p w:rsidR="00F41E29" w:rsidRPr="00F41E29" w:rsidRDefault="00F41E29" w:rsidP="00753932">
            <w:pPr>
              <w:tabs>
                <w:tab w:val="left" w:pos="908"/>
              </w:tabs>
              <w:spacing w:line="322" w:lineRule="exact"/>
              <w:jc w:val="both"/>
              <w:rPr>
                <w:rFonts w:ascii="Times New Roman" w:eastAsia="Times New Roman" w:hAnsi="Times New Roman" w:cs="Times New Roman"/>
                <w:sz w:val="24"/>
                <w:szCs w:val="24"/>
                <w:lang w:val="ru-RU" w:eastAsia="ru-RU" w:bidi="ru-RU"/>
              </w:rPr>
            </w:pPr>
            <w:r w:rsidRPr="00F41E29">
              <w:rPr>
                <w:rFonts w:ascii="Times New Roman" w:eastAsia="Times New Roman" w:hAnsi="Times New Roman" w:cs="Times New Roman"/>
                <w:sz w:val="24"/>
                <w:szCs w:val="24"/>
                <w:lang w:val="ru-RU" w:eastAsia="ru-RU" w:bidi="ru-RU"/>
              </w:rPr>
              <w:t>1.1.2</w:t>
            </w:r>
            <w:r>
              <w:rPr>
                <w:rFonts w:ascii="Times New Roman" w:eastAsia="Times New Roman" w:hAnsi="Times New Roman" w:cs="Times New Roman"/>
                <w:sz w:val="24"/>
                <w:szCs w:val="24"/>
                <w:lang w:val="ru-RU" w:eastAsia="ru-RU" w:bidi="ru-RU"/>
              </w:rPr>
              <w:t xml:space="preserve">   </w:t>
            </w:r>
            <w:r w:rsidR="00342F6C">
              <w:rPr>
                <w:rFonts w:ascii="Times New Roman" w:eastAsia="Times New Roman" w:hAnsi="Times New Roman" w:cs="Times New Roman"/>
                <w:sz w:val="24"/>
                <w:szCs w:val="24"/>
                <w:lang w:val="ru-RU" w:eastAsia="ru-RU" w:bidi="ru-RU"/>
              </w:rPr>
              <w:t>Ц</w:t>
            </w:r>
            <w:r>
              <w:rPr>
                <w:rFonts w:ascii="Times New Roman" w:eastAsia="Times New Roman" w:hAnsi="Times New Roman" w:cs="Times New Roman"/>
                <w:sz w:val="24"/>
                <w:szCs w:val="24"/>
                <w:lang w:val="ru-RU" w:eastAsia="ru-RU" w:bidi="ru-RU"/>
              </w:rPr>
              <w:t>ели и задачи, формируемые участниками образовательного компонента</w:t>
            </w:r>
            <w:r w:rsidR="00342F6C">
              <w:rPr>
                <w:rFonts w:ascii="Times New Roman" w:eastAsia="Times New Roman" w:hAnsi="Times New Roman" w:cs="Times New Roman"/>
                <w:sz w:val="24"/>
                <w:szCs w:val="24"/>
                <w:lang w:val="ru-RU" w:eastAsia="ru-RU" w:bidi="ru-RU"/>
              </w:rPr>
              <w:t>…</w:t>
            </w:r>
            <w:r w:rsidR="00753932">
              <w:rPr>
                <w:rFonts w:ascii="Times New Roman" w:eastAsia="Times New Roman" w:hAnsi="Times New Roman" w:cs="Times New Roman"/>
                <w:sz w:val="24"/>
                <w:szCs w:val="24"/>
                <w:lang w:val="ru-RU" w:eastAsia="ru-RU" w:bidi="ru-RU"/>
              </w:rPr>
              <w:t>….</w:t>
            </w:r>
            <w:r w:rsidR="00342F6C">
              <w:rPr>
                <w:rFonts w:ascii="Times New Roman" w:eastAsia="Times New Roman" w:hAnsi="Times New Roman" w:cs="Times New Roman"/>
                <w:sz w:val="24"/>
                <w:szCs w:val="24"/>
                <w:lang w:val="ru-RU" w:eastAsia="ru-RU" w:bidi="ru-RU"/>
              </w:rPr>
              <w:t>7</w:t>
            </w:r>
          </w:p>
          <w:p w:rsidR="00944519" w:rsidRPr="001B0F63" w:rsidRDefault="00944519" w:rsidP="006502E2">
            <w:pPr>
              <w:pStyle w:val="ab"/>
              <w:numPr>
                <w:ilvl w:val="1"/>
                <w:numId w:val="43"/>
              </w:numPr>
              <w:tabs>
                <w:tab w:val="left" w:pos="908"/>
              </w:tabs>
              <w:spacing w:line="322" w:lineRule="exact"/>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Принципы и подходы к формированию</w:t>
            </w:r>
            <w:r w:rsidRPr="001B0F63">
              <w:rPr>
                <w:rFonts w:ascii="Times New Roman" w:eastAsia="Times New Roman" w:hAnsi="Times New Roman" w:cs="Times New Roman"/>
                <w:spacing w:val="-15"/>
                <w:sz w:val="24"/>
                <w:szCs w:val="24"/>
                <w:lang w:val="ru-RU" w:eastAsia="ru-RU" w:bidi="ru-RU"/>
              </w:rPr>
              <w:t xml:space="preserve"> </w:t>
            </w:r>
            <w:r w:rsidR="00700860" w:rsidRPr="001B0F63">
              <w:rPr>
                <w:rFonts w:ascii="Times New Roman" w:eastAsia="Times New Roman" w:hAnsi="Times New Roman" w:cs="Times New Roman"/>
                <w:sz w:val="24"/>
                <w:szCs w:val="24"/>
                <w:lang w:val="ru-RU" w:eastAsia="ru-RU" w:bidi="ru-RU"/>
              </w:rPr>
              <w:t>программы……………</w:t>
            </w:r>
            <w:r w:rsidR="00342F6C">
              <w:rPr>
                <w:rFonts w:ascii="Times New Roman" w:eastAsia="Times New Roman" w:hAnsi="Times New Roman" w:cs="Times New Roman"/>
                <w:sz w:val="24"/>
                <w:szCs w:val="24"/>
                <w:lang w:val="ru-RU" w:eastAsia="ru-RU" w:bidi="ru-RU"/>
              </w:rPr>
              <w:t>……………</w:t>
            </w:r>
            <w:r w:rsidR="00812A60">
              <w:rPr>
                <w:rFonts w:ascii="Times New Roman" w:eastAsia="Times New Roman" w:hAnsi="Times New Roman" w:cs="Times New Roman"/>
                <w:sz w:val="24"/>
                <w:szCs w:val="24"/>
                <w:lang w:val="ru-RU" w:eastAsia="ru-RU" w:bidi="ru-RU"/>
              </w:rPr>
              <w:t>…..</w:t>
            </w:r>
            <w:r w:rsidR="00342F6C">
              <w:rPr>
                <w:rFonts w:ascii="Times New Roman" w:eastAsia="Times New Roman" w:hAnsi="Times New Roman" w:cs="Times New Roman"/>
                <w:sz w:val="24"/>
                <w:szCs w:val="24"/>
                <w:lang w:val="ru-RU" w:eastAsia="ru-RU" w:bidi="ru-RU"/>
              </w:rPr>
              <w:t>1</w:t>
            </w:r>
            <w:r w:rsidR="00753932">
              <w:rPr>
                <w:rFonts w:ascii="Times New Roman" w:eastAsia="Times New Roman" w:hAnsi="Times New Roman" w:cs="Times New Roman"/>
                <w:sz w:val="24"/>
                <w:szCs w:val="24"/>
                <w:lang w:val="ru-RU" w:eastAsia="ru-RU" w:bidi="ru-RU"/>
              </w:rPr>
              <w:t>0</w:t>
            </w:r>
          </w:p>
          <w:p w:rsidR="00944519" w:rsidRPr="001B0F63" w:rsidRDefault="00155DA9" w:rsidP="006502E2">
            <w:pPr>
              <w:pStyle w:val="ab"/>
              <w:numPr>
                <w:ilvl w:val="1"/>
                <w:numId w:val="43"/>
              </w:numPr>
              <w:tabs>
                <w:tab w:val="left" w:pos="908"/>
                <w:tab w:val="left" w:pos="2305"/>
                <w:tab w:val="left" w:pos="2921"/>
                <w:tab w:val="left" w:pos="4455"/>
                <w:tab w:val="left" w:pos="4808"/>
                <w:tab w:val="left" w:pos="6374"/>
                <w:tab w:val="left" w:pos="7538"/>
              </w:tabs>
              <w:spacing w:before="3" w:line="322" w:lineRule="exact"/>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Значимые для разработки и реализации  Программы  характеристики  особенностей развития детей</w:t>
            </w:r>
            <w:r w:rsidR="00700860" w:rsidRPr="001B0F63">
              <w:rPr>
                <w:rFonts w:ascii="Times New Roman" w:eastAsia="Times New Roman" w:hAnsi="Times New Roman" w:cs="Times New Roman"/>
                <w:spacing w:val="-1"/>
                <w:sz w:val="24"/>
                <w:szCs w:val="24"/>
                <w:lang w:val="ru-RU" w:eastAsia="ru-RU" w:bidi="ru-RU"/>
              </w:rPr>
              <w:t>………………….</w:t>
            </w:r>
            <w:r w:rsidR="000662D2" w:rsidRPr="001B0F63">
              <w:rPr>
                <w:rFonts w:ascii="Times New Roman" w:eastAsia="Times New Roman" w:hAnsi="Times New Roman" w:cs="Times New Roman"/>
                <w:spacing w:val="-1"/>
                <w:sz w:val="24"/>
                <w:szCs w:val="24"/>
                <w:lang w:val="ru-RU" w:eastAsia="ru-RU" w:bidi="ru-RU"/>
              </w:rPr>
              <w:t xml:space="preserve"> </w:t>
            </w:r>
            <w:r w:rsidR="00342F6C">
              <w:rPr>
                <w:rFonts w:ascii="Times New Roman" w:eastAsia="Times New Roman" w:hAnsi="Times New Roman" w:cs="Times New Roman"/>
                <w:spacing w:val="-1"/>
                <w:sz w:val="24"/>
                <w:szCs w:val="24"/>
                <w:lang w:val="ru-RU" w:eastAsia="ru-RU" w:bidi="ru-RU"/>
              </w:rPr>
              <w:t>………………………………</w:t>
            </w:r>
            <w:r w:rsidR="008052E2">
              <w:rPr>
                <w:rFonts w:ascii="Times New Roman" w:eastAsia="Times New Roman" w:hAnsi="Times New Roman" w:cs="Times New Roman"/>
                <w:spacing w:val="-1"/>
                <w:sz w:val="24"/>
                <w:szCs w:val="24"/>
                <w:lang w:val="ru-RU" w:eastAsia="ru-RU" w:bidi="ru-RU"/>
              </w:rPr>
              <w:t>…</w:t>
            </w:r>
            <w:r w:rsidR="00812A60">
              <w:rPr>
                <w:rFonts w:ascii="Times New Roman" w:eastAsia="Times New Roman" w:hAnsi="Times New Roman" w:cs="Times New Roman"/>
                <w:spacing w:val="-1"/>
                <w:sz w:val="24"/>
                <w:szCs w:val="24"/>
                <w:lang w:val="ru-RU" w:eastAsia="ru-RU" w:bidi="ru-RU"/>
              </w:rPr>
              <w:t>…</w:t>
            </w:r>
            <w:r w:rsidR="000662D2" w:rsidRPr="001B0F63">
              <w:rPr>
                <w:rFonts w:ascii="Times New Roman" w:eastAsia="Times New Roman" w:hAnsi="Times New Roman" w:cs="Times New Roman"/>
                <w:spacing w:val="-1"/>
                <w:sz w:val="24"/>
                <w:szCs w:val="24"/>
                <w:lang w:val="ru-RU" w:eastAsia="ru-RU" w:bidi="ru-RU"/>
              </w:rPr>
              <w:t>1</w:t>
            </w:r>
            <w:r w:rsidR="00342F6C">
              <w:rPr>
                <w:rFonts w:ascii="Times New Roman" w:eastAsia="Times New Roman" w:hAnsi="Times New Roman" w:cs="Times New Roman"/>
                <w:spacing w:val="-1"/>
                <w:sz w:val="24"/>
                <w:szCs w:val="24"/>
                <w:lang w:val="ru-RU" w:eastAsia="ru-RU" w:bidi="ru-RU"/>
              </w:rPr>
              <w:t>4</w:t>
            </w:r>
          </w:p>
        </w:tc>
        <w:tc>
          <w:tcPr>
            <w:tcW w:w="142" w:type="dxa"/>
          </w:tcPr>
          <w:p w:rsidR="00944519" w:rsidRPr="001B0F63" w:rsidRDefault="00944519" w:rsidP="008052E2">
            <w:pPr>
              <w:spacing w:line="307" w:lineRule="exact"/>
              <w:jc w:val="both"/>
              <w:rPr>
                <w:rFonts w:ascii="Times New Roman" w:eastAsia="Times New Roman" w:hAnsi="Times New Roman" w:cs="Times New Roman"/>
                <w:sz w:val="24"/>
                <w:szCs w:val="24"/>
                <w:lang w:val="ru-RU" w:eastAsia="ru-RU" w:bidi="ru-RU"/>
              </w:rPr>
            </w:pPr>
          </w:p>
        </w:tc>
      </w:tr>
      <w:tr w:rsidR="00944519" w:rsidRPr="001B0F63" w:rsidTr="008052E2">
        <w:trPr>
          <w:trHeight w:val="485"/>
        </w:trPr>
        <w:tc>
          <w:tcPr>
            <w:tcW w:w="9214" w:type="dxa"/>
          </w:tcPr>
          <w:p w:rsidR="00944519" w:rsidRPr="002337C9" w:rsidRDefault="00944519" w:rsidP="006502E2">
            <w:pPr>
              <w:pStyle w:val="ab"/>
              <w:numPr>
                <w:ilvl w:val="1"/>
                <w:numId w:val="43"/>
              </w:numPr>
              <w:spacing w:line="316" w:lineRule="exact"/>
              <w:jc w:val="both"/>
              <w:rPr>
                <w:rFonts w:ascii="Times New Roman" w:eastAsia="Times New Roman" w:hAnsi="Times New Roman" w:cs="Times New Roman"/>
                <w:sz w:val="24"/>
                <w:szCs w:val="24"/>
                <w:lang w:val="ru-RU" w:eastAsia="ru-RU" w:bidi="ru-RU"/>
              </w:rPr>
            </w:pPr>
            <w:r w:rsidRPr="002337C9">
              <w:rPr>
                <w:rFonts w:ascii="Times New Roman" w:eastAsia="Times New Roman" w:hAnsi="Times New Roman" w:cs="Times New Roman"/>
                <w:sz w:val="24"/>
                <w:szCs w:val="24"/>
                <w:lang w:val="ru-RU" w:eastAsia="ru-RU" w:bidi="ru-RU"/>
              </w:rPr>
              <w:t>Планируемые резуль</w:t>
            </w:r>
            <w:r w:rsidR="00700860" w:rsidRPr="002337C9">
              <w:rPr>
                <w:rFonts w:ascii="Times New Roman" w:eastAsia="Times New Roman" w:hAnsi="Times New Roman" w:cs="Times New Roman"/>
                <w:sz w:val="24"/>
                <w:szCs w:val="24"/>
                <w:lang w:val="ru-RU" w:eastAsia="ru-RU" w:bidi="ru-RU"/>
              </w:rPr>
              <w:t>таты освоения Программы ………………</w:t>
            </w:r>
            <w:r w:rsidR="002337C9" w:rsidRPr="002337C9">
              <w:rPr>
                <w:rFonts w:ascii="Times New Roman" w:eastAsia="Times New Roman" w:hAnsi="Times New Roman" w:cs="Times New Roman"/>
                <w:sz w:val="24"/>
                <w:szCs w:val="24"/>
                <w:lang w:val="ru-RU" w:eastAsia="ru-RU" w:bidi="ru-RU"/>
              </w:rPr>
              <w:t>………………</w:t>
            </w:r>
            <w:r w:rsidR="008F340F" w:rsidRPr="002337C9">
              <w:rPr>
                <w:rFonts w:ascii="Times New Roman" w:eastAsia="Times New Roman" w:hAnsi="Times New Roman" w:cs="Times New Roman"/>
                <w:sz w:val="24"/>
                <w:szCs w:val="24"/>
                <w:lang w:val="ru-RU" w:eastAsia="ru-RU" w:bidi="ru-RU"/>
              </w:rPr>
              <w:t xml:space="preserve"> </w:t>
            </w:r>
            <w:r w:rsidR="008052E2">
              <w:rPr>
                <w:rFonts w:ascii="Times New Roman" w:eastAsia="Times New Roman" w:hAnsi="Times New Roman" w:cs="Times New Roman"/>
                <w:sz w:val="24"/>
                <w:szCs w:val="24"/>
                <w:lang w:val="ru-RU" w:eastAsia="ru-RU" w:bidi="ru-RU"/>
              </w:rPr>
              <w:t>...</w:t>
            </w:r>
            <w:r w:rsidR="00812A60">
              <w:rPr>
                <w:rFonts w:ascii="Times New Roman" w:eastAsia="Times New Roman" w:hAnsi="Times New Roman" w:cs="Times New Roman"/>
                <w:sz w:val="24"/>
                <w:szCs w:val="24"/>
                <w:lang w:val="ru-RU" w:eastAsia="ru-RU" w:bidi="ru-RU"/>
              </w:rPr>
              <w:t>.</w:t>
            </w:r>
            <w:r w:rsidR="008F340F" w:rsidRPr="002337C9">
              <w:rPr>
                <w:rFonts w:ascii="Times New Roman" w:eastAsia="Times New Roman" w:hAnsi="Times New Roman" w:cs="Times New Roman"/>
                <w:sz w:val="24"/>
                <w:szCs w:val="24"/>
                <w:lang w:val="ru-RU" w:eastAsia="ru-RU" w:bidi="ru-RU"/>
              </w:rPr>
              <w:t>2</w:t>
            </w:r>
            <w:r w:rsidR="002337C9" w:rsidRPr="002337C9">
              <w:rPr>
                <w:rFonts w:ascii="Times New Roman" w:eastAsia="Times New Roman" w:hAnsi="Times New Roman" w:cs="Times New Roman"/>
                <w:sz w:val="24"/>
                <w:szCs w:val="24"/>
                <w:lang w:val="ru-RU" w:eastAsia="ru-RU" w:bidi="ru-RU"/>
              </w:rPr>
              <w:t>3</w:t>
            </w:r>
          </w:p>
          <w:p w:rsidR="002337C9" w:rsidRDefault="002337C9" w:rsidP="006502E2">
            <w:pPr>
              <w:pStyle w:val="ab"/>
              <w:numPr>
                <w:ilvl w:val="1"/>
                <w:numId w:val="43"/>
              </w:numPr>
              <w:spacing w:line="316" w:lineRule="exact"/>
              <w:jc w:val="both"/>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Планируемые результаты</w:t>
            </w:r>
            <w:r w:rsidR="008052E2">
              <w:rPr>
                <w:rFonts w:ascii="Times New Roman" w:eastAsia="Times New Roman" w:hAnsi="Times New Roman" w:cs="Times New Roman"/>
                <w:sz w:val="24"/>
                <w:szCs w:val="24"/>
                <w:lang w:val="ru-RU" w:eastAsia="ru-RU" w:bidi="ru-RU"/>
              </w:rPr>
              <w:t>, формируемые участниками образовательных отношений……………………………………………………………………………</w:t>
            </w:r>
            <w:r w:rsidR="00812A60">
              <w:rPr>
                <w:rFonts w:ascii="Times New Roman" w:eastAsia="Times New Roman" w:hAnsi="Times New Roman" w:cs="Times New Roman"/>
                <w:sz w:val="24"/>
                <w:szCs w:val="24"/>
                <w:lang w:val="ru-RU" w:eastAsia="ru-RU" w:bidi="ru-RU"/>
              </w:rPr>
              <w:t>..</w:t>
            </w:r>
            <w:r w:rsidR="008052E2">
              <w:rPr>
                <w:rFonts w:ascii="Times New Roman" w:eastAsia="Times New Roman" w:hAnsi="Times New Roman" w:cs="Times New Roman"/>
                <w:sz w:val="24"/>
                <w:szCs w:val="24"/>
                <w:lang w:val="ru-RU" w:eastAsia="ru-RU" w:bidi="ru-RU"/>
              </w:rPr>
              <w:t>2</w:t>
            </w:r>
            <w:r w:rsidR="00753932">
              <w:rPr>
                <w:rFonts w:ascii="Times New Roman" w:eastAsia="Times New Roman" w:hAnsi="Times New Roman" w:cs="Times New Roman"/>
                <w:sz w:val="24"/>
                <w:szCs w:val="24"/>
                <w:lang w:val="ru-RU" w:eastAsia="ru-RU" w:bidi="ru-RU"/>
              </w:rPr>
              <w:t>7</w:t>
            </w:r>
          </w:p>
          <w:p w:rsidR="00812A60" w:rsidRPr="002337C9" w:rsidRDefault="00812A60" w:rsidP="006502E2">
            <w:pPr>
              <w:pStyle w:val="ab"/>
              <w:numPr>
                <w:ilvl w:val="1"/>
                <w:numId w:val="43"/>
              </w:numPr>
              <w:spacing w:line="316" w:lineRule="exact"/>
              <w:jc w:val="both"/>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Мониторинг эффективности…………………………………………………………3</w:t>
            </w:r>
            <w:r w:rsidR="00753932">
              <w:rPr>
                <w:rFonts w:ascii="Times New Roman" w:eastAsia="Times New Roman" w:hAnsi="Times New Roman" w:cs="Times New Roman"/>
                <w:sz w:val="24"/>
                <w:szCs w:val="24"/>
                <w:lang w:val="ru-RU" w:eastAsia="ru-RU" w:bidi="ru-RU"/>
              </w:rPr>
              <w:t>0</w:t>
            </w:r>
          </w:p>
        </w:tc>
        <w:tc>
          <w:tcPr>
            <w:tcW w:w="142" w:type="dxa"/>
          </w:tcPr>
          <w:p w:rsidR="00F01244" w:rsidRDefault="00F01244" w:rsidP="008052E2">
            <w:pPr>
              <w:spacing w:line="316" w:lineRule="exact"/>
              <w:jc w:val="both"/>
              <w:rPr>
                <w:rFonts w:ascii="Times New Roman" w:eastAsia="Times New Roman" w:hAnsi="Times New Roman" w:cs="Times New Roman"/>
                <w:sz w:val="24"/>
                <w:szCs w:val="24"/>
                <w:lang w:val="ru-RU" w:eastAsia="ru-RU" w:bidi="ru-RU"/>
              </w:rPr>
            </w:pPr>
          </w:p>
          <w:p w:rsidR="002337C9" w:rsidRPr="001B0F63" w:rsidRDefault="002337C9" w:rsidP="008052E2">
            <w:pPr>
              <w:spacing w:line="316" w:lineRule="exact"/>
              <w:ind w:left="-8787"/>
              <w:jc w:val="both"/>
              <w:rPr>
                <w:rFonts w:ascii="Times New Roman" w:eastAsia="Times New Roman" w:hAnsi="Times New Roman" w:cs="Times New Roman"/>
                <w:sz w:val="24"/>
                <w:szCs w:val="24"/>
                <w:lang w:val="ru-RU" w:eastAsia="ru-RU" w:bidi="ru-RU"/>
              </w:rPr>
            </w:pPr>
          </w:p>
        </w:tc>
      </w:tr>
      <w:tr w:rsidR="00944519" w:rsidRPr="001B0F63" w:rsidTr="008052E2">
        <w:trPr>
          <w:trHeight w:val="483"/>
        </w:trPr>
        <w:tc>
          <w:tcPr>
            <w:tcW w:w="9214" w:type="dxa"/>
          </w:tcPr>
          <w:p w:rsidR="00944519" w:rsidRPr="001B0F63" w:rsidRDefault="00944519" w:rsidP="008052E2">
            <w:pPr>
              <w:spacing w:before="158" w:line="305" w:lineRule="exact"/>
              <w:ind w:left="2974"/>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b/>
                <w:sz w:val="24"/>
                <w:szCs w:val="24"/>
                <w:lang w:eastAsia="ru-RU" w:bidi="ru-RU"/>
              </w:rPr>
              <w:t>II</w:t>
            </w:r>
            <w:r w:rsidRPr="001B0F63">
              <w:rPr>
                <w:rFonts w:ascii="Times New Roman" w:eastAsia="Times New Roman" w:hAnsi="Times New Roman" w:cs="Times New Roman"/>
                <w:b/>
                <w:sz w:val="24"/>
                <w:szCs w:val="24"/>
                <w:lang w:val="ru-RU" w:eastAsia="ru-RU" w:bidi="ru-RU"/>
              </w:rPr>
              <w:t>. Содержательный раздел</w:t>
            </w:r>
          </w:p>
        </w:tc>
        <w:tc>
          <w:tcPr>
            <w:tcW w:w="142" w:type="dxa"/>
          </w:tcPr>
          <w:p w:rsidR="00944519" w:rsidRPr="001B0F63" w:rsidRDefault="00944519" w:rsidP="008052E2">
            <w:pPr>
              <w:jc w:val="both"/>
              <w:rPr>
                <w:rFonts w:ascii="Times New Roman" w:eastAsia="Times New Roman" w:hAnsi="Times New Roman" w:cs="Times New Roman"/>
                <w:sz w:val="24"/>
                <w:szCs w:val="24"/>
                <w:lang w:val="ru-RU" w:eastAsia="ru-RU" w:bidi="ru-RU"/>
              </w:rPr>
            </w:pPr>
          </w:p>
        </w:tc>
      </w:tr>
      <w:tr w:rsidR="00944519" w:rsidRPr="001B0F63" w:rsidTr="008052E2">
        <w:trPr>
          <w:trHeight w:val="641"/>
        </w:trPr>
        <w:tc>
          <w:tcPr>
            <w:tcW w:w="9214" w:type="dxa"/>
          </w:tcPr>
          <w:p w:rsidR="008F2068" w:rsidRPr="001B0F63" w:rsidRDefault="008F2068" w:rsidP="008052E2">
            <w:pPr>
              <w:spacing w:line="308" w:lineRule="exact"/>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 xml:space="preserve">   </w:t>
            </w:r>
          </w:p>
          <w:p w:rsidR="00944519" w:rsidRPr="001B0F63" w:rsidRDefault="008F2068" w:rsidP="002F7DBC">
            <w:pPr>
              <w:spacing w:line="308" w:lineRule="exact"/>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 xml:space="preserve">    2.1.   Образовательная область «Физическое развитие»</w:t>
            </w:r>
            <w:r w:rsidR="00700860" w:rsidRPr="001B0F63">
              <w:rPr>
                <w:rFonts w:ascii="Times New Roman" w:eastAsia="Times New Roman" w:hAnsi="Times New Roman" w:cs="Times New Roman"/>
                <w:sz w:val="24"/>
                <w:szCs w:val="24"/>
                <w:lang w:val="ru-RU" w:eastAsia="ru-RU" w:bidi="ru-RU"/>
              </w:rPr>
              <w:t>……………..</w:t>
            </w:r>
            <w:r w:rsidRPr="001B0F63">
              <w:rPr>
                <w:rFonts w:ascii="Times New Roman" w:eastAsia="Times New Roman" w:hAnsi="Times New Roman" w:cs="Times New Roman"/>
                <w:sz w:val="24"/>
                <w:szCs w:val="24"/>
                <w:lang w:val="ru-RU" w:eastAsia="ru-RU" w:bidi="ru-RU"/>
              </w:rPr>
              <w:t>.</w:t>
            </w:r>
            <w:r w:rsidR="00812A60">
              <w:rPr>
                <w:rFonts w:ascii="Times New Roman" w:eastAsia="Times New Roman" w:hAnsi="Times New Roman" w:cs="Times New Roman"/>
                <w:sz w:val="24"/>
                <w:szCs w:val="24"/>
                <w:lang w:val="ru-RU" w:eastAsia="ru-RU" w:bidi="ru-RU"/>
              </w:rPr>
              <w:t>.........................</w:t>
            </w:r>
            <w:r w:rsidR="008F340F" w:rsidRPr="001B0F63">
              <w:rPr>
                <w:rFonts w:ascii="Times New Roman" w:eastAsia="Times New Roman" w:hAnsi="Times New Roman" w:cs="Times New Roman"/>
                <w:sz w:val="24"/>
                <w:szCs w:val="24"/>
                <w:lang w:val="ru-RU" w:eastAsia="ru-RU" w:bidi="ru-RU"/>
              </w:rPr>
              <w:t>3</w:t>
            </w:r>
            <w:r w:rsidR="002F7DBC">
              <w:rPr>
                <w:rFonts w:ascii="Times New Roman" w:eastAsia="Times New Roman" w:hAnsi="Times New Roman" w:cs="Times New Roman"/>
                <w:sz w:val="24"/>
                <w:szCs w:val="24"/>
                <w:lang w:val="ru-RU" w:eastAsia="ru-RU" w:bidi="ru-RU"/>
              </w:rPr>
              <w:t>1</w:t>
            </w:r>
          </w:p>
        </w:tc>
        <w:tc>
          <w:tcPr>
            <w:tcW w:w="142" w:type="dxa"/>
          </w:tcPr>
          <w:p w:rsidR="00944519" w:rsidRPr="001B0F63" w:rsidRDefault="00944519" w:rsidP="008052E2">
            <w:pPr>
              <w:spacing w:before="1" w:line="308" w:lineRule="exact"/>
              <w:jc w:val="both"/>
              <w:rPr>
                <w:rFonts w:ascii="Times New Roman" w:eastAsia="Times New Roman" w:hAnsi="Times New Roman" w:cs="Times New Roman"/>
                <w:sz w:val="24"/>
                <w:szCs w:val="24"/>
                <w:lang w:val="ru-RU" w:eastAsia="ru-RU" w:bidi="ru-RU"/>
              </w:rPr>
            </w:pPr>
          </w:p>
        </w:tc>
      </w:tr>
      <w:tr w:rsidR="00944519" w:rsidRPr="001B0F63" w:rsidTr="008052E2">
        <w:trPr>
          <w:trHeight w:val="643"/>
        </w:trPr>
        <w:tc>
          <w:tcPr>
            <w:tcW w:w="9214" w:type="dxa"/>
          </w:tcPr>
          <w:p w:rsidR="00944519" w:rsidRPr="001B0F63" w:rsidRDefault="008F2068" w:rsidP="008052E2">
            <w:pPr>
              <w:tabs>
                <w:tab w:val="left" w:pos="3871"/>
                <w:tab w:val="left" w:pos="5207"/>
              </w:tabs>
              <w:spacing w:line="316" w:lineRule="exact"/>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 xml:space="preserve">    2.2</w:t>
            </w:r>
            <w:r w:rsidR="00944519" w:rsidRPr="001B0F63">
              <w:rPr>
                <w:rFonts w:ascii="Times New Roman" w:eastAsia="Times New Roman" w:hAnsi="Times New Roman" w:cs="Times New Roman"/>
                <w:sz w:val="24"/>
                <w:szCs w:val="24"/>
                <w:lang w:val="ru-RU" w:eastAsia="ru-RU" w:bidi="ru-RU"/>
              </w:rPr>
              <w:t>.</w:t>
            </w:r>
            <w:r w:rsidRPr="001B0F63">
              <w:rPr>
                <w:rFonts w:ascii="Times New Roman" w:eastAsia="Times New Roman" w:hAnsi="Times New Roman" w:cs="Times New Roman"/>
                <w:sz w:val="24"/>
                <w:szCs w:val="24"/>
                <w:lang w:val="ru-RU" w:eastAsia="ru-RU" w:bidi="ru-RU"/>
              </w:rPr>
              <w:t xml:space="preserve">   </w:t>
            </w:r>
            <w:r w:rsidR="00DC3CE2" w:rsidRPr="001B0F63">
              <w:rPr>
                <w:rFonts w:ascii="Times New Roman" w:eastAsia="Times New Roman" w:hAnsi="Times New Roman" w:cs="Times New Roman"/>
                <w:sz w:val="24"/>
                <w:szCs w:val="24"/>
                <w:lang w:val="ru-RU" w:eastAsia="ru-RU" w:bidi="ru-RU"/>
              </w:rPr>
              <w:t xml:space="preserve">Образовательная область </w:t>
            </w:r>
            <w:r w:rsidR="00944519" w:rsidRPr="001B0F63">
              <w:rPr>
                <w:rFonts w:ascii="Times New Roman" w:eastAsia="Times New Roman" w:hAnsi="Times New Roman" w:cs="Times New Roman"/>
                <w:sz w:val="24"/>
                <w:szCs w:val="24"/>
                <w:lang w:val="ru-RU" w:eastAsia="ru-RU" w:bidi="ru-RU"/>
              </w:rPr>
              <w:t>«</w:t>
            </w:r>
            <w:proofErr w:type="gramStart"/>
            <w:r w:rsidR="00944519" w:rsidRPr="001B0F63">
              <w:rPr>
                <w:rFonts w:ascii="Times New Roman" w:eastAsia="Times New Roman" w:hAnsi="Times New Roman" w:cs="Times New Roman"/>
                <w:sz w:val="24"/>
                <w:szCs w:val="24"/>
                <w:lang w:val="ru-RU" w:eastAsia="ru-RU" w:bidi="ru-RU"/>
              </w:rPr>
              <w:t>Социально-коммуникативное</w:t>
            </w:r>
            <w:proofErr w:type="gramEnd"/>
          </w:p>
          <w:p w:rsidR="00944519" w:rsidRPr="001B0F63" w:rsidRDefault="008F2068" w:rsidP="002F7DBC">
            <w:pPr>
              <w:spacing w:line="307" w:lineRule="exact"/>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 xml:space="preserve">             </w:t>
            </w:r>
            <w:r w:rsidR="00944519" w:rsidRPr="001B0F63">
              <w:rPr>
                <w:rFonts w:ascii="Times New Roman" w:eastAsia="Times New Roman" w:hAnsi="Times New Roman" w:cs="Times New Roman"/>
                <w:sz w:val="24"/>
                <w:szCs w:val="24"/>
                <w:lang w:val="ru-RU" w:eastAsia="ru-RU" w:bidi="ru-RU"/>
              </w:rPr>
              <w:t>развитие»………………….……………………………………...</w:t>
            </w:r>
            <w:r w:rsidR="008E358E">
              <w:rPr>
                <w:rFonts w:ascii="Times New Roman" w:eastAsia="Times New Roman" w:hAnsi="Times New Roman" w:cs="Times New Roman"/>
                <w:sz w:val="24"/>
                <w:szCs w:val="24"/>
                <w:lang w:val="ru-RU" w:eastAsia="ru-RU" w:bidi="ru-RU"/>
              </w:rPr>
              <w:t xml:space="preserve">........................... </w:t>
            </w:r>
            <w:r w:rsidR="008F340F" w:rsidRPr="001B0F63">
              <w:rPr>
                <w:rFonts w:ascii="Times New Roman" w:eastAsia="Times New Roman" w:hAnsi="Times New Roman" w:cs="Times New Roman"/>
                <w:sz w:val="24"/>
                <w:szCs w:val="24"/>
                <w:lang w:val="ru-RU" w:eastAsia="ru-RU" w:bidi="ru-RU"/>
              </w:rPr>
              <w:t>3</w:t>
            </w:r>
            <w:r w:rsidR="002F7DBC">
              <w:rPr>
                <w:rFonts w:ascii="Times New Roman" w:eastAsia="Times New Roman" w:hAnsi="Times New Roman" w:cs="Times New Roman"/>
                <w:sz w:val="24"/>
                <w:szCs w:val="24"/>
                <w:lang w:val="ru-RU" w:eastAsia="ru-RU" w:bidi="ru-RU"/>
              </w:rPr>
              <w:t>2</w:t>
            </w:r>
          </w:p>
        </w:tc>
        <w:tc>
          <w:tcPr>
            <w:tcW w:w="142" w:type="dxa"/>
          </w:tcPr>
          <w:p w:rsidR="00944519" w:rsidRPr="001B0F63" w:rsidRDefault="00944519" w:rsidP="008052E2">
            <w:pPr>
              <w:spacing w:line="307" w:lineRule="exact"/>
              <w:ind w:left="168"/>
              <w:jc w:val="both"/>
              <w:rPr>
                <w:rFonts w:ascii="Times New Roman" w:eastAsia="Times New Roman" w:hAnsi="Times New Roman" w:cs="Times New Roman"/>
                <w:sz w:val="24"/>
                <w:szCs w:val="24"/>
                <w:lang w:val="ru-RU" w:eastAsia="ru-RU" w:bidi="ru-RU"/>
              </w:rPr>
            </w:pPr>
          </w:p>
        </w:tc>
      </w:tr>
      <w:tr w:rsidR="00944519" w:rsidRPr="001B0F63" w:rsidTr="008052E2">
        <w:trPr>
          <w:trHeight w:val="322"/>
        </w:trPr>
        <w:tc>
          <w:tcPr>
            <w:tcW w:w="9214" w:type="dxa"/>
          </w:tcPr>
          <w:p w:rsidR="00944519" w:rsidRPr="001B0F63" w:rsidRDefault="00DC3CE2" w:rsidP="002F7DBC">
            <w:pPr>
              <w:spacing w:line="303" w:lineRule="exact"/>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 xml:space="preserve">    2.3</w:t>
            </w:r>
            <w:r w:rsidR="00944519" w:rsidRPr="001B0F63">
              <w:rPr>
                <w:rFonts w:ascii="Times New Roman" w:eastAsia="Times New Roman" w:hAnsi="Times New Roman" w:cs="Times New Roman"/>
                <w:sz w:val="24"/>
                <w:szCs w:val="24"/>
                <w:lang w:val="ru-RU" w:eastAsia="ru-RU" w:bidi="ru-RU"/>
              </w:rPr>
              <w:t>.</w:t>
            </w:r>
            <w:r w:rsidRPr="001B0F63">
              <w:rPr>
                <w:rFonts w:ascii="Times New Roman" w:eastAsia="Times New Roman" w:hAnsi="Times New Roman" w:cs="Times New Roman"/>
                <w:sz w:val="24"/>
                <w:szCs w:val="24"/>
                <w:lang w:val="ru-RU" w:eastAsia="ru-RU" w:bidi="ru-RU"/>
              </w:rPr>
              <w:t xml:space="preserve">  </w:t>
            </w:r>
            <w:r w:rsidR="00944519" w:rsidRPr="001B0F63">
              <w:rPr>
                <w:rFonts w:ascii="Times New Roman" w:eastAsia="Times New Roman" w:hAnsi="Times New Roman" w:cs="Times New Roman"/>
                <w:sz w:val="24"/>
                <w:szCs w:val="24"/>
                <w:lang w:val="ru-RU" w:eastAsia="ru-RU" w:bidi="ru-RU"/>
              </w:rPr>
              <w:t xml:space="preserve"> Образовательная область «Познавательное развитие»………</w:t>
            </w:r>
            <w:r w:rsidR="008E358E">
              <w:rPr>
                <w:rFonts w:ascii="Times New Roman" w:eastAsia="Times New Roman" w:hAnsi="Times New Roman" w:cs="Times New Roman"/>
                <w:sz w:val="24"/>
                <w:szCs w:val="24"/>
                <w:lang w:val="ru-RU" w:eastAsia="ru-RU" w:bidi="ru-RU"/>
              </w:rPr>
              <w:t>…………………</w:t>
            </w:r>
            <w:r w:rsidR="00944519" w:rsidRPr="001B0F63">
              <w:rPr>
                <w:rFonts w:ascii="Times New Roman" w:eastAsia="Times New Roman" w:hAnsi="Times New Roman" w:cs="Times New Roman"/>
                <w:sz w:val="24"/>
                <w:szCs w:val="24"/>
                <w:lang w:val="ru-RU" w:eastAsia="ru-RU" w:bidi="ru-RU"/>
              </w:rPr>
              <w:t>.</w:t>
            </w:r>
            <w:r w:rsidR="008F340F" w:rsidRPr="001B0F63">
              <w:rPr>
                <w:rFonts w:ascii="Times New Roman" w:eastAsia="Times New Roman" w:hAnsi="Times New Roman" w:cs="Times New Roman"/>
                <w:sz w:val="24"/>
                <w:szCs w:val="24"/>
                <w:lang w:val="ru-RU" w:eastAsia="ru-RU" w:bidi="ru-RU"/>
              </w:rPr>
              <w:t xml:space="preserve"> </w:t>
            </w:r>
            <w:r w:rsidR="008E358E">
              <w:rPr>
                <w:rFonts w:ascii="Times New Roman" w:eastAsia="Times New Roman" w:hAnsi="Times New Roman" w:cs="Times New Roman"/>
                <w:sz w:val="24"/>
                <w:szCs w:val="24"/>
                <w:lang w:val="ru-RU" w:eastAsia="ru-RU" w:bidi="ru-RU"/>
              </w:rPr>
              <w:t>3</w:t>
            </w:r>
            <w:r w:rsidR="002F7DBC">
              <w:rPr>
                <w:rFonts w:ascii="Times New Roman" w:eastAsia="Times New Roman" w:hAnsi="Times New Roman" w:cs="Times New Roman"/>
                <w:sz w:val="24"/>
                <w:szCs w:val="24"/>
                <w:lang w:val="ru-RU" w:eastAsia="ru-RU" w:bidi="ru-RU"/>
              </w:rPr>
              <w:t>7</w:t>
            </w:r>
          </w:p>
        </w:tc>
        <w:tc>
          <w:tcPr>
            <w:tcW w:w="142" w:type="dxa"/>
          </w:tcPr>
          <w:p w:rsidR="00944519" w:rsidRPr="001B0F63" w:rsidRDefault="00944519" w:rsidP="008052E2">
            <w:pPr>
              <w:spacing w:line="303" w:lineRule="exact"/>
              <w:ind w:left="168"/>
              <w:jc w:val="both"/>
              <w:rPr>
                <w:rFonts w:ascii="Times New Roman" w:eastAsia="Times New Roman" w:hAnsi="Times New Roman" w:cs="Times New Roman"/>
                <w:sz w:val="24"/>
                <w:szCs w:val="24"/>
                <w:lang w:val="ru-RU" w:eastAsia="ru-RU" w:bidi="ru-RU"/>
              </w:rPr>
            </w:pPr>
          </w:p>
        </w:tc>
      </w:tr>
      <w:tr w:rsidR="00944519" w:rsidRPr="001B0F63" w:rsidTr="008052E2">
        <w:trPr>
          <w:trHeight w:val="322"/>
        </w:trPr>
        <w:tc>
          <w:tcPr>
            <w:tcW w:w="9214" w:type="dxa"/>
          </w:tcPr>
          <w:p w:rsidR="00944519" w:rsidRPr="001B0F63" w:rsidRDefault="00DC3CE2" w:rsidP="008E358E">
            <w:pPr>
              <w:spacing w:line="303" w:lineRule="exact"/>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 xml:space="preserve">    2.4</w:t>
            </w:r>
            <w:r w:rsidR="00944519" w:rsidRPr="001B0F63">
              <w:rPr>
                <w:rFonts w:ascii="Times New Roman" w:eastAsia="Times New Roman" w:hAnsi="Times New Roman" w:cs="Times New Roman"/>
                <w:sz w:val="24"/>
                <w:szCs w:val="24"/>
                <w:lang w:val="ru-RU" w:eastAsia="ru-RU" w:bidi="ru-RU"/>
              </w:rPr>
              <w:t>.</w:t>
            </w:r>
            <w:r w:rsidRPr="001B0F63">
              <w:rPr>
                <w:rFonts w:ascii="Times New Roman" w:eastAsia="Times New Roman" w:hAnsi="Times New Roman" w:cs="Times New Roman"/>
                <w:sz w:val="24"/>
                <w:szCs w:val="24"/>
                <w:lang w:val="ru-RU" w:eastAsia="ru-RU" w:bidi="ru-RU"/>
              </w:rPr>
              <w:t xml:space="preserve">   </w:t>
            </w:r>
            <w:r w:rsidR="00944519" w:rsidRPr="001B0F63">
              <w:rPr>
                <w:rFonts w:ascii="Times New Roman" w:eastAsia="Times New Roman" w:hAnsi="Times New Roman" w:cs="Times New Roman"/>
                <w:sz w:val="24"/>
                <w:szCs w:val="24"/>
                <w:lang w:val="ru-RU" w:eastAsia="ru-RU" w:bidi="ru-RU"/>
              </w:rPr>
              <w:t>Образовательная область «Речевое развитие»…………………</w:t>
            </w:r>
            <w:r w:rsidR="008E358E">
              <w:rPr>
                <w:rFonts w:ascii="Times New Roman" w:eastAsia="Times New Roman" w:hAnsi="Times New Roman" w:cs="Times New Roman"/>
                <w:sz w:val="24"/>
                <w:szCs w:val="24"/>
                <w:lang w:val="ru-RU" w:eastAsia="ru-RU" w:bidi="ru-RU"/>
              </w:rPr>
              <w:t>………………...</w:t>
            </w:r>
            <w:r w:rsidR="00944519" w:rsidRPr="001B0F63">
              <w:rPr>
                <w:rFonts w:ascii="Times New Roman" w:eastAsia="Times New Roman" w:hAnsi="Times New Roman" w:cs="Times New Roman"/>
                <w:sz w:val="24"/>
                <w:szCs w:val="24"/>
                <w:lang w:val="ru-RU" w:eastAsia="ru-RU" w:bidi="ru-RU"/>
              </w:rPr>
              <w:t>.</w:t>
            </w:r>
            <w:r w:rsidR="008F340F" w:rsidRPr="001B0F63">
              <w:rPr>
                <w:rFonts w:ascii="Times New Roman" w:eastAsia="Times New Roman" w:hAnsi="Times New Roman" w:cs="Times New Roman"/>
                <w:sz w:val="24"/>
                <w:szCs w:val="24"/>
                <w:lang w:val="ru-RU" w:eastAsia="ru-RU" w:bidi="ru-RU"/>
              </w:rPr>
              <w:t>4</w:t>
            </w:r>
            <w:r w:rsidR="008E358E">
              <w:rPr>
                <w:rFonts w:ascii="Times New Roman" w:eastAsia="Times New Roman" w:hAnsi="Times New Roman" w:cs="Times New Roman"/>
                <w:sz w:val="24"/>
                <w:szCs w:val="24"/>
                <w:lang w:val="ru-RU" w:eastAsia="ru-RU" w:bidi="ru-RU"/>
              </w:rPr>
              <w:t>2</w:t>
            </w:r>
          </w:p>
        </w:tc>
        <w:tc>
          <w:tcPr>
            <w:tcW w:w="142" w:type="dxa"/>
          </w:tcPr>
          <w:p w:rsidR="00944519" w:rsidRPr="001B0F63" w:rsidRDefault="00944519" w:rsidP="008052E2">
            <w:pPr>
              <w:spacing w:line="303" w:lineRule="exact"/>
              <w:ind w:left="168"/>
              <w:jc w:val="both"/>
              <w:rPr>
                <w:rFonts w:ascii="Times New Roman" w:eastAsia="Times New Roman" w:hAnsi="Times New Roman" w:cs="Times New Roman"/>
                <w:sz w:val="24"/>
                <w:szCs w:val="24"/>
                <w:lang w:val="ru-RU" w:eastAsia="ru-RU" w:bidi="ru-RU"/>
              </w:rPr>
            </w:pPr>
          </w:p>
        </w:tc>
      </w:tr>
      <w:tr w:rsidR="00944519" w:rsidRPr="001B0F63" w:rsidTr="008052E2">
        <w:trPr>
          <w:trHeight w:val="643"/>
        </w:trPr>
        <w:tc>
          <w:tcPr>
            <w:tcW w:w="9214" w:type="dxa"/>
          </w:tcPr>
          <w:p w:rsidR="00944519" w:rsidRPr="001B0F63" w:rsidRDefault="00DC3CE2" w:rsidP="008052E2">
            <w:pPr>
              <w:tabs>
                <w:tab w:val="left" w:pos="3881"/>
                <w:tab w:val="left" w:pos="5226"/>
              </w:tabs>
              <w:spacing w:line="316" w:lineRule="exact"/>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 xml:space="preserve">    2.5</w:t>
            </w:r>
            <w:r w:rsidR="00944519" w:rsidRPr="001B0F63">
              <w:rPr>
                <w:rFonts w:ascii="Times New Roman" w:eastAsia="Times New Roman" w:hAnsi="Times New Roman" w:cs="Times New Roman"/>
                <w:sz w:val="24"/>
                <w:szCs w:val="24"/>
                <w:lang w:val="ru-RU" w:eastAsia="ru-RU" w:bidi="ru-RU"/>
              </w:rPr>
              <w:t>.</w:t>
            </w:r>
            <w:r w:rsidRPr="001B0F63">
              <w:rPr>
                <w:rFonts w:ascii="Times New Roman" w:eastAsia="Times New Roman" w:hAnsi="Times New Roman" w:cs="Times New Roman"/>
                <w:sz w:val="24"/>
                <w:szCs w:val="24"/>
                <w:lang w:val="ru-RU" w:eastAsia="ru-RU" w:bidi="ru-RU"/>
              </w:rPr>
              <w:t xml:space="preserve">   </w:t>
            </w:r>
            <w:r w:rsidR="008F340F" w:rsidRPr="001B0F63">
              <w:rPr>
                <w:rFonts w:ascii="Times New Roman" w:eastAsia="Times New Roman" w:hAnsi="Times New Roman" w:cs="Times New Roman"/>
                <w:sz w:val="24"/>
                <w:szCs w:val="24"/>
                <w:lang w:val="ru-RU" w:eastAsia="ru-RU" w:bidi="ru-RU"/>
              </w:rPr>
              <w:t xml:space="preserve">Образовательная область </w:t>
            </w:r>
            <w:r w:rsidR="00944519" w:rsidRPr="001B0F63">
              <w:rPr>
                <w:rFonts w:ascii="Times New Roman" w:eastAsia="Times New Roman" w:hAnsi="Times New Roman" w:cs="Times New Roman"/>
                <w:sz w:val="24"/>
                <w:szCs w:val="24"/>
                <w:lang w:val="ru-RU" w:eastAsia="ru-RU" w:bidi="ru-RU"/>
              </w:rPr>
              <w:t>«</w:t>
            </w:r>
            <w:proofErr w:type="gramStart"/>
            <w:r w:rsidR="00944519" w:rsidRPr="001B0F63">
              <w:rPr>
                <w:rFonts w:ascii="Times New Roman" w:eastAsia="Times New Roman" w:hAnsi="Times New Roman" w:cs="Times New Roman"/>
                <w:sz w:val="24"/>
                <w:szCs w:val="24"/>
                <w:lang w:val="ru-RU" w:eastAsia="ru-RU" w:bidi="ru-RU"/>
              </w:rPr>
              <w:t>Художественно-эстетическое</w:t>
            </w:r>
            <w:proofErr w:type="gramEnd"/>
          </w:p>
          <w:p w:rsidR="00944519" w:rsidRPr="001B0F63" w:rsidRDefault="00DC3CE2" w:rsidP="00E05C1D">
            <w:pPr>
              <w:spacing w:line="307" w:lineRule="exact"/>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 xml:space="preserve">             </w:t>
            </w:r>
            <w:r w:rsidR="00944519" w:rsidRPr="001B0F63">
              <w:rPr>
                <w:rFonts w:ascii="Times New Roman" w:eastAsia="Times New Roman" w:hAnsi="Times New Roman" w:cs="Times New Roman"/>
                <w:sz w:val="24"/>
                <w:szCs w:val="24"/>
                <w:lang w:val="ru-RU" w:eastAsia="ru-RU" w:bidi="ru-RU"/>
              </w:rPr>
              <w:t>развитие»…….…………………………………………………...</w:t>
            </w:r>
            <w:r w:rsidR="008E358E">
              <w:rPr>
                <w:rFonts w:ascii="Times New Roman" w:eastAsia="Times New Roman" w:hAnsi="Times New Roman" w:cs="Times New Roman"/>
                <w:sz w:val="24"/>
                <w:szCs w:val="24"/>
                <w:lang w:val="ru-RU" w:eastAsia="ru-RU" w:bidi="ru-RU"/>
              </w:rPr>
              <w:t>...........................</w:t>
            </w:r>
            <w:r w:rsidR="00E05C1D">
              <w:rPr>
                <w:rFonts w:ascii="Times New Roman" w:eastAsia="Times New Roman" w:hAnsi="Times New Roman" w:cs="Times New Roman"/>
                <w:sz w:val="24"/>
                <w:szCs w:val="24"/>
                <w:lang w:val="ru-RU" w:eastAsia="ru-RU" w:bidi="ru-RU"/>
              </w:rPr>
              <w:t>..</w:t>
            </w:r>
            <w:r w:rsidR="008F340F" w:rsidRPr="001B0F63">
              <w:rPr>
                <w:rFonts w:ascii="Times New Roman" w:eastAsia="Times New Roman" w:hAnsi="Times New Roman" w:cs="Times New Roman"/>
                <w:sz w:val="24"/>
                <w:szCs w:val="24"/>
                <w:lang w:val="ru-RU" w:eastAsia="ru-RU" w:bidi="ru-RU"/>
              </w:rPr>
              <w:t>4</w:t>
            </w:r>
            <w:r w:rsidR="00E05C1D">
              <w:rPr>
                <w:rFonts w:ascii="Times New Roman" w:eastAsia="Times New Roman" w:hAnsi="Times New Roman" w:cs="Times New Roman"/>
                <w:sz w:val="24"/>
                <w:szCs w:val="24"/>
                <w:lang w:val="ru-RU" w:eastAsia="ru-RU" w:bidi="ru-RU"/>
              </w:rPr>
              <w:t>4</w:t>
            </w:r>
          </w:p>
        </w:tc>
        <w:tc>
          <w:tcPr>
            <w:tcW w:w="142" w:type="dxa"/>
          </w:tcPr>
          <w:p w:rsidR="00944519" w:rsidRPr="001B0F63" w:rsidRDefault="00944519" w:rsidP="008052E2">
            <w:pPr>
              <w:spacing w:line="307" w:lineRule="exact"/>
              <w:ind w:left="168"/>
              <w:jc w:val="both"/>
              <w:rPr>
                <w:rFonts w:ascii="Times New Roman" w:eastAsia="Times New Roman" w:hAnsi="Times New Roman" w:cs="Times New Roman"/>
                <w:sz w:val="24"/>
                <w:szCs w:val="24"/>
                <w:lang w:val="ru-RU" w:eastAsia="ru-RU" w:bidi="ru-RU"/>
              </w:rPr>
            </w:pPr>
          </w:p>
        </w:tc>
      </w:tr>
      <w:tr w:rsidR="00944519" w:rsidRPr="001B0F63" w:rsidTr="008052E2">
        <w:trPr>
          <w:trHeight w:val="321"/>
        </w:trPr>
        <w:tc>
          <w:tcPr>
            <w:tcW w:w="9214" w:type="dxa"/>
          </w:tcPr>
          <w:p w:rsidR="00DC4AB4" w:rsidRDefault="00DC3CE2" w:rsidP="00DC4AB4">
            <w:pPr>
              <w:spacing w:line="302" w:lineRule="exact"/>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 xml:space="preserve">    2.6</w:t>
            </w:r>
            <w:r w:rsidR="00944519" w:rsidRPr="001B0F63">
              <w:rPr>
                <w:rFonts w:ascii="Times New Roman" w:eastAsia="Times New Roman" w:hAnsi="Times New Roman" w:cs="Times New Roman"/>
                <w:sz w:val="24"/>
                <w:szCs w:val="24"/>
                <w:lang w:val="ru-RU" w:eastAsia="ru-RU" w:bidi="ru-RU"/>
              </w:rPr>
              <w:t>.</w:t>
            </w:r>
            <w:r w:rsidRPr="001B0F63">
              <w:rPr>
                <w:rFonts w:ascii="Times New Roman" w:eastAsia="Times New Roman" w:hAnsi="Times New Roman" w:cs="Times New Roman"/>
                <w:sz w:val="24"/>
                <w:szCs w:val="24"/>
                <w:lang w:val="ru-RU" w:eastAsia="ru-RU" w:bidi="ru-RU"/>
              </w:rPr>
              <w:t xml:space="preserve">   Особенности образо</w:t>
            </w:r>
            <w:r w:rsidR="00DC08EF">
              <w:rPr>
                <w:rFonts w:ascii="Times New Roman" w:eastAsia="Times New Roman" w:hAnsi="Times New Roman" w:cs="Times New Roman"/>
                <w:sz w:val="24"/>
                <w:szCs w:val="24"/>
                <w:lang w:val="ru-RU" w:eastAsia="ru-RU" w:bidi="ru-RU"/>
              </w:rPr>
              <w:t xml:space="preserve">вательного  компонента с </w:t>
            </w:r>
            <w:r w:rsidR="00DC4AB4">
              <w:rPr>
                <w:rFonts w:ascii="Times New Roman" w:eastAsia="Times New Roman" w:hAnsi="Times New Roman" w:cs="Times New Roman"/>
                <w:sz w:val="24"/>
                <w:szCs w:val="24"/>
                <w:lang w:val="ru-RU" w:eastAsia="ru-RU" w:bidi="ru-RU"/>
              </w:rPr>
              <w:t>учетом регионального</w:t>
            </w:r>
          </w:p>
          <w:p w:rsidR="00DC3CE2" w:rsidRPr="001B0F63" w:rsidRDefault="00DC4AB4" w:rsidP="000E02E9">
            <w:pPr>
              <w:spacing w:line="302" w:lineRule="exact"/>
              <w:jc w:val="both"/>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 xml:space="preserve">            </w:t>
            </w:r>
            <w:r w:rsidR="008F340F" w:rsidRPr="001B0F63">
              <w:rPr>
                <w:rFonts w:ascii="Times New Roman" w:eastAsia="Times New Roman" w:hAnsi="Times New Roman" w:cs="Times New Roman"/>
                <w:sz w:val="24"/>
                <w:szCs w:val="24"/>
                <w:lang w:val="ru-RU" w:eastAsia="ru-RU" w:bidi="ru-RU"/>
              </w:rPr>
              <w:t xml:space="preserve"> </w:t>
            </w:r>
            <w:r>
              <w:rPr>
                <w:rFonts w:ascii="Times New Roman" w:eastAsia="Times New Roman" w:hAnsi="Times New Roman" w:cs="Times New Roman"/>
                <w:sz w:val="24"/>
                <w:szCs w:val="24"/>
                <w:lang w:val="ru-RU" w:eastAsia="ru-RU" w:bidi="ru-RU"/>
              </w:rPr>
              <w:t>компонента………………………………………………………………………</w:t>
            </w:r>
            <w:r w:rsidR="000E02E9">
              <w:rPr>
                <w:rFonts w:ascii="Times New Roman" w:eastAsia="Times New Roman" w:hAnsi="Times New Roman" w:cs="Times New Roman"/>
                <w:sz w:val="24"/>
                <w:szCs w:val="24"/>
                <w:lang w:val="ru-RU" w:eastAsia="ru-RU" w:bidi="ru-RU"/>
              </w:rPr>
              <w:t>…</w:t>
            </w:r>
            <w:r w:rsidR="008F340F" w:rsidRPr="001B0F63">
              <w:rPr>
                <w:rFonts w:ascii="Times New Roman" w:eastAsia="Times New Roman" w:hAnsi="Times New Roman" w:cs="Times New Roman"/>
                <w:sz w:val="24"/>
                <w:szCs w:val="24"/>
                <w:lang w:val="ru-RU" w:eastAsia="ru-RU" w:bidi="ru-RU"/>
              </w:rPr>
              <w:t xml:space="preserve"> 5</w:t>
            </w:r>
            <w:r w:rsidR="000E02E9">
              <w:rPr>
                <w:rFonts w:ascii="Times New Roman" w:eastAsia="Times New Roman" w:hAnsi="Times New Roman" w:cs="Times New Roman"/>
                <w:sz w:val="24"/>
                <w:szCs w:val="24"/>
                <w:lang w:val="ru-RU" w:eastAsia="ru-RU" w:bidi="ru-RU"/>
              </w:rPr>
              <w:t>0</w:t>
            </w:r>
          </w:p>
        </w:tc>
        <w:tc>
          <w:tcPr>
            <w:tcW w:w="142" w:type="dxa"/>
          </w:tcPr>
          <w:p w:rsidR="00DC3CE2" w:rsidRPr="001B0F63" w:rsidRDefault="00DC3CE2" w:rsidP="008052E2">
            <w:pPr>
              <w:spacing w:line="302" w:lineRule="exact"/>
              <w:ind w:left="168"/>
              <w:jc w:val="both"/>
              <w:rPr>
                <w:rFonts w:ascii="Times New Roman" w:eastAsia="Times New Roman" w:hAnsi="Times New Roman" w:cs="Times New Roman"/>
                <w:sz w:val="24"/>
                <w:szCs w:val="24"/>
                <w:lang w:val="ru-RU" w:eastAsia="ru-RU" w:bidi="ru-RU"/>
              </w:rPr>
            </w:pPr>
          </w:p>
        </w:tc>
      </w:tr>
      <w:tr w:rsidR="00944519" w:rsidRPr="001B0F63" w:rsidTr="008052E2">
        <w:trPr>
          <w:trHeight w:val="321"/>
        </w:trPr>
        <w:tc>
          <w:tcPr>
            <w:tcW w:w="9214" w:type="dxa"/>
          </w:tcPr>
          <w:p w:rsidR="00944519" w:rsidRPr="001B0F63" w:rsidRDefault="00DC3CE2" w:rsidP="002F7DBC">
            <w:pPr>
              <w:spacing w:line="302" w:lineRule="exact"/>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 xml:space="preserve">    2</w:t>
            </w:r>
            <w:r w:rsidR="002F7DBC">
              <w:rPr>
                <w:rFonts w:ascii="Times New Roman" w:eastAsia="Times New Roman" w:hAnsi="Times New Roman" w:cs="Times New Roman"/>
                <w:sz w:val="24"/>
                <w:szCs w:val="24"/>
                <w:lang w:val="ru-RU" w:eastAsia="ru-RU" w:bidi="ru-RU"/>
              </w:rPr>
              <w:t>.7</w:t>
            </w:r>
            <w:r w:rsidRPr="001B0F63">
              <w:rPr>
                <w:rFonts w:ascii="Times New Roman" w:eastAsia="Times New Roman" w:hAnsi="Times New Roman" w:cs="Times New Roman"/>
                <w:sz w:val="24"/>
                <w:szCs w:val="24"/>
                <w:lang w:val="ru-RU" w:eastAsia="ru-RU" w:bidi="ru-RU"/>
              </w:rPr>
              <w:t xml:space="preserve">.   </w:t>
            </w:r>
            <w:r w:rsidR="00944519" w:rsidRPr="001B0F63">
              <w:rPr>
                <w:rFonts w:ascii="Times New Roman" w:eastAsia="Times New Roman" w:hAnsi="Times New Roman" w:cs="Times New Roman"/>
                <w:sz w:val="24"/>
                <w:szCs w:val="24"/>
                <w:lang w:val="ru-RU" w:eastAsia="ru-RU" w:bidi="ru-RU"/>
              </w:rPr>
              <w:t>Развитие игровой деятельности……………………….………</w:t>
            </w:r>
            <w:r w:rsidR="000E02E9">
              <w:rPr>
                <w:rFonts w:ascii="Times New Roman" w:eastAsia="Times New Roman" w:hAnsi="Times New Roman" w:cs="Times New Roman"/>
                <w:sz w:val="24"/>
                <w:szCs w:val="24"/>
                <w:lang w:val="ru-RU" w:eastAsia="ru-RU" w:bidi="ru-RU"/>
              </w:rPr>
              <w:t>…………………</w:t>
            </w:r>
            <w:r w:rsidR="008F340F" w:rsidRPr="001B0F63">
              <w:rPr>
                <w:rFonts w:ascii="Times New Roman" w:eastAsia="Times New Roman" w:hAnsi="Times New Roman" w:cs="Times New Roman"/>
                <w:sz w:val="24"/>
                <w:szCs w:val="24"/>
                <w:lang w:val="ru-RU" w:eastAsia="ru-RU" w:bidi="ru-RU"/>
              </w:rPr>
              <w:t xml:space="preserve">  5</w:t>
            </w:r>
            <w:r w:rsidR="000E02E9">
              <w:rPr>
                <w:rFonts w:ascii="Times New Roman" w:eastAsia="Times New Roman" w:hAnsi="Times New Roman" w:cs="Times New Roman"/>
                <w:sz w:val="24"/>
                <w:szCs w:val="24"/>
                <w:lang w:val="ru-RU" w:eastAsia="ru-RU" w:bidi="ru-RU"/>
              </w:rPr>
              <w:t>1</w:t>
            </w:r>
          </w:p>
        </w:tc>
        <w:tc>
          <w:tcPr>
            <w:tcW w:w="142" w:type="dxa"/>
          </w:tcPr>
          <w:p w:rsidR="00944519" w:rsidRPr="001B0F63" w:rsidRDefault="00944519" w:rsidP="008052E2">
            <w:pPr>
              <w:spacing w:line="302" w:lineRule="exact"/>
              <w:ind w:left="168"/>
              <w:jc w:val="both"/>
              <w:rPr>
                <w:rFonts w:ascii="Times New Roman" w:eastAsia="Times New Roman" w:hAnsi="Times New Roman" w:cs="Times New Roman"/>
                <w:sz w:val="24"/>
                <w:szCs w:val="24"/>
                <w:lang w:val="ru-RU" w:eastAsia="ru-RU" w:bidi="ru-RU"/>
              </w:rPr>
            </w:pPr>
          </w:p>
        </w:tc>
      </w:tr>
      <w:tr w:rsidR="00944519" w:rsidRPr="001B0F63" w:rsidTr="008052E2">
        <w:trPr>
          <w:trHeight w:val="322"/>
        </w:trPr>
        <w:tc>
          <w:tcPr>
            <w:tcW w:w="9214" w:type="dxa"/>
          </w:tcPr>
          <w:p w:rsidR="00944519" w:rsidRPr="001B0F63" w:rsidRDefault="006B1000" w:rsidP="00B3666B">
            <w:pPr>
              <w:tabs>
                <w:tab w:val="left" w:pos="876"/>
                <w:tab w:val="left" w:pos="2605"/>
                <w:tab w:val="left" w:pos="6071"/>
                <w:tab w:val="left" w:pos="7182"/>
                <w:tab w:val="left" w:pos="7726"/>
              </w:tabs>
              <w:spacing w:line="314" w:lineRule="exact"/>
              <w:ind w:left="200"/>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 xml:space="preserve"> 2.</w:t>
            </w:r>
            <w:r w:rsidR="002F7DBC">
              <w:rPr>
                <w:rFonts w:ascii="Times New Roman" w:eastAsia="Times New Roman" w:hAnsi="Times New Roman" w:cs="Times New Roman"/>
                <w:sz w:val="24"/>
                <w:szCs w:val="24"/>
                <w:lang w:val="ru-RU" w:eastAsia="ru-RU" w:bidi="ru-RU"/>
              </w:rPr>
              <w:t>8</w:t>
            </w:r>
            <w:r w:rsidRPr="001B0F63">
              <w:rPr>
                <w:rFonts w:ascii="Times New Roman" w:eastAsia="Times New Roman" w:hAnsi="Times New Roman" w:cs="Times New Roman"/>
                <w:sz w:val="24"/>
                <w:szCs w:val="24"/>
                <w:lang w:val="ru-RU" w:eastAsia="ru-RU" w:bidi="ru-RU"/>
              </w:rPr>
              <w:t>.   Проектирование воспитател</w:t>
            </w:r>
            <w:r w:rsidR="008F340F" w:rsidRPr="001B0F63">
              <w:rPr>
                <w:rFonts w:ascii="Times New Roman" w:eastAsia="Times New Roman" w:hAnsi="Times New Roman" w:cs="Times New Roman"/>
                <w:sz w:val="24"/>
                <w:szCs w:val="24"/>
                <w:lang w:val="ru-RU" w:eastAsia="ru-RU" w:bidi="ru-RU"/>
              </w:rPr>
              <w:t>ьно-образовательного процесса…</w:t>
            </w:r>
            <w:r w:rsidR="000E02E9">
              <w:rPr>
                <w:rFonts w:ascii="Times New Roman" w:eastAsia="Times New Roman" w:hAnsi="Times New Roman" w:cs="Times New Roman"/>
                <w:sz w:val="24"/>
                <w:szCs w:val="24"/>
                <w:lang w:val="ru-RU" w:eastAsia="ru-RU" w:bidi="ru-RU"/>
              </w:rPr>
              <w:t>………………...</w:t>
            </w:r>
            <w:r w:rsidR="008F340F" w:rsidRPr="001B0F63">
              <w:rPr>
                <w:rFonts w:ascii="Times New Roman" w:eastAsia="Times New Roman" w:hAnsi="Times New Roman" w:cs="Times New Roman"/>
                <w:sz w:val="24"/>
                <w:szCs w:val="24"/>
                <w:lang w:val="ru-RU" w:eastAsia="ru-RU" w:bidi="ru-RU"/>
              </w:rPr>
              <w:t>5</w:t>
            </w:r>
            <w:r w:rsidR="00B3666B">
              <w:rPr>
                <w:rFonts w:ascii="Times New Roman" w:eastAsia="Times New Roman" w:hAnsi="Times New Roman" w:cs="Times New Roman"/>
                <w:sz w:val="24"/>
                <w:szCs w:val="24"/>
                <w:lang w:val="ru-RU" w:eastAsia="ru-RU" w:bidi="ru-RU"/>
              </w:rPr>
              <w:t>1</w:t>
            </w:r>
          </w:p>
        </w:tc>
        <w:tc>
          <w:tcPr>
            <w:tcW w:w="142" w:type="dxa"/>
          </w:tcPr>
          <w:p w:rsidR="00944519" w:rsidRPr="001B0F63" w:rsidRDefault="00944519" w:rsidP="008052E2">
            <w:pPr>
              <w:spacing w:line="303" w:lineRule="exact"/>
              <w:jc w:val="both"/>
              <w:rPr>
                <w:rFonts w:ascii="Times New Roman" w:eastAsia="Times New Roman" w:hAnsi="Times New Roman" w:cs="Times New Roman"/>
                <w:sz w:val="24"/>
                <w:szCs w:val="24"/>
                <w:lang w:val="ru-RU" w:eastAsia="ru-RU" w:bidi="ru-RU"/>
              </w:rPr>
            </w:pPr>
          </w:p>
        </w:tc>
      </w:tr>
      <w:tr w:rsidR="00944519" w:rsidRPr="001B0F63" w:rsidTr="008052E2">
        <w:trPr>
          <w:trHeight w:val="968"/>
        </w:trPr>
        <w:tc>
          <w:tcPr>
            <w:tcW w:w="9214" w:type="dxa"/>
          </w:tcPr>
          <w:p w:rsidR="00944519" w:rsidRPr="001B0F63" w:rsidRDefault="006B1000" w:rsidP="008052E2">
            <w:pPr>
              <w:tabs>
                <w:tab w:val="left" w:pos="1143"/>
                <w:tab w:val="left" w:pos="4786"/>
                <w:tab w:val="left" w:pos="6980"/>
              </w:tabs>
              <w:ind w:left="919" w:hanging="720"/>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 xml:space="preserve"> 2.</w:t>
            </w:r>
            <w:r w:rsidR="00B3666B">
              <w:rPr>
                <w:rFonts w:ascii="Times New Roman" w:eastAsia="Times New Roman" w:hAnsi="Times New Roman" w:cs="Times New Roman"/>
                <w:sz w:val="24"/>
                <w:szCs w:val="24"/>
                <w:lang w:val="ru-RU" w:eastAsia="ru-RU" w:bidi="ru-RU"/>
              </w:rPr>
              <w:t>9</w:t>
            </w:r>
            <w:r w:rsidRPr="001B0F63">
              <w:rPr>
                <w:rFonts w:ascii="Times New Roman" w:eastAsia="Times New Roman" w:hAnsi="Times New Roman" w:cs="Times New Roman"/>
                <w:sz w:val="24"/>
                <w:szCs w:val="24"/>
                <w:lang w:val="ru-RU" w:eastAsia="ru-RU" w:bidi="ru-RU"/>
              </w:rPr>
              <w:t>.</w:t>
            </w:r>
            <w:r w:rsidRPr="001B0F63">
              <w:rPr>
                <w:rFonts w:ascii="Times New Roman" w:eastAsia="Times New Roman" w:hAnsi="Times New Roman" w:cs="Times New Roman"/>
                <w:sz w:val="24"/>
                <w:szCs w:val="24"/>
                <w:lang w:val="ru-RU" w:eastAsia="ru-RU" w:bidi="ru-RU"/>
              </w:rPr>
              <w:tab/>
              <w:t xml:space="preserve">Организация образовательной деятельности по </w:t>
            </w:r>
            <w:r w:rsidR="00942A85" w:rsidRPr="001B0F63">
              <w:rPr>
                <w:rFonts w:ascii="Times New Roman" w:eastAsia="Times New Roman" w:hAnsi="Times New Roman" w:cs="Times New Roman"/>
                <w:sz w:val="24"/>
                <w:szCs w:val="24"/>
                <w:lang w:val="ru-RU" w:eastAsia="ru-RU" w:bidi="ru-RU"/>
              </w:rPr>
              <w:t>профессиональной</w:t>
            </w:r>
            <w:r w:rsidRPr="001B0F63">
              <w:rPr>
                <w:rFonts w:ascii="Times New Roman" w:eastAsia="Times New Roman" w:hAnsi="Times New Roman" w:cs="Times New Roman"/>
                <w:sz w:val="24"/>
                <w:szCs w:val="24"/>
                <w:lang w:val="ru-RU" w:eastAsia="ru-RU" w:bidi="ru-RU"/>
              </w:rPr>
              <w:t xml:space="preserve"> коррекции развития детей с ОВЗ</w:t>
            </w:r>
            <w:r w:rsidR="008F340F" w:rsidRPr="001B0F63">
              <w:rPr>
                <w:rFonts w:ascii="Times New Roman" w:eastAsia="Times New Roman" w:hAnsi="Times New Roman" w:cs="Times New Roman"/>
                <w:sz w:val="24"/>
                <w:szCs w:val="24"/>
                <w:lang w:val="ru-RU" w:eastAsia="ru-RU" w:bidi="ru-RU"/>
              </w:rPr>
              <w:t>…………</w:t>
            </w:r>
            <w:r w:rsidR="00942A85">
              <w:rPr>
                <w:rFonts w:ascii="Times New Roman" w:eastAsia="Times New Roman" w:hAnsi="Times New Roman" w:cs="Times New Roman"/>
                <w:sz w:val="24"/>
                <w:szCs w:val="24"/>
                <w:lang w:val="ru-RU" w:eastAsia="ru-RU" w:bidi="ru-RU"/>
              </w:rPr>
              <w:t>………………………………………………….</w:t>
            </w:r>
            <w:r w:rsidR="008F340F" w:rsidRPr="001B0F63">
              <w:rPr>
                <w:rFonts w:ascii="Times New Roman" w:eastAsia="Times New Roman" w:hAnsi="Times New Roman" w:cs="Times New Roman"/>
                <w:sz w:val="24"/>
                <w:szCs w:val="24"/>
                <w:lang w:val="ru-RU" w:eastAsia="ru-RU" w:bidi="ru-RU"/>
              </w:rPr>
              <w:t xml:space="preserve"> 5</w:t>
            </w:r>
            <w:r w:rsidR="00B3666B">
              <w:rPr>
                <w:rFonts w:ascii="Times New Roman" w:eastAsia="Times New Roman" w:hAnsi="Times New Roman" w:cs="Times New Roman"/>
                <w:sz w:val="24"/>
                <w:szCs w:val="24"/>
                <w:lang w:val="ru-RU" w:eastAsia="ru-RU" w:bidi="ru-RU"/>
              </w:rPr>
              <w:t>3</w:t>
            </w:r>
          </w:p>
          <w:p w:rsidR="006B1000" w:rsidRPr="001B0F63" w:rsidRDefault="006B1000" w:rsidP="008052E2">
            <w:pPr>
              <w:tabs>
                <w:tab w:val="left" w:pos="1143"/>
                <w:tab w:val="left" w:pos="4786"/>
                <w:tab w:val="left" w:pos="6980"/>
              </w:tabs>
              <w:ind w:left="919" w:hanging="720"/>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 xml:space="preserve"> 2.1</w:t>
            </w:r>
            <w:r w:rsidR="007575E7">
              <w:rPr>
                <w:rFonts w:ascii="Times New Roman" w:eastAsia="Times New Roman" w:hAnsi="Times New Roman" w:cs="Times New Roman"/>
                <w:sz w:val="24"/>
                <w:szCs w:val="24"/>
                <w:lang w:val="ru-RU" w:eastAsia="ru-RU" w:bidi="ru-RU"/>
              </w:rPr>
              <w:t>0</w:t>
            </w:r>
            <w:r w:rsidRPr="001B0F63">
              <w:rPr>
                <w:rFonts w:ascii="Times New Roman" w:eastAsia="Times New Roman" w:hAnsi="Times New Roman" w:cs="Times New Roman"/>
                <w:sz w:val="24"/>
                <w:szCs w:val="24"/>
                <w:lang w:val="ru-RU" w:eastAsia="ru-RU" w:bidi="ru-RU"/>
              </w:rPr>
              <w:t xml:space="preserve">. Особенности общей </w:t>
            </w:r>
            <w:r w:rsidR="00B5285D" w:rsidRPr="001B0F63">
              <w:rPr>
                <w:rFonts w:ascii="Times New Roman" w:eastAsia="Times New Roman" w:hAnsi="Times New Roman" w:cs="Times New Roman"/>
                <w:sz w:val="24"/>
                <w:szCs w:val="24"/>
                <w:lang w:val="ru-RU" w:eastAsia="ru-RU" w:bidi="ru-RU"/>
              </w:rPr>
              <w:t xml:space="preserve">организации </w:t>
            </w:r>
            <w:r w:rsidR="00700860" w:rsidRPr="001B0F63">
              <w:rPr>
                <w:rFonts w:ascii="Times New Roman" w:eastAsia="Times New Roman" w:hAnsi="Times New Roman" w:cs="Times New Roman"/>
                <w:sz w:val="24"/>
                <w:szCs w:val="24"/>
                <w:lang w:val="ru-RU" w:eastAsia="ru-RU" w:bidi="ru-RU"/>
              </w:rPr>
              <w:t>образовательного</w:t>
            </w:r>
            <w:r w:rsidR="008F340F" w:rsidRPr="001B0F63">
              <w:rPr>
                <w:rFonts w:ascii="Times New Roman" w:eastAsia="Times New Roman" w:hAnsi="Times New Roman" w:cs="Times New Roman"/>
                <w:sz w:val="24"/>
                <w:szCs w:val="24"/>
                <w:lang w:val="ru-RU" w:eastAsia="ru-RU" w:bidi="ru-RU"/>
              </w:rPr>
              <w:t xml:space="preserve"> процесса...</w:t>
            </w:r>
            <w:r w:rsidR="00942A85">
              <w:rPr>
                <w:rFonts w:ascii="Times New Roman" w:eastAsia="Times New Roman" w:hAnsi="Times New Roman" w:cs="Times New Roman"/>
                <w:sz w:val="24"/>
                <w:szCs w:val="24"/>
                <w:lang w:val="ru-RU" w:eastAsia="ru-RU" w:bidi="ru-RU"/>
              </w:rPr>
              <w:t>.........................</w:t>
            </w:r>
            <w:r w:rsidR="007575E7">
              <w:rPr>
                <w:rFonts w:ascii="Times New Roman" w:eastAsia="Times New Roman" w:hAnsi="Times New Roman" w:cs="Times New Roman"/>
                <w:sz w:val="24"/>
                <w:szCs w:val="24"/>
                <w:lang w:val="ru-RU" w:eastAsia="ru-RU" w:bidi="ru-RU"/>
              </w:rPr>
              <w:t>68</w:t>
            </w:r>
          </w:p>
          <w:p w:rsidR="00B5285D" w:rsidRPr="001B0F63" w:rsidRDefault="00B5285D" w:rsidP="007575E7">
            <w:pPr>
              <w:tabs>
                <w:tab w:val="left" w:pos="1143"/>
                <w:tab w:val="left" w:pos="4786"/>
                <w:tab w:val="left" w:pos="6980"/>
              </w:tabs>
              <w:ind w:left="919" w:hanging="720"/>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 xml:space="preserve"> 2.1</w:t>
            </w:r>
            <w:r w:rsidR="007575E7">
              <w:rPr>
                <w:rFonts w:ascii="Times New Roman" w:eastAsia="Times New Roman" w:hAnsi="Times New Roman" w:cs="Times New Roman"/>
                <w:sz w:val="24"/>
                <w:szCs w:val="24"/>
                <w:lang w:val="ru-RU" w:eastAsia="ru-RU" w:bidi="ru-RU"/>
              </w:rPr>
              <w:t>1</w:t>
            </w:r>
            <w:r w:rsidRPr="001B0F63">
              <w:rPr>
                <w:rFonts w:ascii="Times New Roman" w:eastAsia="Times New Roman" w:hAnsi="Times New Roman" w:cs="Times New Roman"/>
                <w:sz w:val="24"/>
                <w:szCs w:val="24"/>
                <w:lang w:val="ru-RU" w:eastAsia="ru-RU" w:bidi="ru-RU"/>
              </w:rPr>
              <w:t>. Взаимодейств</w:t>
            </w:r>
            <w:r w:rsidR="008F340F" w:rsidRPr="001B0F63">
              <w:rPr>
                <w:rFonts w:ascii="Times New Roman" w:eastAsia="Times New Roman" w:hAnsi="Times New Roman" w:cs="Times New Roman"/>
                <w:sz w:val="24"/>
                <w:szCs w:val="24"/>
                <w:lang w:val="ru-RU" w:eastAsia="ru-RU" w:bidi="ru-RU"/>
              </w:rPr>
              <w:t>ие с родителями…………………………………</w:t>
            </w:r>
            <w:r w:rsidR="00942A85">
              <w:rPr>
                <w:rFonts w:ascii="Times New Roman" w:eastAsia="Times New Roman" w:hAnsi="Times New Roman" w:cs="Times New Roman"/>
                <w:sz w:val="24"/>
                <w:szCs w:val="24"/>
                <w:lang w:val="ru-RU" w:eastAsia="ru-RU" w:bidi="ru-RU"/>
              </w:rPr>
              <w:t>………………..</w:t>
            </w:r>
            <w:r w:rsidR="008F340F" w:rsidRPr="001B0F63">
              <w:rPr>
                <w:rFonts w:ascii="Times New Roman" w:eastAsia="Times New Roman" w:hAnsi="Times New Roman" w:cs="Times New Roman"/>
                <w:sz w:val="24"/>
                <w:szCs w:val="24"/>
                <w:lang w:val="ru-RU" w:eastAsia="ru-RU" w:bidi="ru-RU"/>
              </w:rPr>
              <w:t xml:space="preserve"> </w:t>
            </w:r>
            <w:r w:rsidR="00942A85">
              <w:rPr>
                <w:rFonts w:ascii="Times New Roman" w:eastAsia="Times New Roman" w:hAnsi="Times New Roman" w:cs="Times New Roman"/>
                <w:sz w:val="24"/>
                <w:szCs w:val="24"/>
                <w:lang w:val="ru-RU" w:eastAsia="ru-RU" w:bidi="ru-RU"/>
              </w:rPr>
              <w:t>..71</w:t>
            </w:r>
          </w:p>
        </w:tc>
        <w:tc>
          <w:tcPr>
            <w:tcW w:w="142" w:type="dxa"/>
          </w:tcPr>
          <w:p w:rsidR="00944519" w:rsidRPr="001B0F63" w:rsidRDefault="00944519" w:rsidP="008052E2">
            <w:pPr>
              <w:ind w:left="168"/>
              <w:jc w:val="both"/>
              <w:rPr>
                <w:rFonts w:ascii="Times New Roman" w:eastAsia="Times New Roman" w:hAnsi="Times New Roman" w:cs="Times New Roman"/>
                <w:sz w:val="24"/>
                <w:szCs w:val="24"/>
                <w:lang w:val="ru-RU" w:eastAsia="ru-RU" w:bidi="ru-RU"/>
              </w:rPr>
            </w:pPr>
          </w:p>
        </w:tc>
      </w:tr>
      <w:tr w:rsidR="00944519" w:rsidRPr="001B0F63" w:rsidTr="008052E2">
        <w:trPr>
          <w:trHeight w:val="643"/>
        </w:trPr>
        <w:tc>
          <w:tcPr>
            <w:tcW w:w="9214" w:type="dxa"/>
          </w:tcPr>
          <w:p w:rsidR="00944519" w:rsidRPr="001B0F63" w:rsidRDefault="00944519" w:rsidP="008052E2">
            <w:pPr>
              <w:spacing w:before="7"/>
              <w:jc w:val="both"/>
              <w:rPr>
                <w:rFonts w:ascii="Times New Roman" w:eastAsia="Times New Roman" w:hAnsi="Times New Roman" w:cs="Times New Roman"/>
                <w:b/>
                <w:sz w:val="24"/>
                <w:szCs w:val="24"/>
                <w:lang w:val="ru-RU" w:eastAsia="ru-RU" w:bidi="ru-RU"/>
              </w:rPr>
            </w:pPr>
          </w:p>
          <w:p w:rsidR="00944519" w:rsidRPr="001B0F63" w:rsidRDefault="00944519" w:rsidP="008052E2">
            <w:pPr>
              <w:spacing w:before="1" w:line="305" w:lineRule="exact"/>
              <w:ind w:left="3027"/>
              <w:jc w:val="both"/>
              <w:rPr>
                <w:rFonts w:ascii="Times New Roman" w:eastAsia="Times New Roman" w:hAnsi="Times New Roman" w:cs="Times New Roman"/>
                <w:b/>
                <w:sz w:val="24"/>
                <w:szCs w:val="24"/>
                <w:lang w:val="ru-RU" w:eastAsia="ru-RU" w:bidi="ru-RU"/>
              </w:rPr>
            </w:pPr>
            <w:r w:rsidRPr="001B0F63">
              <w:rPr>
                <w:rFonts w:ascii="Times New Roman" w:eastAsia="Times New Roman" w:hAnsi="Times New Roman" w:cs="Times New Roman"/>
                <w:b/>
                <w:sz w:val="24"/>
                <w:szCs w:val="24"/>
                <w:lang w:eastAsia="ru-RU" w:bidi="ru-RU"/>
              </w:rPr>
              <w:t>III</w:t>
            </w:r>
            <w:r w:rsidRPr="001B0F63">
              <w:rPr>
                <w:rFonts w:ascii="Times New Roman" w:eastAsia="Times New Roman" w:hAnsi="Times New Roman" w:cs="Times New Roman"/>
                <w:b/>
                <w:sz w:val="24"/>
                <w:szCs w:val="24"/>
                <w:lang w:val="ru-RU" w:eastAsia="ru-RU" w:bidi="ru-RU"/>
              </w:rPr>
              <w:t>. Организационный раздел</w:t>
            </w:r>
          </w:p>
        </w:tc>
        <w:tc>
          <w:tcPr>
            <w:tcW w:w="142" w:type="dxa"/>
          </w:tcPr>
          <w:p w:rsidR="00944519" w:rsidRPr="001B0F63" w:rsidRDefault="00944519" w:rsidP="008052E2">
            <w:pPr>
              <w:jc w:val="both"/>
              <w:rPr>
                <w:rFonts w:ascii="Times New Roman" w:eastAsia="Times New Roman" w:hAnsi="Times New Roman" w:cs="Times New Roman"/>
                <w:sz w:val="24"/>
                <w:szCs w:val="24"/>
                <w:lang w:val="ru-RU" w:eastAsia="ru-RU" w:bidi="ru-RU"/>
              </w:rPr>
            </w:pPr>
          </w:p>
        </w:tc>
      </w:tr>
      <w:tr w:rsidR="00944519" w:rsidRPr="001B0F63" w:rsidTr="008052E2">
        <w:trPr>
          <w:trHeight w:val="641"/>
        </w:trPr>
        <w:tc>
          <w:tcPr>
            <w:tcW w:w="9214" w:type="dxa"/>
          </w:tcPr>
          <w:p w:rsidR="00944519" w:rsidRPr="001B0F63" w:rsidRDefault="00944519" w:rsidP="008052E2">
            <w:pPr>
              <w:tabs>
                <w:tab w:val="left" w:pos="2932"/>
                <w:tab w:val="left" w:pos="5176"/>
                <w:tab w:val="left" w:pos="7530"/>
              </w:tabs>
              <w:spacing w:line="314" w:lineRule="exact"/>
              <w:jc w:val="both"/>
              <w:rPr>
                <w:rFonts w:ascii="Times New Roman" w:eastAsia="Times New Roman" w:hAnsi="Times New Roman" w:cs="Times New Roman"/>
                <w:sz w:val="24"/>
                <w:szCs w:val="24"/>
                <w:lang w:val="ru-RU" w:eastAsia="ru-RU" w:bidi="ru-RU"/>
              </w:rPr>
            </w:pPr>
          </w:p>
        </w:tc>
        <w:tc>
          <w:tcPr>
            <w:tcW w:w="142" w:type="dxa"/>
          </w:tcPr>
          <w:p w:rsidR="00944519" w:rsidRPr="001B0F63" w:rsidRDefault="00944519" w:rsidP="008052E2">
            <w:pPr>
              <w:spacing w:before="1" w:line="309" w:lineRule="exact"/>
              <w:jc w:val="both"/>
              <w:rPr>
                <w:rFonts w:ascii="Times New Roman" w:eastAsia="Times New Roman" w:hAnsi="Times New Roman" w:cs="Times New Roman"/>
                <w:sz w:val="24"/>
                <w:szCs w:val="24"/>
                <w:lang w:val="ru-RU" w:eastAsia="ru-RU" w:bidi="ru-RU"/>
              </w:rPr>
            </w:pPr>
          </w:p>
        </w:tc>
      </w:tr>
      <w:tr w:rsidR="00944519" w:rsidRPr="001B0F63" w:rsidTr="008052E2">
        <w:trPr>
          <w:trHeight w:val="322"/>
        </w:trPr>
        <w:tc>
          <w:tcPr>
            <w:tcW w:w="9214" w:type="dxa"/>
          </w:tcPr>
          <w:p w:rsidR="00944519" w:rsidRPr="001B0F63" w:rsidRDefault="00B5285D" w:rsidP="007575E7">
            <w:pPr>
              <w:spacing w:line="303" w:lineRule="exact"/>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 xml:space="preserve">  </w:t>
            </w:r>
            <w:r w:rsidR="003E2088" w:rsidRPr="001B0F63">
              <w:rPr>
                <w:rFonts w:ascii="Times New Roman" w:eastAsia="Times New Roman" w:hAnsi="Times New Roman" w:cs="Times New Roman"/>
                <w:sz w:val="24"/>
                <w:szCs w:val="24"/>
                <w:lang w:val="ru-RU" w:eastAsia="ru-RU" w:bidi="ru-RU"/>
              </w:rPr>
              <w:t xml:space="preserve"> </w:t>
            </w:r>
            <w:r w:rsidRPr="001B0F63">
              <w:rPr>
                <w:rFonts w:ascii="Times New Roman" w:eastAsia="Times New Roman" w:hAnsi="Times New Roman" w:cs="Times New Roman"/>
                <w:sz w:val="24"/>
                <w:szCs w:val="24"/>
                <w:lang w:val="ru-RU" w:eastAsia="ru-RU" w:bidi="ru-RU"/>
              </w:rPr>
              <w:t xml:space="preserve"> 3.1. </w:t>
            </w:r>
            <w:r w:rsidR="00944519" w:rsidRPr="001B0F63">
              <w:rPr>
                <w:rFonts w:ascii="Times New Roman" w:eastAsia="Times New Roman" w:hAnsi="Times New Roman" w:cs="Times New Roman"/>
                <w:sz w:val="24"/>
                <w:szCs w:val="24"/>
                <w:lang w:val="ru-RU" w:eastAsia="ru-RU" w:bidi="ru-RU"/>
              </w:rPr>
              <w:t xml:space="preserve"> </w:t>
            </w:r>
            <w:r w:rsidR="003E2088" w:rsidRPr="001B0F63">
              <w:rPr>
                <w:rFonts w:ascii="Times New Roman" w:eastAsia="Times New Roman" w:hAnsi="Times New Roman" w:cs="Times New Roman"/>
                <w:sz w:val="24"/>
                <w:szCs w:val="24"/>
                <w:lang w:val="ru-RU" w:eastAsia="ru-RU" w:bidi="ru-RU"/>
              </w:rPr>
              <w:t xml:space="preserve"> Организация режима пребывания детей в ДОУ </w:t>
            </w:r>
            <w:r w:rsidR="008F340F" w:rsidRPr="001B0F63">
              <w:rPr>
                <w:rFonts w:ascii="Times New Roman" w:eastAsia="Times New Roman" w:hAnsi="Times New Roman" w:cs="Times New Roman"/>
                <w:sz w:val="24"/>
                <w:szCs w:val="24"/>
                <w:lang w:val="ru-RU" w:eastAsia="ru-RU" w:bidi="ru-RU"/>
              </w:rPr>
              <w:t>…….…………</w:t>
            </w:r>
            <w:r w:rsidR="00942A85">
              <w:rPr>
                <w:rFonts w:ascii="Times New Roman" w:eastAsia="Times New Roman" w:hAnsi="Times New Roman" w:cs="Times New Roman"/>
                <w:sz w:val="24"/>
                <w:szCs w:val="24"/>
                <w:lang w:val="ru-RU" w:eastAsia="ru-RU" w:bidi="ru-RU"/>
              </w:rPr>
              <w:t>…………………</w:t>
            </w:r>
            <w:r w:rsidR="0076522E">
              <w:rPr>
                <w:rFonts w:ascii="Times New Roman" w:eastAsia="Times New Roman" w:hAnsi="Times New Roman" w:cs="Times New Roman"/>
                <w:sz w:val="24"/>
                <w:szCs w:val="24"/>
                <w:lang w:val="ru-RU" w:eastAsia="ru-RU" w:bidi="ru-RU"/>
              </w:rPr>
              <w:t>.</w:t>
            </w:r>
            <w:r w:rsidR="00942A85">
              <w:rPr>
                <w:rFonts w:ascii="Times New Roman" w:eastAsia="Times New Roman" w:hAnsi="Times New Roman" w:cs="Times New Roman"/>
                <w:sz w:val="24"/>
                <w:szCs w:val="24"/>
                <w:lang w:val="ru-RU" w:eastAsia="ru-RU" w:bidi="ru-RU"/>
              </w:rPr>
              <w:t>7</w:t>
            </w:r>
            <w:r w:rsidR="007575E7">
              <w:rPr>
                <w:rFonts w:ascii="Times New Roman" w:eastAsia="Times New Roman" w:hAnsi="Times New Roman" w:cs="Times New Roman"/>
                <w:sz w:val="24"/>
                <w:szCs w:val="24"/>
                <w:lang w:val="ru-RU" w:eastAsia="ru-RU" w:bidi="ru-RU"/>
              </w:rPr>
              <w:t>5</w:t>
            </w:r>
          </w:p>
        </w:tc>
        <w:tc>
          <w:tcPr>
            <w:tcW w:w="142" w:type="dxa"/>
          </w:tcPr>
          <w:p w:rsidR="00944519" w:rsidRPr="001B0F63" w:rsidRDefault="00944519" w:rsidP="008052E2">
            <w:pPr>
              <w:spacing w:line="303" w:lineRule="exact"/>
              <w:jc w:val="both"/>
              <w:rPr>
                <w:rFonts w:ascii="Times New Roman" w:eastAsia="Times New Roman" w:hAnsi="Times New Roman" w:cs="Times New Roman"/>
                <w:sz w:val="24"/>
                <w:szCs w:val="24"/>
                <w:lang w:val="ru-RU" w:eastAsia="ru-RU" w:bidi="ru-RU"/>
              </w:rPr>
            </w:pPr>
          </w:p>
        </w:tc>
      </w:tr>
      <w:tr w:rsidR="00944519" w:rsidRPr="001B0F63" w:rsidTr="008052E2">
        <w:trPr>
          <w:trHeight w:val="321"/>
        </w:trPr>
        <w:tc>
          <w:tcPr>
            <w:tcW w:w="9214" w:type="dxa"/>
          </w:tcPr>
          <w:p w:rsidR="00944519" w:rsidRPr="001B0F63" w:rsidRDefault="003E2088" w:rsidP="007575E7">
            <w:pPr>
              <w:spacing w:line="302" w:lineRule="exact"/>
              <w:ind w:left="200"/>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 xml:space="preserve"> </w:t>
            </w:r>
            <w:r w:rsidR="00B5285D" w:rsidRPr="00942A85">
              <w:rPr>
                <w:rFonts w:ascii="Times New Roman" w:eastAsia="Times New Roman" w:hAnsi="Times New Roman" w:cs="Times New Roman"/>
                <w:sz w:val="24"/>
                <w:szCs w:val="24"/>
                <w:lang w:val="ru-RU" w:eastAsia="ru-RU" w:bidi="ru-RU"/>
              </w:rPr>
              <w:t>3.</w:t>
            </w:r>
            <w:r w:rsidR="00B5285D" w:rsidRPr="001B0F63">
              <w:rPr>
                <w:rFonts w:ascii="Times New Roman" w:eastAsia="Times New Roman" w:hAnsi="Times New Roman" w:cs="Times New Roman"/>
                <w:sz w:val="24"/>
                <w:szCs w:val="24"/>
                <w:lang w:val="ru-RU" w:eastAsia="ru-RU" w:bidi="ru-RU"/>
              </w:rPr>
              <w:t>2</w:t>
            </w:r>
            <w:r w:rsidR="00B5285D" w:rsidRPr="00942A85">
              <w:rPr>
                <w:rFonts w:ascii="Times New Roman" w:eastAsia="Times New Roman" w:hAnsi="Times New Roman" w:cs="Times New Roman"/>
                <w:sz w:val="24"/>
                <w:szCs w:val="24"/>
                <w:lang w:val="ru-RU" w:eastAsia="ru-RU" w:bidi="ru-RU"/>
              </w:rPr>
              <w:t xml:space="preserve">. </w:t>
            </w:r>
            <w:r w:rsidR="00944519" w:rsidRPr="00942A85">
              <w:rPr>
                <w:rFonts w:ascii="Times New Roman" w:eastAsia="Times New Roman" w:hAnsi="Times New Roman" w:cs="Times New Roman"/>
                <w:sz w:val="24"/>
                <w:szCs w:val="24"/>
                <w:lang w:val="ru-RU" w:eastAsia="ru-RU" w:bidi="ru-RU"/>
              </w:rPr>
              <w:t xml:space="preserve"> </w:t>
            </w:r>
            <w:r w:rsidRPr="001B0F63">
              <w:rPr>
                <w:rFonts w:ascii="Times New Roman" w:eastAsia="Times New Roman" w:hAnsi="Times New Roman" w:cs="Times New Roman"/>
                <w:sz w:val="24"/>
                <w:szCs w:val="24"/>
                <w:lang w:val="ru-RU" w:eastAsia="ru-RU" w:bidi="ru-RU"/>
              </w:rPr>
              <w:t xml:space="preserve"> Расписание непосредственной образовательной деятельности</w:t>
            </w:r>
            <w:r w:rsidR="00942A85">
              <w:rPr>
                <w:rFonts w:ascii="Times New Roman" w:eastAsia="Times New Roman" w:hAnsi="Times New Roman" w:cs="Times New Roman"/>
                <w:sz w:val="24"/>
                <w:szCs w:val="24"/>
                <w:lang w:val="ru-RU" w:eastAsia="ru-RU" w:bidi="ru-RU"/>
              </w:rPr>
              <w:t>………….</w:t>
            </w:r>
            <w:r w:rsidRPr="001B0F63">
              <w:rPr>
                <w:rFonts w:ascii="Times New Roman" w:eastAsia="Times New Roman" w:hAnsi="Times New Roman" w:cs="Times New Roman"/>
                <w:sz w:val="24"/>
                <w:szCs w:val="24"/>
                <w:lang w:val="ru-RU" w:eastAsia="ru-RU" w:bidi="ru-RU"/>
              </w:rPr>
              <w:t xml:space="preserve"> </w:t>
            </w:r>
            <w:r w:rsidR="00942A85">
              <w:rPr>
                <w:rFonts w:ascii="Times New Roman" w:eastAsia="Times New Roman" w:hAnsi="Times New Roman" w:cs="Times New Roman"/>
                <w:sz w:val="24"/>
                <w:szCs w:val="24"/>
                <w:lang w:val="ru-RU" w:eastAsia="ru-RU" w:bidi="ru-RU"/>
              </w:rPr>
              <w:t>……</w:t>
            </w:r>
            <w:r w:rsidR="0076522E">
              <w:rPr>
                <w:rFonts w:ascii="Times New Roman" w:eastAsia="Times New Roman" w:hAnsi="Times New Roman" w:cs="Times New Roman"/>
                <w:sz w:val="24"/>
                <w:szCs w:val="24"/>
                <w:lang w:val="ru-RU" w:eastAsia="ru-RU" w:bidi="ru-RU"/>
              </w:rPr>
              <w:t>…</w:t>
            </w:r>
            <w:r w:rsidR="00942A85">
              <w:rPr>
                <w:rFonts w:ascii="Times New Roman" w:eastAsia="Times New Roman" w:hAnsi="Times New Roman" w:cs="Times New Roman"/>
                <w:sz w:val="24"/>
                <w:szCs w:val="24"/>
                <w:lang w:val="ru-RU" w:eastAsia="ru-RU" w:bidi="ru-RU"/>
              </w:rPr>
              <w:t>7</w:t>
            </w:r>
            <w:r w:rsidR="007575E7">
              <w:rPr>
                <w:rFonts w:ascii="Times New Roman" w:eastAsia="Times New Roman" w:hAnsi="Times New Roman" w:cs="Times New Roman"/>
                <w:sz w:val="24"/>
                <w:szCs w:val="24"/>
                <w:lang w:val="ru-RU" w:eastAsia="ru-RU" w:bidi="ru-RU"/>
              </w:rPr>
              <w:t>8</w:t>
            </w:r>
          </w:p>
        </w:tc>
        <w:tc>
          <w:tcPr>
            <w:tcW w:w="142" w:type="dxa"/>
          </w:tcPr>
          <w:p w:rsidR="00944519" w:rsidRPr="00942A85" w:rsidRDefault="00944519" w:rsidP="008052E2">
            <w:pPr>
              <w:spacing w:line="302" w:lineRule="exact"/>
              <w:ind w:left="212"/>
              <w:jc w:val="both"/>
              <w:rPr>
                <w:rFonts w:ascii="Times New Roman" w:eastAsia="Times New Roman" w:hAnsi="Times New Roman" w:cs="Times New Roman"/>
                <w:sz w:val="24"/>
                <w:szCs w:val="24"/>
                <w:lang w:val="ru-RU" w:eastAsia="ru-RU" w:bidi="ru-RU"/>
              </w:rPr>
            </w:pPr>
          </w:p>
        </w:tc>
      </w:tr>
      <w:tr w:rsidR="00944519" w:rsidRPr="001B0F63" w:rsidTr="008052E2">
        <w:trPr>
          <w:trHeight w:val="321"/>
        </w:trPr>
        <w:tc>
          <w:tcPr>
            <w:tcW w:w="9214" w:type="dxa"/>
          </w:tcPr>
          <w:p w:rsidR="00944519" w:rsidRPr="001B0F63" w:rsidRDefault="003E2088" w:rsidP="007575E7">
            <w:pPr>
              <w:spacing w:line="302" w:lineRule="exact"/>
              <w:ind w:left="200"/>
              <w:jc w:val="both"/>
              <w:rPr>
                <w:rFonts w:ascii="Times New Roman" w:eastAsia="Times New Roman" w:hAnsi="Times New Roman" w:cs="Times New Roman"/>
                <w:sz w:val="24"/>
                <w:szCs w:val="24"/>
                <w:lang w:val="ru-RU" w:eastAsia="ru-RU" w:bidi="ru-RU"/>
              </w:rPr>
            </w:pPr>
            <w:r w:rsidRPr="001B0F63">
              <w:rPr>
                <w:rFonts w:ascii="Times New Roman" w:eastAsia="Times New Roman" w:hAnsi="Times New Roman" w:cs="Times New Roman"/>
                <w:sz w:val="24"/>
                <w:szCs w:val="24"/>
                <w:lang w:val="ru-RU" w:eastAsia="ru-RU" w:bidi="ru-RU"/>
              </w:rPr>
              <w:t xml:space="preserve"> </w:t>
            </w:r>
            <w:r w:rsidR="00B5285D" w:rsidRPr="001B0F63">
              <w:rPr>
                <w:rFonts w:ascii="Times New Roman" w:eastAsia="Times New Roman" w:hAnsi="Times New Roman" w:cs="Times New Roman"/>
                <w:sz w:val="24"/>
                <w:szCs w:val="24"/>
                <w:lang w:val="ru-RU" w:eastAsia="ru-RU" w:bidi="ru-RU"/>
              </w:rPr>
              <w:t>3.3</w:t>
            </w:r>
            <w:r w:rsidR="00944519" w:rsidRPr="001B0F63">
              <w:rPr>
                <w:rFonts w:ascii="Times New Roman" w:eastAsia="Times New Roman" w:hAnsi="Times New Roman" w:cs="Times New Roman"/>
                <w:sz w:val="24"/>
                <w:szCs w:val="24"/>
                <w:lang w:val="ru-RU" w:eastAsia="ru-RU" w:bidi="ru-RU"/>
              </w:rPr>
              <w:t>.</w:t>
            </w:r>
            <w:r w:rsidR="00B5285D" w:rsidRPr="001B0F63">
              <w:rPr>
                <w:rFonts w:ascii="Times New Roman" w:eastAsia="Times New Roman" w:hAnsi="Times New Roman" w:cs="Times New Roman"/>
                <w:sz w:val="24"/>
                <w:szCs w:val="24"/>
                <w:lang w:val="ru-RU" w:eastAsia="ru-RU" w:bidi="ru-RU"/>
              </w:rPr>
              <w:t xml:space="preserve"> </w:t>
            </w:r>
            <w:r w:rsidRPr="001B0F63">
              <w:rPr>
                <w:rFonts w:ascii="Times New Roman" w:eastAsia="Times New Roman" w:hAnsi="Times New Roman" w:cs="Times New Roman"/>
                <w:sz w:val="24"/>
                <w:szCs w:val="24"/>
                <w:lang w:val="ru-RU" w:eastAsia="ru-RU" w:bidi="ru-RU"/>
              </w:rPr>
              <w:t xml:space="preserve">  Традиционные праздники </w:t>
            </w:r>
            <w:r w:rsidR="00944519" w:rsidRPr="001B0F63">
              <w:rPr>
                <w:rFonts w:ascii="Times New Roman" w:eastAsia="Times New Roman" w:hAnsi="Times New Roman" w:cs="Times New Roman"/>
                <w:sz w:val="24"/>
                <w:szCs w:val="24"/>
                <w:lang w:val="ru-RU" w:eastAsia="ru-RU" w:bidi="ru-RU"/>
              </w:rPr>
              <w:t>………</w:t>
            </w:r>
            <w:r w:rsidR="008F340F" w:rsidRPr="001B0F63">
              <w:rPr>
                <w:rFonts w:ascii="Times New Roman" w:eastAsia="Times New Roman" w:hAnsi="Times New Roman" w:cs="Times New Roman"/>
                <w:sz w:val="24"/>
                <w:szCs w:val="24"/>
                <w:lang w:val="ru-RU" w:eastAsia="ru-RU" w:bidi="ru-RU"/>
              </w:rPr>
              <w:t>………………………………</w:t>
            </w:r>
            <w:r w:rsidR="00942A85">
              <w:rPr>
                <w:rFonts w:ascii="Times New Roman" w:eastAsia="Times New Roman" w:hAnsi="Times New Roman" w:cs="Times New Roman"/>
                <w:sz w:val="24"/>
                <w:szCs w:val="24"/>
                <w:lang w:val="ru-RU" w:eastAsia="ru-RU" w:bidi="ru-RU"/>
              </w:rPr>
              <w:t>…………………..</w:t>
            </w:r>
            <w:r w:rsidR="007575E7">
              <w:rPr>
                <w:rFonts w:ascii="Times New Roman" w:eastAsia="Times New Roman" w:hAnsi="Times New Roman" w:cs="Times New Roman"/>
                <w:sz w:val="24"/>
                <w:szCs w:val="24"/>
                <w:lang w:val="ru-RU" w:eastAsia="ru-RU" w:bidi="ru-RU"/>
              </w:rPr>
              <w:t>79</w:t>
            </w:r>
          </w:p>
        </w:tc>
        <w:tc>
          <w:tcPr>
            <w:tcW w:w="142" w:type="dxa"/>
          </w:tcPr>
          <w:p w:rsidR="00944519" w:rsidRPr="001B0F63" w:rsidRDefault="00944519" w:rsidP="008052E2">
            <w:pPr>
              <w:spacing w:line="302" w:lineRule="exact"/>
              <w:ind w:left="212"/>
              <w:jc w:val="both"/>
              <w:rPr>
                <w:rFonts w:ascii="Times New Roman" w:eastAsia="Times New Roman" w:hAnsi="Times New Roman" w:cs="Times New Roman"/>
                <w:sz w:val="24"/>
                <w:szCs w:val="24"/>
                <w:lang w:val="ru-RU" w:eastAsia="ru-RU" w:bidi="ru-RU"/>
              </w:rPr>
            </w:pPr>
          </w:p>
        </w:tc>
      </w:tr>
      <w:tr w:rsidR="00944519" w:rsidRPr="00806951" w:rsidTr="008052E2">
        <w:trPr>
          <w:trHeight w:val="643"/>
        </w:trPr>
        <w:tc>
          <w:tcPr>
            <w:tcW w:w="9214" w:type="dxa"/>
          </w:tcPr>
          <w:p w:rsidR="003E2088" w:rsidRPr="00806951" w:rsidRDefault="003E2088" w:rsidP="008052E2">
            <w:pPr>
              <w:spacing w:line="316" w:lineRule="exact"/>
              <w:ind w:left="200"/>
              <w:jc w:val="both"/>
              <w:rPr>
                <w:rFonts w:ascii="Times New Roman" w:eastAsia="Times New Roman" w:hAnsi="Times New Roman" w:cs="Times New Roman"/>
                <w:sz w:val="24"/>
                <w:szCs w:val="24"/>
                <w:lang w:val="ru-RU" w:eastAsia="ru-RU" w:bidi="ru-RU"/>
              </w:rPr>
            </w:pPr>
            <w:r w:rsidRPr="00806951">
              <w:rPr>
                <w:rFonts w:ascii="Times New Roman" w:eastAsia="Times New Roman" w:hAnsi="Times New Roman" w:cs="Times New Roman"/>
                <w:sz w:val="24"/>
                <w:szCs w:val="24"/>
                <w:lang w:val="ru-RU" w:eastAsia="ru-RU" w:bidi="ru-RU"/>
              </w:rPr>
              <w:t xml:space="preserve">                     </w:t>
            </w:r>
          </w:p>
          <w:p w:rsidR="00944519" w:rsidRPr="00806951" w:rsidRDefault="003E2088" w:rsidP="00806951">
            <w:pPr>
              <w:spacing w:line="316" w:lineRule="exact"/>
              <w:ind w:left="200"/>
              <w:jc w:val="both"/>
              <w:rPr>
                <w:rFonts w:ascii="Times New Roman" w:eastAsia="Times New Roman" w:hAnsi="Times New Roman" w:cs="Times New Roman"/>
                <w:sz w:val="24"/>
                <w:szCs w:val="24"/>
                <w:lang w:val="ru-RU" w:eastAsia="ru-RU" w:bidi="ru-RU"/>
              </w:rPr>
            </w:pPr>
            <w:r w:rsidRPr="00806951">
              <w:rPr>
                <w:rFonts w:ascii="Times New Roman" w:eastAsia="Times New Roman" w:hAnsi="Times New Roman" w:cs="Times New Roman"/>
                <w:sz w:val="24"/>
                <w:szCs w:val="24"/>
                <w:lang w:val="ru-RU" w:eastAsia="ru-RU" w:bidi="ru-RU"/>
              </w:rPr>
              <w:t>Список использованной литературы</w:t>
            </w:r>
            <w:r w:rsidR="008F340F" w:rsidRPr="00806951">
              <w:rPr>
                <w:rFonts w:ascii="Times New Roman" w:eastAsia="Times New Roman" w:hAnsi="Times New Roman" w:cs="Times New Roman"/>
                <w:sz w:val="24"/>
                <w:szCs w:val="24"/>
                <w:lang w:val="ru-RU" w:eastAsia="ru-RU" w:bidi="ru-RU"/>
              </w:rPr>
              <w:t>…………………………</w:t>
            </w:r>
            <w:r w:rsidR="0076522E" w:rsidRPr="00806951">
              <w:rPr>
                <w:rFonts w:ascii="Times New Roman" w:eastAsia="Times New Roman" w:hAnsi="Times New Roman" w:cs="Times New Roman"/>
                <w:sz w:val="24"/>
                <w:szCs w:val="24"/>
                <w:lang w:val="ru-RU" w:eastAsia="ru-RU" w:bidi="ru-RU"/>
              </w:rPr>
              <w:t>…………………</w:t>
            </w:r>
            <w:r w:rsidR="00806951">
              <w:rPr>
                <w:rFonts w:ascii="Times New Roman" w:eastAsia="Times New Roman" w:hAnsi="Times New Roman" w:cs="Times New Roman"/>
                <w:sz w:val="24"/>
                <w:szCs w:val="24"/>
                <w:lang w:val="ru-RU" w:eastAsia="ru-RU" w:bidi="ru-RU"/>
              </w:rPr>
              <w:t>…………</w:t>
            </w:r>
            <w:r w:rsidR="0076522E" w:rsidRPr="00806951">
              <w:rPr>
                <w:rFonts w:ascii="Times New Roman" w:eastAsia="Times New Roman" w:hAnsi="Times New Roman" w:cs="Times New Roman"/>
                <w:sz w:val="24"/>
                <w:szCs w:val="24"/>
                <w:lang w:val="ru-RU" w:eastAsia="ru-RU" w:bidi="ru-RU"/>
              </w:rPr>
              <w:t>8</w:t>
            </w:r>
            <w:r w:rsidR="00806951">
              <w:rPr>
                <w:rFonts w:ascii="Times New Roman" w:eastAsia="Times New Roman" w:hAnsi="Times New Roman" w:cs="Times New Roman"/>
                <w:sz w:val="24"/>
                <w:szCs w:val="24"/>
                <w:lang w:val="ru-RU" w:eastAsia="ru-RU" w:bidi="ru-RU"/>
              </w:rPr>
              <w:t>0</w:t>
            </w:r>
          </w:p>
        </w:tc>
        <w:tc>
          <w:tcPr>
            <w:tcW w:w="142" w:type="dxa"/>
          </w:tcPr>
          <w:p w:rsidR="00944519" w:rsidRPr="00806951" w:rsidRDefault="00944519" w:rsidP="008052E2">
            <w:pPr>
              <w:spacing w:before="5"/>
              <w:jc w:val="both"/>
              <w:rPr>
                <w:rFonts w:ascii="Times New Roman" w:eastAsia="Times New Roman" w:hAnsi="Times New Roman" w:cs="Times New Roman"/>
                <w:sz w:val="24"/>
                <w:szCs w:val="24"/>
                <w:lang w:val="ru-RU" w:eastAsia="ru-RU" w:bidi="ru-RU"/>
              </w:rPr>
            </w:pPr>
          </w:p>
          <w:p w:rsidR="00944519" w:rsidRPr="00806951" w:rsidRDefault="00944519" w:rsidP="008052E2">
            <w:pPr>
              <w:spacing w:line="307" w:lineRule="exact"/>
              <w:ind w:left="168"/>
              <w:jc w:val="both"/>
              <w:rPr>
                <w:rFonts w:ascii="Times New Roman" w:eastAsia="Times New Roman" w:hAnsi="Times New Roman" w:cs="Times New Roman"/>
                <w:sz w:val="24"/>
                <w:szCs w:val="24"/>
                <w:lang w:val="ru-RU" w:eastAsia="ru-RU" w:bidi="ru-RU"/>
              </w:rPr>
            </w:pPr>
            <w:r w:rsidRPr="00806951">
              <w:rPr>
                <w:rFonts w:ascii="Times New Roman" w:eastAsia="Times New Roman" w:hAnsi="Times New Roman" w:cs="Times New Roman"/>
                <w:sz w:val="24"/>
                <w:szCs w:val="24"/>
                <w:lang w:val="ru-RU" w:eastAsia="ru-RU" w:bidi="ru-RU"/>
              </w:rPr>
              <w:t xml:space="preserve"> </w:t>
            </w:r>
          </w:p>
        </w:tc>
      </w:tr>
    </w:tbl>
    <w:p w:rsidR="00E62BE5" w:rsidRPr="00806951" w:rsidRDefault="00806951" w:rsidP="001B0F63">
      <w:pPr>
        <w:pStyle w:val="a3"/>
        <w:jc w:val="both"/>
        <w:rPr>
          <w:rFonts w:ascii="Times New Roman" w:hAnsi="Times New Roman" w:cs="Times New Roman"/>
          <w:sz w:val="24"/>
          <w:szCs w:val="24"/>
        </w:rPr>
      </w:pPr>
      <w:r w:rsidRPr="00806951">
        <w:rPr>
          <w:rFonts w:ascii="Times New Roman" w:hAnsi="Times New Roman" w:cs="Times New Roman"/>
          <w:sz w:val="24"/>
          <w:szCs w:val="24"/>
        </w:rPr>
        <w:t>Ведение……………………………………………………………………………………</w:t>
      </w:r>
      <w:r w:rsidR="00753932">
        <w:rPr>
          <w:rFonts w:ascii="Times New Roman" w:hAnsi="Times New Roman" w:cs="Times New Roman"/>
          <w:sz w:val="24"/>
          <w:szCs w:val="24"/>
        </w:rPr>
        <w:t>…3</w:t>
      </w:r>
    </w:p>
    <w:p w:rsidR="00E62BE5" w:rsidRPr="00806951" w:rsidRDefault="00E62BE5" w:rsidP="001B0F63">
      <w:pPr>
        <w:pStyle w:val="a3"/>
        <w:jc w:val="both"/>
        <w:rPr>
          <w:rFonts w:ascii="Times New Roman" w:hAnsi="Times New Roman" w:cs="Times New Roman"/>
          <w:sz w:val="24"/>
          <w:szCs w:val="24"/>
        </w:rPr>
      </w:pPr>
    </w:p>
    <w:p w:rsidR="00395F39" w:rsidRDefault="00395F39" w:rsidP="001B0F63">
      <w:pPr>
        <w:widowControl w:val="0"/>
        <w:autoSpaceDE w:val="0"/>
        <w:autoSpaceDN w:val="0"/>
        <w:spacing w:before="77" w:after="0" w:line="319" w:lineRule="exact"/>
        <w:jc w:val="both"/>
        <w:outlineLvl w:val="1"/>
        <w:rPr>
          <w:rFonts w:ascii="Times New Roman" w:eastAsia="Times New Roman" w:hAnsi="Times New Roman" w:cs="Times New Roman"/>
          <w:b/>
          <w:bCs/>
          <w:sz w:val="24"/>
          <w:szCs w:val="24"/>
        </w:rPr>
      </w:pPr>
    </w:p>
    <w:p w:rsidR="00395F39" w:rsidRDefault="00395F39" w:rsidP="001B0F63">
      <w:pPr>
        <w:widowControl w:val="0"/>
        <w:autoSpaceDE w:val="0"/>
        <w:autoSpaceDN w:val="0"/>
        <w:spacing w:before="77" w:after="0" w:line="319" w:lineRule="exact"/>
        <w:jc w:val="both"/>
        <w:outlineLvl w:val="1"/>
        <w:rPr>
          <w:rFonts w:ascii="Times New Roman" w:eastAsia="Times New Roman" w:hAnsi="Times New Roman" w:cs="Times New Roman"/>
          <w:b/>
          <w:bCs/>
          <w:sz w:val="24"/>
          <w:szCs w:val="24"/>
        </w:rPr>
      </w:pPr>
    </w:p>
    <w:p w:rsidR="00395F39" w:rsidRDefault="00395F39" w:rsidP="001B0F63">
      <w:pPr>
        <w:widowControl w:val="0"/>
        <w:autoSpaceDE w:val="0"/>
        <w:autoSpaceDN w:val="0"/>
        <w:spacing w:before="77" w:after="0" w:line="319" w:lineRule="exact"/>
        <w:jc w:val="both"/>
        <w:outlineLvl w:val="1"/>
        <w:rPr>
          <w:rFonts w:ascii="Times New Roman" w:eastAsia="Times New Roman" w:hAnsi="Times New Roman" w:cs="Times New Roman"/>
          <w:b/>
          <w:bCs/>
          <w:sz w:val="24"/>
          <w:szCs w:val="24"/>
        </w:rPr>
      </w:pPr>
    </w:p>
    <w:p w:rsidR="00094A2A" w:rsidRPr="001B0F63" w:rsidRDefault="00094A2A" w:rsidP="001B0F63">
      <w:pPr>
        <w:widowControl w:val="0"/>
        <w:autoSpaceDE w:val="0"/>
        <w:autoSpaceDN w:val="0"/>
        <w:spacing w:before="77" w:after="0" w:line="319" w:lineRule="exact"/>
        <w:jc w:val="both"/>
        <w:outlineLvl w:val="1"/>
        <w:rPr>
          <w:rFonts w:ascii="Times New Roman" w:eastAsia="Times New Roman" w:hAnsi="Times New Roman" w:cs="Times New Roman"/>
          <w:b/>
          <w:bCs/>
          <w:sz w:val="24"/>
          <w:szCs w:val="24"/>
        </w:rPr>
      </w:pPr>
      <w:r w:rsidRPr="001B0F63">
        <w:rPr>
          <w:rFonts w:ascii="Times New Roman" w:eastAsia="Times New Roman" w:hAnsi="Times New Roman" w:cs="Times New Roman"/>
          <w:b/>
          <w:bCs/>
          <w:sz w:val="24"/>
          <w:szCs w:val="24"/>
        </w:rPr>
        <w:t>Введение</w:t>
      </w:r>
    </w:p>
    <w:p w:rsidR="00094A2A" w:rsidRPr="001B0F63" w:rsidRDefault="00094A2A" w:rsidP="001B0F63">
      <w:pPr>
        <w:widowControl w:val="0"/>
        <w:autoSpaceDE w:val="0"/>
        <w:autoSpaceDN w:val="0"/>
        <w:spacing w:after="0" w:line="240" w:lineRule="auto"/>
        <w:ind w:right="478"/>
        <w:jc w:val="both"/>
        <w:rPr>
          <w:rFonts w:ascii="Times New Roman" w:eastAsia="Times New Roman" w:hAnsi="Times New Roman" w:cs="Times New Roman"/>
          <w:sz w:val="24"/>
          <w:szCs w:val="24"/>
        </w:rPr>
      </w:pPr>
      <w:r w:rsidRPr="001B0F63">
        <w:rPr>
          <w:rFonts w:ascii="Times New Roman" w:eastAsia="Times New Roman" w:hAnsi="Times New Roman" w:cs="Times New Roman"/>
          <w:b/>
          <w:sz w:val="24"/>
          <w:szCs w:val="24"/>
        </w:rPr>
        <w:t>Название программы</w:t>
      </w:r>
      <w:r w:rsidRPr="001B0F63">
        <w:rPr>
          <w:rFonts w:ascii="Times New Roman" w:eastAsia="Times New Roman" w:hAnsi="Times New Roman" w:cs="Times New Roman"/>
          <w:sz w:val="24"/>
          <w:szCs w:val="24"/>
        </w:rPr>
        <w:t>: Рабочая программа воспитателя старшей группы</w:t>
      </w:r>
      <w:proofErr w:type="gramStart"/>
      <w:r w:rsidRPr="001B0F63">
        <w:rPr>
          <w:rFonts w:ascii="Times New Roman" w:eastAsia="Times New Roman" w:hAnsi="Times New Roman" w:cs="Times New Roman"/>
          <w:sz w:val="24"/>
          <w:szCs w:val="24"/>
        </w:rPr>
        <w:t xml:space="preserve"> А</w:t>
      </w:r>
      <w:proofErr w:type="gramEnd"/>
      <w:r w:rsidRPr="001B0F63">
        <w:rPr>
          <w:rFonts w:ascii="Times New Roman" w:eastAsia="Times New Roman" w:hAnsi="Times New Roman" w:cs="Times New Roman"/>
          <w:sz w:val="24"/>
          <w:szCs w:val="24"/>
        </w:rPr>
        <w:t xml:space="preserve"> комбинированного вида МДОУ «Детский сад №22 п. Северный Белгородского района Белгородской области».</w:t>
      </w:r>
    </w:p>
    <w:p w:rsidR="00094A2A" w:rsidRPr="001B0F63" w:rsidRDefault="00094A2A" w:rsidP="001B0F63">
      <w:pPr>
        <w:widowControl w:val="0"/>
        <w:autoSpaceDE w:val="0"/>
        <w:autoSpaceDN w:val="0"/>
        <w:spacing w:before="3" w:after="0" w:line="319" w:lineRule="exact"/>
        <w:jc w:val="both"/>
        <w:outlineLvl w:val="1"/>
        <w:rPr>
          <w:rFonts w:ascii="Times New Roman" w:eastAsia="Times New Roman" w:hAnsi="Times New Roman" w:cs="Times New Roman"/>
          <w:b/>
          <w:bCs/>
          <w:sz w:val="24"/>
          <w:szCs w:val="24"/>
        </w:rPr>
      </w:pPr>
      <w:bookmarkStart w:id="0" w:name="Разработчики_программы:"/>
      <w:bookmarkEnd w:id="0"/>
      <w:r w:rsidRPr="001B0F63">
        <w:rPr>
          <w:rFonts w:ascii="Times New Roman" w:eastAsia="Times New Roman" w:hAnsi="Times New Roman" w:cs="Times New Roman"/>
          <w:b/>
          <w:bCs/>
          <w:sz w:val="24"/>
          <w:szCs w:val="24"/>
        </w:rPr>
        <w:t>Разработчики программы:</w:t>
      </w:r>
    </w:p>
    <w:p w:rsidR="00094A2A" w:rsidRPr="001B0F63" w:rsidRDefault="00582A3B" w:rsidP="001B0F63">
      <w:pPr>
        <w:widowControl w:val="0"/>
        <w:numPr>
          <w:ilvl w:val="0"/>
          <w:numId w:val="1"/>
        </w:numPr>
        <w:tabs>
          <w:tab w:val="left" w:pos="794"/>
        </w:tabs>
        <w:autoSpaceDE w:val="0"/>
        <w:autoSpaceDN w:val="0"/>
        <w:spacing w:after="0" w:line="319" w:lineRule="exact"/>
        <w:ind w:left="0" w:hanging="165"/>
        <w:jc w:val="both"/>
        <w:rPr>
          <w:rFonts w:ascii="Times New Roman" w:eastAsia="Times New Roman" w:hAnsi="Times New Roman" w:cs="Times New Roman"/>
          <w:sz w:val="24"/>
          <w:szCs w:val="24"/>
        </w:rPr>
      </w:pPr>
      <w:proofErr w:type="spellStart"/>
      <w:r w:rsidRPr="001B0F63">
        <w:rPr>
          <w:rFonts w:ascii="Times New Roman" w:eastAsia="Times New Roman" w:hAnsi="Times New Roman" w:cs="Times New Roman"/>
          <w:sz w:val="24"/>
          <w:szCs w:val="24"/>
        </w:rPr>
        <w:t>Габибуллаева</w:t>
      </w:r>
      <w:proofErr w:type="spellEnd"/>
      <w:r w:rsidRPr="001B0F63">
        <w:rPr>
          <w:rFonts w:ascii="Times New Roman" w:eastAsia="Times New Roman" w:hAnsi="Times New Roman" w:cs="Times New Roman"/>
          <w:sz w:val="24"/>
          <w:szCs w:val="24"/>
        </w:rPr>
        <w:t xml:space="preserve"> </w:t>
      </w:r>
      <w:proofErr w:type="spellStart"/>
      <w:r w:rsidRPr="001B0F63">
        <w:rPr>
          <w:rFonts w:ascii="Times New Roman" w:eastAsia="Times New Roman" w:hAnsi="Times New Roman" w:cs="Times New Roman"/>
          <w:sz w:val="24"/>
          <w:szCs w:val="24"/>
        </w:rPr>
        <w:t>Звездана</w:t>
      </w:r>
      <w:proofErr w:type="spellEnd"/>
      <w:r w:rsidRPr="001B0F63">
        <w:rPr>
          <w:rFonts w:ascii="Times New Roman" w:eastAsia="Times New Roman" w:hAnsi="Times New Roman" w:cs="Times New Roman"/>
          <w:sz w:val="24"/>
          <w:szCs w:val="24"/>
        </w:rPr>
        <w:t xml:space="preserve"> </w:t>
      </w:r>
      <w:proofErr w:type="spellStart"/>
      <w:r w:rsidRPr="001B0F63">
        <w:rPr>
          <w:rFonts w:ascii="Times New Roman" w:eastAsia="Times New Roman" w:hAnsi="Times New Roman" w:cs="Times New Roman"/>
          <w:sz w:val="24"/>
          <w:szCs w:val="24"/>
        </w:rPr>
        <w:t>Алимурадовн</w:t>
      </w:r>
      <w:proofErr w:type="gramStart"/>
      <w:r w:rsidRPr="001B0F63">
        <w:rPr>
          <w:rFonts w:ascii="Times New Roman" w:eastAsia="Times New Roman" w:hAnsi="Times New Roman" w:cs="Times New Roman"/>
          <w:sz w:val="24"/>
          <w:szCs w:val="24"/>
        </w:rPr>
        <w:t>а</w:t>
      </w:r>
      <w:proofErr w:type="spellEnd"/>
      <w:r w:rsidR="00094A2A" w:rsidRPr="001B0F63">
        <w:rPr>
          <w:rFonts w:ascii="Times New Roman" w:eastAsia="Times New Roman" w:hAnsi="Times New Roman" w:cs="Times New Roman"/>
          <w:sz w:val="24"/>
          <w:szCs w:val="24"/>
        </w:rPr>
        <w:t>–</w:t>
      </w:r>
      <w:proofErr w:type="gramEnd"/>
      <w:r w:rsidR="00094A2A" w:rsidRPr="001B0F63">
        <w:rPr>
          <w:rFonts w:ascii="Times New Roman" w:eastAsia="Times New Roman" w:hAnsi="Times New Roman" w:cs="Times New Roman"/>
          <w:spacing w:val="-7"/>
          <w:sz w:val="24"/>
          <w:szCs w:val="24"/>
        </w:rPr>
        <w:t xml:space="preserve"> </w:t>
      </w:r>
      <w:r w:rsidR="00094A2A" w:rsidRPr="001B0F63">
        <w:rPr>
          <w:rFonts w:ascii="Times New Roman" w:eastAsia="Times New Roman" w:hAnsi="Times New Roman" w:cs="Times New Roman"/>
          <w:sz w:val="24"/>
          <w:szCs w:val="24"/>
        </w:rPr>
        <w:t>воспитатель;</w:t>
      </w:r>
    </w:p>
    <w:p w:rsidR="00094A2A" w:rsidRPr="001B0F63" w:rsidRDefault="00582A3B" w:rsidP="001B0F63">
      <w:pPr>
        <w:widowControl w:val="0"/>
        <w:numPr>
          <w:ilvl w:val="0"/>
          <w:numId w:val="1"/>
        </w:numPr>
        <w:tabs>
          <w:tab w:val="left" w:pos="793"/>
        </w:tabs>
        <w:autoSpaceDE w:val="0"/>
        <w:autoSpaceDN w:val="0"/>
        <w:spacing w:after="0" w:line="322" w:lineRule="exact"/>
        <w:ind w:left="0"/>
        <w:jc w:val="both"/>
        <w:rPr>
          <w:rFonts w:ascii="Times New Roman" w:eastAsia="Times New Roman" w:hAnsi="Times New Roman" w:cs="Times New Roman"/>
          <w:sz w:val="24"/>
          <w:szCs w:val="24"/>
        </w:rPr>
      </w:pPr>
      <w:proofErr w:type="spellStart"/>
      <w:r w:rsidRPr="001B0F63">
        <w:rPr>
          <w:rFonts w:ascii="Times New Roman" w:eastAsia="Times New Roman" w:hAnsi="Times New Roman" w:cs="Times New Roman"/>
          <w:sz w:val="24"/>
          <w:szCs w:val="24"/>
        </w:rPr>
        <w:t>Фанина</w:t>
      </w:r>
      <w:proofErr w:type="spellEnd"/>
      <w:r w:rsidRPr="001B0F63">
        <w:rPr>
          <w:rFonts w:ascii="Times New Roman" w:eastAsia="Times New Roman" w:hAnsi="Times New Roman" w:cs="Times New Roman"/>
          <w:sz w:val="24"/>
          <w:szCs w:val="24"/>
        </w:rPr>
        <w:t xml:space="preserve"> Анастасия Павловн</w:t>
      </w:r>
      <w:proofErr w:type="gramStart"/>
      <w:r w:rsidRPr="001B0F63">
        <w:rPr>
          <w:rFonts w:ascii="Times New Roman" w:eastAsia="Times New Roman" w:hAnsi="Times New Roman" w:cs="Times New Roman"/>
          <w:sz w:val="24"/>
          <w:szCs w:val="24"/>
        </w:rPr>
        <w:t>а</w:t>
      </w:r>
      <w:r w:rsidR="00094A2A" w:rsidRPr="001B0F63">
        <w:rPr>
          <w:rFonts w:ascii="Times New Roman" w:eastAsia="Times New Roman" w:hAnsi="Times New Roman" w:cs="Times New Roman"/>
          <w:sz w:val="24"/>
          <w:szCs w:val="24"/>
        </w:rPr>
        <w:t>–</w:t>
      </w:r>
      <w:proofErr w:type="gramEnd"/>
      <w:r w:rsidR="00094A2A" w:rsidRPr="001B0F63">
        <w:rPr>
          <w:rFonts w:ascii="Times New Roman" w:eastAsia="Times New Roman" w:hAnsi="Times New Roman" w:cs="Times New Roman"/>
          <w:spacing w:val="-4"/>
          <w:sz w:val="24"/>
          <w:szCs w:val="24"/>
        </w:rPr>
        <w:t xml:space="preserve"> </w:t>
      </w:r>
      <w:r w:rsidR="00094A2A" w:rsidRPr="001B0F63">
        <w:rPr>
          <w:rFonts w:ascii="Times New Roman" w:eastAsia="Times New Roman" w:hAnsi="Times New Roman" w:cs="Times New Roman"/>
          <w:sz w:val="24"/>
          <w:szCs w:val="24"/>
        </w:rPr>
        <w:t>воспитатель;</w:t>
      </w:r>
    </w:p>
    <w:p w:rsidR="00094A2A" w:rsidRPr="001B0F63" w:rsidRDefault="00094A2A" w:rsidP="001B0F63">
      <w:pPr>
        <w:widowControl w:val="0"/>
        <w:autoSpaceDE w:val="0"/>
        <w:autoSpaceDN w:val="0"/>
        <w:spacing w:after="0" w:line="240" w:lineRule="auto"/>
        <w:ind w:hanging="1"/>
        <w:jc w:val="both"/>
        <w:rPr>
          <w:rFonts w:ascii="Times New Roman" w:eastAsia="Times New Roman" w:hAnsi="Times New Roman" w:cs="Times New Roman"/>
          <w:sz w:val="24"/>
          <w:szCs w:val="24"/>
        </w:rPr>
      </w:pPr>
      <w:r w:rsidRPr="001B0F63">
        <w:rPr>
          <w:rFonts w:ascii="Times New Roman" w:eastAsia="Times New Roman" w:hAnsi="Times New Roman" w:cs="Times New Roman"/>
          <w:b/>
          <w:sz w:val="24"/>
          <w:szCs w:val="24"/>
        </w:rPr>
        <w:t>Исполнители программы</w:t>
      </w:r>
      <w:r w:rsidRPr="001B0F63">
        <w:rPr>
          <w:rFonts w:ascii="Times New Roman" w:eastAsia="Times New Roman" w:hAnsi="Times New Roman" w:cs="Times New Roman"/>
          <w:sz w:val="24"/>
          <w:szCs w:val="24"/>
        </w:rPr>
        <w:t xml:space="preserve">: воспитатели </w:t>
      </w:r>
      <w:r w:rsidR="00582A3B" w:rsidRPr="001B0F63">
        <w:rPr>
          <w:rFonts w:ascii="Times New Roman" w:eastAsia="Times New Roman" w:hAnsi="Times New Roman" w:cs="Times New Roman"/>
          <w:sz w:val="24"/>
          <w:szCs w:val="24"/>
        </w:rPr>
        <w:t>старшей</w:t>
      </w:r>
      <w:r w:rsidRPr="001B0F63">
        <w:rPr>
          <w:rFonts w:ascii="Times New Roman" w:eastAsia="Times New Roman" w:hAnsi="Times New Roman" w:cs="Times New Roman"/>
          <w:sz w:val="24"/>
          <w:szCs w:val="24"/>
        </w:rPr>
        <w:t xml:space="preserve"> группы</w:t>
      </w:r>
      <w:proofErr w:type="gramStart"/>
      <w:r w:rsidRPr="001B0F63">
        <w:rPr>
          <w:rFonts w:ascii="Times New Roman" w:eastAsia="Times New Roman" w:hAnsi="Times New Roman" w:cs="Times New Roman"/>
          <w:sz w:val="24"/>
          <w:szCs w:val="24"/>
        </w:rPr>
        <w:t xml:space="preserve"> </w:t>
      </w:r>
      <w:r w:rsidR="00582A3B" w:rsidRPr="001B0F63">
        <w:rPr>
          <w:rFonts w:ascii="Times New Roman" w:eastAsia="Times New Roman" w:hAnsi="Times New Roman" w:cs="Times New Roman"/>
          <w:sz w:val="24"/>
          <w:szCs w:val="24"/>
        </w:rPr>
        <w:t>А</w:t>
      </w:r>
      <w:proofErr w:type="gramEnd"/>
      <w:r w:rsidR="00582A3B" w:rsidRPr="001B0F63">
        <w:rPr>
          <w:rFonts w:ascii="Times New Roman" w:eastAsia="Times New Roman" w:hAnsi="Times New Roman" w:cs="Times New Roman"/>
          <w:sz w:val="24"/>
          <w:szCs w:val="24"/>
        </w:rPr>
        <w:t xml:space="preserve"> </w:t>
      </w:r>
      <w:r w:rsidRPr="001B0F63">
        <w:rPr>
          <w:rFonts w:ascii="Times New Roman" w:eastAsia="Times New Roman" w:hAnsi="Times New Roman" w:cs="Times New Roman"/>
          <w:sz w:val="24"/>
          <w:szCs w:val="24"/>
        </w:rPr>
        <w:t>комбинированного вида; педагоги, заменяющие на время отсутствия основного работника.</w:t>
      </w:r>
    </w:p>
    <w:p w:rsidR="00094A2A" w:rsidRPr="001B0F63" w:rsidRDefault="00094A2A" w:rsidP="001B0F63">
      <w:pPr>
        <w:widowControl w:val="0"/>
        <w:autoSpaceDE w:val="0"/>
        <w:autoSpaceDN w:val="0"/>
        <w:spacing w:after="0" w:line="321" w:lineRule="exact"/>
        <w:jc w:val="both"/>
        <w:rPr>
          <w:rFonts w:ascii="Times New Roman" w:eastAsia="Times New Roman" w:hAnsi="Times New Roman" w:cs="Times New Roman"/>
          <w:sz w:val="24"/>
          <w:szCs w:val="24"/>
        </w:rPr>
      </w:pPr>
      <w:r w:rsidRPr="001B0F63">
        <w:rPr>
          <w:rFonts w:ascii="Times New Roman" w:eastAsia="Times New Roman" w:hAnsi="Times New Roman" w:cs="Times New Roman"/>
          <w:b/>
          <w:sz w:val="24"/>
          <w:szCs w:val="24"/>
        </w:rPr>
        <w:t>Сроки реализации</w:t>
      </w:r>
      <w:r w:rsidRPr="001B0F63">
        <w:rPr>
          <w:rFonts w:ascii="Times New Roman" w:eastAsia="Times New Roman" w:hAnsi="Times New Roman" w:cs="Times New Roman"/>
          <w:sz w:val="24"/>
          <w:szCs w:val="24"/>
        </w:rPr>
        <w:t>: 20</w:t>
      </w:r>
      <w:r w:rsidR="007370B7" w:rsidRPr="001B0F63">
        <w:rPr>
          <w:rFonts w:ascii="Times New Roman" w:eastAsia="Times New Roman" w:hAnsi="Times New Roman" w:cs="Times New Roman"/>
          <w:sz w:val="24"/>
          <w:szCs w:val="24"/>
        </w:rPr>
        <w:t>20</w:t>
      </w:r>
      <w:r w:rsidRPr="001B0F63">
        <w:rPr>
          <w:rFonts w:ascii="Times New Roman" w:eastAsia="Times New Roman" w:hAnsi="Times New Roman" w:cs="Times New Roman"/>
          <w:sz w:val="24"/>
          <w:szCs w:val="24"/>
        </w:rPr>
        <w:t>-202</w:t>
      </w:r>
      <w:r w:rsidR="007370B7" w:rsidRPr="001B0F63">
        <w:rPr>
          <w:rFonts w:ascii="Times New Roman" w:eastAsia="Times New Roman" w:hAnsi="Times New Roman" w:cs="Times New Roman"/>
          <w:sz w:val="24"/>
          <w:szCs w:val="24"/>
        </w:rPr>
        <w:t>1</w:t>
      </w:r>
      <w:r w:rsidRPr="001B0F63">
        <w:rPr>
          <w:rFonts w:ascii="Times New Roman" w:eastAsia="Times New Roman" w:hAnsi="Times New Roman" w:cs="Times New Roman"/>
          <w:sz w:val="24"/>
          <w:szCs w:val="24"/>
        </w:rPr>
        <w:t xml:space="preserve"> учебный год.</w:t>
      </w:r>
    </w:p>
    <w:p w:rsidR="007370B7" w:rsidRPr="001B0F63" w:rsidRDefault="00094A2A" w:rsidP="001B0F63">
      <w:pPr>
        <w:widowControl w:val="0"/>
        <w:autoSpaceDE w:val="0"/>
        <w:autoSpaceDN w:val="0"/>
        <w:spacing w:before="2" w:after="0" w:line="240" w:lineRule="auto"/>
        <w:ind w:right="-1"/>
        <w:jc w:val="both"/>
        <w:rPr>
          <w:rFonts w:ascii="Times New Roman" w:eastAsia="Times New Roman" w:hAnsi="Times New Roman" w:cs="Times New Roman"/>
          <w:sz w:val="24"/>
          <w:szCs w:val="24"/>
        </w:rPr>
      </w:pPr>
      <w:r w:rsidRPr="001B0F63">
        <w:rPr>
          <w:rFonts w:ascii="Times New Roman" w:eastAsia="Times New Roman" w:hAnsi="Times New Roman" w:cs="Times New Roman"/>
          <w:b/>
          <w:sz w:val="24"/>
          <w:szCs w:val="24"/>
        </w:rPr>
        <w:t>Список используемых сокращений</w:t>
      </w:r>
      <w:r w:rsidRPr="001B0F63">
        <w:rPr>
          <w:rFonts w:ascii="Times New Roman" w:eastAsia="Times New Roman" w:hAnsi="Times New Roman" w:cs="Times New Roman"/>
          <w:sz w:val="24"/>
          <w:szCs w:val="24"/>
        </w:rPr>
        <w:t xml:space="preserve">: </w:t>
      </w:r>
      <w:proofErr w:type="gramStart"/>
      <w:r w:rsidRPr="001B0F63">
        <w:rPr>
          <w:rFonts w:ascii="Times New Roman" w:eastAsia="Times New Roman" w:hAnsi="Times New Roman" w:cs="Times New Roman"/>
          <w:b/>
          <w:sz w:val="24"/>
          <w:szCs w:val="24"/>
        </w:rPr>
        <w:t xml:space="preserve">ДО </w:t>
      </w:r>
      <w:r w:rsidRPr="001B0F63">
        <w:rPr>
          <w:rFonts w:ascii="Times New Roman" w:eastAsia="Times New Roman" w:hAnsi="Times New Roman" w:cs="Times New Roman"/>
          <w:sz w:val="24"/>
          <w:szCs w:val="24"/>
        </w:rPr>
        <w:t xml:space="preserve">— дошкольное образование; </w:t>
      </w:r>
      <w:r w:rsidRPr="001B0F63">
        <w:rPr>
          <w:rFonts w:ascii="Times New Roman" w:eastAsia="Times New Roman" w:hAnsi="Times New Roman" w:cs="Times New Roman"/>
          <w:b/>
          <w:sz w:val="24"/>
          <w:szCs w:val="24"/>
        </w:rPr>
        <w:t xml:space="preserve">МДОУ </w:t>
      </w:r>
      <w:r w:rsidRPr="001B0F63">
        <w:rPr>
          <w:rFonts w:ascii="Times New Roman" w:eastAsia="Times New Roman" w:hAnsi="Times New Roman" w:cs="Times New Roman"/>
          <w:sz w:val="24"/>
          <w:szCs w:val="24"/>
        </w:rPr>
        <w:t xml:space="preserve">– муниципальное дошкольное образовательное учреждение; </w:t>
      </w:r>
      <w:proofErr w:type="gramEnd"/>
    </w:p>
    <w:p w:rsidR="00094A2A" w:rsidRPr="001B0F63" w:rsidRDefault="00094A2A" w:rsidP="001B0F63">
      <w:pPr>
        <w:widowControl w:val="0"/>
        <w:autoSpaceDE w:val="0"/>
        <w:autoSpaceDN w:val="0"/>
        <w:spacing w:before="2" w:after="0" w:line="240" w:lineRule="auto"/>
        <w:ind w:right="-1"/>
        <w:jc w:val="both"/>
        <w:rPr>
          <w:rFonts w:ascii="Times New Roman" w:eastAsia="Times New Roman" w:hAnsi="Times New Roman" w:cs="Times New Roman"/>
          <w:sz w:val="24"/>
          <w:szCs w:val="24"/>
        </w:rPr>
      </w:pPr>
      <w:r w:rsidRPr="001B0F63">
        <w:rPr>
          <w:rFonts w:ascii="Times New Roman" w:eastAsia="Times New Roman" w:hAnsi="Times New Roman" w:cs="Times New Roman"/>
          <w:b/>
          <w:sz w:val="24"/>
          <w:szCs w:val="24"/>
        </w:rPr>
        <w:t xml:space="preserve">ИКТ </w:t>
      </w:r>
      <w:r w:rsidRPr="001B0F63">
        <w:rPr>
          <w:rFonts w:ascii="Times New Roman" w:eastAsia="Times New Roman" w:hAnsi="Times New Roman" w:cs="Times New Roman"/>
          <w:sz w:val="24"/>
          <w:szCs w:val="24"/>
        </w:rPr>
        <w:t>— информационно-коммуникационные технологии;</w:t>
      </w:r>
    </w:p>
    <w:p w:rsidR="00094A2A" w:rsidRPr="001B0F63" w:rsidRDefault="00094A2A" w:rsidP="001B0F63">
      <w:pPr>
        <w:widowControl w:val="0"/>
        <w:tabs>
          <w:tab w:val="left" w:pos="1960"/>
          <w:tab w:val="left" w:pos="2660"/>
          <w:tab w:val="left" w:pos="3092"/>
          <w:tab w:val="left" w:pos="4669"/>
          <w:tab w:val="left" w:pos="7554"/>
          <w:tab w:val="left" w:pos="9131"/>
        </w:tabs>
        <w:autoSpaceDE w:val="0"/>
        <w:autoSpaceDN w:val="0"/>
        <w:spacing w:after="0" w:line="240" w:lineRule="auto"/>
        <w:ind w:right="-1" w:hanging="1"/>
        <w:jc w:val="both"/>
        <w:rPr>
          <w:rFonts w:ascii="Times New Roman" w:eastAsia="Times New Roman" w:hAnsi="Times New Roman" w:cs="Times New Roman"/>
          <w:sz w:val="24"/>
          <w:szCs w:val="24"/>
        </w:rPr>
      </w:pPr>
      <w:r w:rsidRPr="001B0F63">
        <w:rPr>
          <w:rFonts w:ascii="Times New Roman" w:eastAsia="Times New Roman" w:hAnsi="Times New Roman" w:cs="Times New Roman"/>
          <w:b/>
          <w:sz w:val="24"/>
          <w:szCs w:val="24"/>
        </w:rPr>
        <w:t xml:space="preserve">ПООП </w:t>
      </w:r>
      <w:proofErr w:type="gramStart"/>
      <w:r w:rsidRPr="001B0F63">
        <w:rPr>
          <w:rFonts w:ascii="Times New Roman" w:eastAsia="Times New Roman" w:hAnsi="Times New Roman" w:cs="Times New Roman"/>
          <w:b/>
          <w:sz w:val="24"/>
          <w:szCs w:val="24"/>
        </w:rPr>
        <w:t>ДО</w:t>
      </w:r>
      <w:r w:rsidRPr="001B0F63">
        <w:rPr>
          <w:rFonts w:ascii="Times New Roman" w:eastAsia="Times New Roman" w:hAnsi="Times New Roman" w:cs="Times New Roman"/>
          <w:sz w:val="24"/>
          <w:szCs w:val="24"/>
        </w:rPr>
        <w:t>–примерная</w:t>
      </w:r>
      <w:proofErr w:type="gramEnd"/>
      <w:r w:rsidR="007370B7" w:rsidRPr="001B0F63">
        <w:rPr>
          <w:rFonts w:ascii="Times New Roman" w:eastAsia="Times New Roman" w:hAnsi="Times New Roman" w:cs="Times New Roman"/>
          <w:sz w:val="24"/>
          <w:szCs w:val="24"/>
        </w:rPr>
        <w:t xml:space="preserve"> </w:t>
      </w:r>
      <w:r w:rsidRPr="001B0F63">
        <w:rPr>
          <w:rFonts w:ascii="Times New Roman" w:eastAsia="Times New Roman" w:hAnsi="Times New Roman" w:cs="Times New Roman"/>
          <w:sz w:val="24"/>
          <w:szCs w:val="24"/>
        </w:rPr>
        <w:t>общеобразовательная</w:t>
      </w:r>
      <w:r w:rsidR="007370B7" w:rsidRPr="001B0F63">
        <w:rPr>
          <w:rFonts w:ascii="Times New Roman" w:eastAsia="Times New Roman" w:hAnsi="Times New Roman" w:cs="Times New Roman"/>
          <w:sz w:val="24"/>
          <w:szCs w:val="24"/>
        </w:rPr>
        <w:t xml:space="preserve"> </w:t>
      </w:r>
      <w:r w:rsidRPr="001B0F63">
        <w:rPr>
          <w:rFonts w:ascii="Times New Roman" w:eastAsia="Times New Roman" w:hAnsi="Times New Roman" w:cs="Times New Roman"/>
          <w:sz w:val="24"/>
          <w:szCs w:val="24"/>
        </w:rPr>
        <w:t>программа</w:t>
      </w:r>
      <w:r w:rsidR="007370B7" w:rsidRPr="001B0F63">
        <w:rPr>
          <w:rFonts w:ascii="Times New Roman" w:eastAsia="Times New Roman" w:hAnsi="Times New Roman" w:cs="Times New Roman"/>
          <w:sz w:val="24"/>
          <w:szCs w:val="24"/>
        </w:rPr>
        <w:t xml:space="preserve"> </w:t>
      </w:r>
      <w:r w:rsidRPr="001B0F63">
        <w:rPr>
          <w:rFonts w:ascii="Times New Roman" w:eastAsia="Times New Roman" w:hAnsi="Times New Roman" w:cs="Times New Roman"/>
          <w:spacing w:val="-3"/>
          <w:sz w:val="24"/>
          <w:szCs w:val="24"/>
        </w:rPr>
        <w:t xml:space="preserve">дошкольного </w:t>
      </w:r>
      <w:r w:rsidR="007370B7" w:rsidRPr="001B0F63">
        <w:rPr>
          <w:rFonts w:ascii="Times New Roman" w:eastAsia="Times New Roman" w:hAnsi="Times New Roman" w:cs="Times New Roman"/>
          <w:spacing w:val="-3"/>
          <w:sz w:val="24"/>
          <w:szCs w:val="24"/>
        </w:rPr>
        <w:t>о</w:t>
      </w:r>
      <w:r w:rsidRPr="001B0F63">
        <w:rPr>
          <w:rFonts w:ascii="Times New Roman" w:eastAsia="Times New Roman" w:hAnsi="Times New Roman" w:cs="Times New Roman"/>
          <w:sz w:val="24"/>
          <w:szCs w:val="24"/>
        </w:rPr>
        <w:t>бразования;</w:t>
      </w:r>
    </w:p>
    <w:p w:rsidR="00094A2A" w:rsidRPr="001B0F63" w:rsidRDefault="00094A2A" w:rsidP="001B0F63">
      <w:pPr>
        <w:widowControl w:val="0"/>
        <w:tabs>
          <w:tab w:val="left" w:pos="1659"/>
        </w:tabs>
        <w:autoSpaceDE w:val="0"/>
        <w:autoSpaceDN w:val="0"/>
        <w:spacing w:after="0" w:line="321" w:lineRule="exact"/>
        <w:jc w:val="both"/>
        <w:rPr>
          <w:rFonts w:ascii="Times New Roman" w:eastAsia="Times New Roman" w:hAnsi="Times New Roman" w:cs="Times New Roman"/>
          <w:sz w:val="24"/>
          <w:szCs w:val="24"/>
        </w:rPr>
      </w:pPr>
      <w:r w:rsidRPr="001B0F63">
        <w:rPr>
          <w:rFonts w:ascii="Times New Roman" w:eastAsia="Times New Roman" w:hAnsi="Times New Roman" w:cs="Times New Roman"/>
          <w:b/>
          <w:sz w:val="24"/>
          <w:szCs w:val="24"/>
        </w:rPr>
        <w:t>ПП</w:t>
      </w:r>
      <w:r w:rsidR="00937708" w:rsidRPr="001B0F63">
        <w:rPr>
          <w:rFonts w:ascii="Times New Roman" w:eastAsia="Times New Roman" w:hAnsi="Times New Roman" w:cs="Times New Roman"/>
          <w:b/>
          <w:sz w:val="24"/>
          <w:szCs w:val="24"/>
        </w:rPr>
        <w:t xml:space="preserve"> </w:t>
      </w:r>
      <w:r w:rsidRPr="001B0F63">
        <w:rPr>
          <w:rFonts w:ascii="Times New Roman" w:eastAsia="Times New Roman" w:hAnsi="Times New Roman" w:cs="Times New Roman"/>
          <w:sz w:val="24"/>
          <w:szCs w:val="24"/>
        </w:rPr>
        <w:t>– парциальная</w:t>
      </w:r>
      <w:r w:rsidRPr="001B0F63">
        <w:rPr>
          <w:rFonts w:ascii="Times New Roman" w:eastAsia="Times New Roman" w:hAnsi="Times New Roman" w:cs="Times New Roman"/>
          <w:spacing w:val="-4"/>
          <w:sz w:val="24"/>
          <w:szCs w:val="24"/>
        </w:rPr>
        <w:t xml:space="preserve"> </w:t>
      </w:r>
      <w:r w:rsidRPr="001B0F63">
        <w:rPr>
          <w:rFonts w:ascii="Times New Roman" w:eastAsia="Times New Roman" w:hAnsi="Times New Roman" w:cs="Times New Roman"/>
          <w:sz w:val="24"/>
          <w:szCs w:val="24"/>
        </w:rPr>
        <w:t>программа;</w:t>
      </w:r>
    </w:p>
    <w:p w:rsidR="00094A2A" w:rsidRPr="001B0F63" w:rsidRDefault="00094A2A" w:rsidP="001B0F63">
      <w:pPr>
        <w:widowControl w:val="0"/>
        <w:autoSpaceDE w:val="0"/>
        <w:autoSpaceDN w:val="0"/>
        <w:spacing w:after="0" w:line="322" w:lineRule="exact"/>
        <w:jc w:val="both"/>
        <w:rPr>
          <w:rFonts w:ascii="Times New Roman" w:eastAsia="Times New Roman" w:hAnsi="Times New Roman" w:cs="Times New Roman"/>
          <w:sz w:val="24"/>
          <w:szCs w:val="24"/>
        </w:rPr>
      </w:pPr>
      <w:r w:rsidRPr="001B0F63">
        <w:rPr>
          <w:rFonts w:ascii="Times New Roman" w:eastAsia="Times New Roman" w:hAnsi="Times New Roman" w:cs="Times New Roman"/>
          <w:b/>
          <w:sz w:val="24"/>
          <w:szCs w:val="24"/>
        </w:rPr>
        <w:t xml:space="preserve">ОВЗ </w:t>
      </w:r>
      <w:r w:rsidRPr="001B0F63">
        <w:rPr>
          <w:rFonts w:ascii="Times New Roman" w:eastAsia="Times New Roman" w:hAnsi="Times New Roman" w:cs="Times New Roman"/>
          <w:sz w:val="24"/>
          <w:szCs w:val="24"/>
        </w:rPr>
        <w:t>— ограниченные возможности здоровья;</w:t>
      </w:r>
    </w:p>
    <w:p w:rsidR="00094A2A" w:rsidRPr="001B0F63" w:rsidRDefault="00094A2A" w:rsidP="001B0F63">
      <w:pPr>
        <w:widowControl w:val="0"/>
        <w:tabs>
          <w:tab w:val="left" w:pos="1659"/>
        </w:tabs>
        <w:autoSpaceDE w:val="0"/>
        <w:autoSpaceDN w:val="0"/>
        <w:spacing w:before="1" w:after="0" w:line="322" w:lineRule="exact"/>
        <w:jc w:val="both"/>
        <w:rPr>
          <w:rFonts w:ascii="Times New Roman" w:eastAsia="Times New Roman" w:hAnsi="Times New Roman" w:cs="Times New Roman"/>
          <w:sz w:val="24"/>
          <w:szCs w:val="24"/>
        </w:rPr>
      </w:pPr>
      <w:r w:rsidRPr="001B0F63">
        <w:rPr>
          <w:rFonts w:ascii="Times New Roman" w:eastAsia="Times New Roman" w:hAnsi="Times New Roman" w:cs="Times New Roman"/>
          <w:b/>
          <w:sz w:val="24"/>
          <w:szCs w:val="24"/>
        </w:rPr>
        <w:t>ОО</w:t>
      </w:r>
      <w:r w:rsidR="00937708" w:rsidRPr="001B0F63">
        <w:rPr>
          <w:rFonts w:ascii="Times New Roman" w:eastAsia="Times New Roman" w:hAnsi="Times New Roman" w:cs="Times New Roman"/>
          <w:b/>
          <w:sz w:val="24"/>
          <w:szCs w:val="24"/>
        </w:rPr>
        <w:t xml:space="preserve"> </w:t>
      </w:r>
      <w:r w:rsidRPr="001B0F63">
        <w:rPr>
          <w:rFonts w:ascii="Times New Roman" w:eastAsia="Times New Roman" w:hAnsi="Times New Roman" w:cs="Times New Roman"/>
          <w:sz w:val="24"/>
          <w:szCs w:val="24"/>
        </w:rPr>
        <w:t>- образовательная</w:t>
      </w:r>
      <w:r w:rsidRPr="001B0F63">
        <w:rPr>
          <w:rFonts w:ascii="Times New Roman" w:eastAsia="Times New Roman" w:hAnsi="Times New Roman" w:cs="Times New Roman"/>
          <w:spacing w:val="-5"/>
          <w:sz w:val="24"/>
          <w:szCs w:val="24"/>
        </w:rPr>
        <w:t xml:space="preserve"> </w:t>
      </w:r>
      <w:r w:rsidRPr="001B0F63">
        <w:rPr>
          <w:rFonts w:ascii="Times New Roman" w:eastAsia="Times New Roman" w:hAnsi="Times New Roman" w:cs="Times New Roman"/>
          <w:sz w:val="24"/>
          <w:szCs w:val="24"/>
        </w:rPr>
        <w:t>область;</w:t>
      </w:r>
    </w:p>
    <w:p w:rsidR="00937708" w:rsidRPr="001B0F63" w:rsidRDefault="00094A2A" w:rsidP="001B0F63">
      <w:pPr>
        <w:widowControl w:val="0"/>
        <w:autoSpaceDE w:val="0"/>
        <w:autoSpaceDN w:val="0"/>
        <w:spacing w:after="0" w:line="240" w:lineRule="auto"/>
        <w:ind w:right="479"/>
        <w:jc w:val="both"/>
        <w:rPr>
          <w:rFonts w:ascii="Times New Roman" w:eastAsia="Times New Roman" w:hAnsi="Times New Roman" w:cs="Times New Roman"/>
          <w:sz w:val="24"/>
          <w:szCs w:val="24"/>
        </w:rPr>
      </w:pPr>
      <w:r w:rsidRPr="001B0F63">
        <w:rPr>
          <w:rFonts w:ascii="Times New Roman" w:eastAsia="Times New Roman" w:hAnsi="Times New Roman" w:cs="Times New Roman"/>
          <w:b/>
          <w:sz w:val="24"/>
          <w:szCs w:val="24"/>
        </w:rPr>
        <w:t xml:space="preserve">ООП </w:t>
      </w:r>
      <w:proofErr w:type="gramStart"/>
      <w:r w:rsidRPr="001B0F63">
        <w:rPr>
          <w:rFonts w:ascii="Times New Roman" w:eastAsia="Times New Roman" w:hAnsi="Times New Roman" w:cs="Times New Roman"/>
          <w:b/>
          <w:sz w:val="24"/>
          <w:szCs w:val="24"/>
        </w:rPr>
        <w:t>ДО</w:t>
      </w:r>
      <w:proofErr w:type="gramEnd"/>
      <w:r w:rsidRPr="001B0F63">
        <w:rPr>
          <w:rFonts w:ascii="Times New Roman" w:eastAsia="Times New Roman" w:hAnsi="Times New Roman" w:cs="Times New Roman"/>
          <w:b/>
          <w:sz w:val="24"/>
          <w:szCs w:val="24"/>
        </w:rPr>
        <w:t xml:space="preserve"> </w:t>
      </w:r>
      <w:r w:rsidRPr="001B0F63">
        <w:rPr>
          <w:rFonts w:ascii="Times New Roman" w:eastAsia="Times New Roman" w:hAnsi="Times New Roman" w:cs="Times New Roman"/>
          <w:sz w:val="24"/>
          <w:szCs w:val="24"/>
        </w:rPr>
        <w:t xml:space="preserve">— </w:t>
      </w:r>
      <w:proofErr w:type="gramStart"/>
      <w:r w:rsidRPr="001B0F63">
        <w:rPr>
          <w:rFonts w:ascii="Times New Roman" w:eastAsia="Times New Roman" w:hAnsi="Times New Roman" w:cs="Times New Roman"/>
          <w:sz w:val="24"/>
          <w:szCs w:val="24"/>
        </w:rPr>
        <w:t>основная</w:t>
      </w:r>
      <w:proofErr w:type="gramEnd"/>
      <w:r w:rsidRPr="001B0F63">
        <w:rPr>
          <w:rFonts w:ascii="Times New Roman" w:eastAsia="Times New Roman" w:hAnsi="Times New Roman" w:cs="Times New Roman"/>
          <w:sz w:val="24"/>
          <w:szCs w:val="24"/>
        </w:rPr>
        <w:t xml:space="preserve"> образовательная программа дошкольного образования; </w:t>
      </w:r>
    </w:p>
    <w:p w:rsidR="00094A2A" w:rsidRPr="001B0F63" w:rsidRDefault="00094A2A" w:rsidP="001B0F63">
      <w:pPr>
        <w:widowControl w:val="0"/>
        <w:autoSpaceDE w:val="0"/>
        <w:autoSpaceDN w:val="0"/>
        <w:spacing w:after="0" w:line="240" w:lineRule="auto"/>
        <w:ind w:right="479"/>
        <w:jc w:val="both"/>
        <w:rPr>
          <w:rFonts w:ascii="Times New Roman" w:eastAsia="Times New Roman" w:hAnsi="Times New Roman" w:cs="Times New Roman"/>
          <w:sz w:val="24"/>
          <w:szCs w:val="24"/>
        </w:rPr>
      </w:pPr>
      <w:r w:rsidRPr="001B0F63">
        <w:rPr>
          <w:rFonts w:ascii="Times New Roman" w:eastAsia="Times New Roman" w:hAnsi="Times New Roman" w:cs="Times New Roman"/>
          <w:b/>
          <w:sz w:val="24"/>
          <w:szCs w:val="24"/>
        </w:rPr>
        <w:t xml:space="preserve">АООП </w:t>
      </w:r>
      <w:proofErr w:type="gramStart"/>
      <w:r w:rsidRPr="001B0F63">
        <w:rPr>
          <w:rFonts w:ascii="Times New Roman" w:eastAsia="Times New Roman" w:hAnsi="Times New Roman" w:cs="Times New Roman"/>
          <w:b/>
          <w:sz w:val="24"/>
          <w:szCs w:val="24"/>
        </w:rPr>
        <w:t>ДО</w:t>
      </w:r>
      <w:proofErr w:type="gramEnd"/>
      <w:r w:rsidRPr="001B0F63">
        <w:rPr>
          <w:rFonts w:ascii="Times New Roman" w:eastAsia="Times New Roman" w:hAnsi="Times New Roman" w:cs="Times New Roman"/>
          <w:b/>
          <w:sz w:val="24"/>
          <w:szCs w:val="24"/>
        </w:rPr>
        <w:t xml:space="preserve"> </w:t>
      </w:r>
      <w:r w:rsidRPr="001B0F63">
        <w:rPr>
          <w:rFonts w:ascii="Times New Roman" w:eastAsia="Times New Roman" w:hAnsi="Times New Roman" w:cs="Times New Roman"/>
          <w:sz w:val="24"/>
          <w:szCs w:val="24"/>
        </w:rPr>
        <w:t xml:space="preserve">– </w:t>
      </w:r>
      <w:proofErr w:type="gramStart"/>
      <w:r w:rsidRPr="001B0F63">
        <w:rPr>
          <w:rFonts w:ascii="Times New Roman" w:eastAsia="Times New Roman" w:hAnsi="Times New Roman" w:cs="Times New Roman"/>
          <w:sz w:val="24"/>
          <w:szCs w:val="24"/>
        </w:rPr>
        <w:t>адаптированная</w:t>
      </w:r>
      <w:proofErr w:type="gramEnd"/>
      <w:r w:rsidRPr="001B0F63">
        <w:rPr>
          <w:rFonts w:ascii="Times New Roman" w:eastAsia="Times New Roman" w:hAnsi="Times New Roman" w:cs="Times New Roman"/>
          <w:sz w:val="24"/>
          <w:szCs w:val="24"/>
        </w:rPr>
        <w:t xml:space="preserve"> основная общеобразовательная программа дошкольного образования;</w:t>
      </w:r>
    </w:p>
    <w:p w:rsidR="00094A2A" w:rsidRPr="001B0F63" w:rsidRDefault="00094A2A" w:rsidP="001B0F63">
      <w:pPr>
        <w:widowControl w:val="0"/>
        <w:autoSpaceDE w:val="0"/>
        <w:autoSpaceDN w:val="0"/>
        <w:spacing w:after="0" w:line="320" w:lineRule="exact"/>
        <w:jc w:val="both"/>
        <w:rPr>
          <w:rFonts w:ascii="Times New Roman" w:eastAsia="Times New Roman" w:hAnsi="Times New Roman" w:cs="Times New Roman"/>
          <w:sz w:val="24"/>
          <w:szCs w:val="24"/>
        </w:rPr>
      </w:pPr>
      <w:r w:rsidRPr="001B0F63">
        <w:rPr>
          <w:rFonts w:ascii="Times New Roman" w:eastAsia="Times New Roman" w:hAnsi="Times New Roman" w:cs="Times New Roman"/>
          <w:b/>
          <w:sz w:val="24"/>
          <w:szCs w:val="24"/>
        </w:rPr>
        <w:t xml:space="preserve">НОД </w:t>
      </w:r>
      <w:r w:rsidRPr="001B0F63">
        <w:rPr>
          <w:rFonts w:ascii="Times New Roman" w:eastAsia="Times New Roman" w:hAnsi="Times New Roman" w:cs="Times New Roman"/>
          <w:sz w:val="24"/>
          <w:szCs w:val="24"/>
        </w:rPr>
        <w:t>– непрерывная образовательная деятельность;</w:t>
      </w:r>
    </w:p>
    <w:p w:rsidR="00094A2A" w:rsidRPr="001B0F63" w:rsidRDefault="00094A2A" w:rsidP="001B0F63">
      <w:pPr>
        <w:widowControl w:val="0"/>
        <w:autoSpaceDE w:val="0"/>
        <w:autoSpaceDN w:val="0"/>
        <w:spacing w:after="0" w:line="322" w:lineRule="exact"/>
        <w:jc w:val="both"/>
        <w:rPr>
          <w:rFonts w:ascii="Times New Roman" w:eastAsia="Times New Roman" w:hAnsi="Times New Roman" w:cs="Times New Roman"/>
          <w:sz w:val="24"/>
          <w:szCs w:val="24"/>
        </w:rPr>
      </w:pPr>
      <w:r w:rsidRPr="001B0F63">
        <w:rPr>
          <w:rFonts w:ascii="Times New Roman" w:eastAsia="Times New Roman" w:hAnsi="Times New Roman" w:cs="Times New Roman"/>
          <w:b/>
          <w:sz w:val="24"/>
          <w:szCs w:val="24"/>
        </w:rPr>
        <w:t xml:space="preserve">КГН </w:t>
      </w:r>
      <w:r w:rsidRPr="001B0F63">
        <w:rPr>
          <w:rFonts w:ascii="Times New Roman" w:eastAsia="Times New Roman" w:hAnsi="Times New Roman" w:cs="Times New Roman"/>
          <w:sz w:val="24"/>
          <w:szCs w:val="24"/>
        </w:rPr>
        <w:t>– культурно-гигиенические</w:t>
      </w:r>
      <w:r w:rsidRPr="001B0F63">
        <w:rPr>
          <w:rFonts w:ascii="Times New Roman" w:eastAsia="Times New Roman" w:hAnsi="Times New Roman" w:cs="Times New Roman"/>
          <w:spacing w:val="-29"/>
          <w:sz w:val="24"/>
          <w:szCs w:val="24"/>
        </w:rPr>
        <w:t xml:space="preserve"> </w:t>
      </w:r>
      <w:r w:rsidRPr="001B0F63">
        <w:rPr>
          <w:rFonts w:ascii="Times New Roman" w:eastAsia="Times New Roman" w:hAnsi="Times New Roman" w:cs="Times New Roman"/>
          <w:sz w:val="24"/>
          <w:szCs w:val="24"/>
        </w:rPr>
        <w:t>навыки;</w:t>
      </w:r>
    </w:p>
    <w:p w:rsidR="00094A2A" w:rsidRPr="001B0F63" w:rsidRDefault="00094A2A" w:rsidP="001B0F63">
      <w:pPr>
        <w:widowControl w:val="0"/>
        <w:autoSpaceDE w:val="0"/>
        <w:autoSpaceDN w:val="0"/>
        <w:spacing w:before="1" w:after="0" w:line="322" w:lineRule="exact"/>
        <w:jc w:val="both"/>
        <w:rPr>
          <w:rFonts w:ascii="Times New Roman" w:eastAsia="Times New Roman" w:hAnsi="Times New Roman" w:cs="Times New Roman"/>
          <w:sz w:val="24"/>
          <w:szCs w:val="24"/>
        </w:rPr>
      </w:pPr>
      <w:r w:rsidRPr="001B0F63">
        <w:rPr>
          <w:rFonts w:ascii="Times New Roman" w:eastAsia="Times New Roman" w:hAnsi="Times New Roman" w:cs="Times New Roman"/>
          <w:b/>
          <w:sz w:val="24"/>
          <w:szCs w:val="24"/>
        </w:rPr>
        <w:t xml:space="preserve">УМК </w:t>
      </w:r>
      <w:r w:rsidRPr="001B0F63">
        <w:rPr>
          <w:rFonts w:ascii="Times New Roman" w:eastAsia="Times New Roman" w:hAnsi="Times New Roman" w:cs="Times New Roman"/>
          <w:sz w:val="24"/>
          <w:szCs w:val="24"/>
        </w:rPr>
        <w:t>— учебно-методический</w:t>
      </w:r>
      <w:r w:rsidRPr="001B0F63">
        <w:rPr>
          <w:rFonts w:ascii="Times New Roman" w:eastAsia="Times New Roman" w:hAnsi="Times New Roman" w:cs="Times New Roman"/>
          <w:spacing w:val="-22"/>
          <w:sz w:val="24"/>
          <w:szCs w:val="24"/>
        </w:rPr>
        <w:t xml:space="preserve"> </w:t>
      </w:r>
      <w:r w:rsidRPr="001B0F63">
        <w:rPr>
          <w:rFonts w:ascii="Times New Roman" w:eastAsia="Times New Roman" w:hAnsi="Times New Roman" w:cs="Times New Roman"/>
          <w:sz w:val="24"/>
          <w:szCs w:val="24"/>
        </w:rPr>
        <w:t>комплект;</w:t>
      </w:r>
    </w:p>
    <w:p w:rsidR="00094A2A" w:rsidRPr="001B0F63" w:rsidRDefault="00094A2A" w:rsidP="001B0F63">
      <w:pPr>
        <w:widowControl w:val="0"/>
        <w:tabs>
          <w:tab w:val="left" w:pos="1902"/>
          <w:tab w:val="left" w:pos="2584"/>
          <w:tab w:val="left" w:pos="3138"/>
          <w:tab w:val="left" w:pos="5003"/>
          <w:tab w:val="left" w:pos="7341"/>
          <w:tab w:val="left" w:pos="9355"/>
          <w:tab w:val="left" w:pos="9671"/>
        </w:tabs>
        <w:autoSpaceDE w:val="0"/>
        <w:autoSpaceDN w:val="0"/>
        <w:spacing w:after="0" w:line="240" w:lineRule="auto"/>
        <w:ind w:right="-1"/>
        <w:jc w:val="both"/>
        <w:rPr>
          <w:rFonts w:ascii="Times New Roman" w:eastAsia="Times New Roman" w:hAnsi="Times New Roman" w:cs="Times New Roman"/>
          <w:sz w:val="24"/>
          <w:szCs w:val="24"/>
        </w:rPr>
      </w:pPr>
      <w:r w:rsidRPr="001B0F63">
        <w:rPr>
          <w:rFonts w:ascii="Times New Roman" w:eastAsia="Times New Roman" w:hAnsi="Times New Roman" w:cs="Times New Roman"/>
          <w:b/>
          <w:sz w:val="24"/>
          <w:szCs w:val="24"/>
        </w:rPr>
        <w:t>ФГОС</w:t>
      </w:r>
      <w:r w:rsidR="00937708" w:rsidRPr="001B0F63">
        <w:rPr>
          <w:rFonts w:ascii="Times New Roman" w:eastAsia="Times New Roman" w:hAnsi="Times New Roman" w:cs="Times New Roman"/>
          <w:b/>
          <w:sz w:val="24"/>
          <w:szCs w:val="24"/>
        </w:rPr>
        <w:t xml:space="preserve"> </w:t>
      </w:r>
      <w:r w:rsidRPr="001B0F63">
        <w:rPr>
          <w:rFonts w:ascii="Times New Roman" w:eastAsia="Times New Roman" w:hAnsi="Times New Roman" w:cs="Times New Roman"/>
          <w:b/>
          <w:sz w:val="24"/>
          <w:szCs w:val="24"/>
        </w:rPr>
        <w:t>ДО</w:t>
      </w:r>
      <w:r w:rsidR="00937708" w:rsidRPr="001B0F63">
        <w:rPr>
          <w:rFonts w:ascii="Times New Roman" w:eastAsia="Times New Roman" w:hAnsi="Times New Roman" w:cs="Times New Roman"/>
          <w:sz w:val="24"/>
          <w:szCs w:val="24"/>
        </w:rPr>
        <w:t>—</w:t>
      </w:r>
      <w:proofErr w:type="gramStart"/>
      <w:r w:rsidR="00937708" w:rsidRPr="001B0F63">
        <w:rPr>
          <w:rFonts w:ascii="Times New Roman" w:eastAsia="Times New Roman" w:hAnsi="Times New Roman" w:cs="Times New Roman"/>
          <w:sz w:val="24"/>
          <w:szCs w:val="24"/>
        </w:rPr>
        <w:tab/>
        <w:t>Ф</w:t>
      </w:r>
      <w:proofErr w:type="gramEnd"/>
      <w:r w:rsidRPr="001B0F63">
        <w:rPr>
          <w:rFonts w:ascii="Times New Roman" w:eastAsia="Times New Roman" w:hAnsi="Times New Roman" w:cs="Times New Roman"/>
          <w:sz w:val="24"/>
          <w:szCs w:val="24"/>
        </w:rPr>
        <w:t>едеральный</w:t>
      </w:r>
      <w:r w:rsidR="00937708" w:rsidRPr="001B0F63">
        <w:rPr>
          <w:rFonts w:ascii="Times New Roman" w:eastAsia="Times New Roman" w:hAnsi="Times New Roman" w:cs="Times New Roman"/>
          <w:sz w:val="24"/>
          <w:szCs w:val="24"/>
        </w:rPr>
        <w:t xml:space="preserve"> Г</w:t>
      </w:r>
      <w:r w:rsidRPr="001B0F63">
        <w:rPr>
          <w:rFonts w:ascii="Times New Roman" w:eastAsia="Times New Roman" w:hAnsi="Times New Roman" w:cs="Times New Roman"/>
          <w:sz w:val="24"/>
          <w:szCs w:val="24"/>
        </w:rPr>
        <w:t>осударственный</w:t>
      </w:r>
      <w:r w:rsidR="00937708" w:rsidRPr="001B0F63">
        <w:rPr>
          <w:rFonts w:ascii="Times New Roman" w:eastAsia="Times New Roman" w:hAnsi="Times New Roman" w:cs="Times New Roman"/>
          <w:sz w:val="24"/>
          <w:szCs w:val="24"/>
        </w:rPr>
        <w:t xml:space="preserve"> о</w:t>
      </w:r>
      <w:r w:rsidRPr="001B0F63">
        <w:rPr>
          <w:rFonts w:ascii="Times New Roman" w:eastAsia="Times New Roman" w:hAnsi="Times New Roman" w:cs="Times New Roman"/>
          <w:sz w:val="24"/>
          <w:szCs w:val="24"/>
        </w:rPr>
        <w:t>бразовательный</w:t>
      </w:r>
      <w:r w:rsidR="00937708" w:rsidRPr="001B0F63">
        <w:rPr>
          <w:rFonts w:ascii="Times New Roman" w:eastAsia="Times New Roman" w:hAnsi="Times New Roman" w:cs="Times New Roman"/>
          <w:sz w:val="24"/>
          <w:szCs w:val="24"/>
        </w:rPr>
        <w:t xml:space="preserve"> </w:t>
      </w:r>
      <w:r w:rsidRPr="001B0F63">
        <w:rPr>
          <w:rFonts w:ascii="Times New Roman" w:eastAsia="Times New Roman" w:hAnsi="Times New Roman" w:cs="Times New Roman"/>
          <w:spacing w:val="-3"/>
          <w:sz w:val="24"/>
          <w:szCs w:val="24"/>
        </w:rPr>
        <w:t xml:space="preserve">стандарт </w:t>
      </w:r>
      <w:r w:rsidRPr="001B0F63">
        <w:rPr>
          <w:rFonts w:ascii="Times New Roman" w:eastAsia="Times New Roman" w:hAnsi="Times New Roman" w:cs="Times New Roman"/>
          <w:sz w:val="24"/>
          <w:szCs w:val="24"/>
        </w:rPr>
        <w:t>дошкольного образования (Приказ № 1155 от 17 октября 2013</w:t>
      </w:r>
      <w:r w:rsidRPr="001B0F63">
        <w:rPr>
          <w:rFonts w:ascii="Times New Roman" w:eastAsia="Times New Roman" w:hAnsi="Times New Roman" w:cs="Times New Roman"/>
          <w:spacing w:val="-12"/>
          <w:sz w:val="24"/>
          <w:szCs w:val="24"/>
        </w:rPr>
        <w:t xml:space="preserve"> </w:t>
      </w:r>
      <w:r w:rsidRPr="001B0F63">
        <w:rPr>
          <w:rFonts w:ascii="Times New Roman" w:eastAsia="Times New Roman" w:hAnsi="Times New Roman" w:cs="Times New Roman"/>
          <w:sz w:val="24"/>
          <w:szCs w:val="24"/>
        </w:rPr>
        <w:t>года).</w:t>
      </w:r>
    </w:p>
    <w:p w:rsidR="00E62BE5" w:rsidRPr="001B0F63" w:rsidRDefault="00E62BE5" w:rsidP="001B0F63">
      <w:pPr>
        <w:pStyle w:val="a3"/>
        <w:jc w:val="both"/>
        <w:rPr>
          <w:rFonts w:ascii="Times New Roman" w:hAnsi="Times New Roman" w:cs="Times New Roman"/>
          <w:sz w:val="24"/>
          <w:szCs w:val="24"/>
        </w:rPr>
      </w:pPr>
    </w:p>
    <w:p w:rsidR="00F900D3" w:rsidRPr="001B0F63" w:rsidRDefault="00F900D3" w:rsidP="001B0F63">
      <w:pPr>
        <w:pStyle w:val="a3"/>
        <w:jc w:val="both"/>
        <w:rPr>
          <w:rFonts w:ascii="Times New Roman" w:hAnsi="Times New Roman" w:cs="Times New Roman"/>
          <w:sz w:val="24"/>
          <w:szCs w:val="24"/>
        </w:rPr>
      </w:pPr>
    </w:p>
    <w:p w:rsidR="00F900D3" w:rsidRPr="001B0F63" w:rsidRDefault="00F900D3" w:rsidP="001B0F63">
      <w:pPr>
        <w:pStyle w:val="a3"/>
        <w:jc w:val="both"/>
        <w:rPr>
          <w:rFonts w:ascii="Times New Roman" w:hAnsi="Times New Roman" w:cs="Times New Roman"/>
          <w:sz w:val="24"/>
          <w:szCs w:val="24"/>
        </w:rPr>
      </w:pPr>
    </w:p>
    <w:p w:rsidR="00F4257B" w:rsidRPr="001B0F63" w:rsidRDefault="00F4257B" w:rsidP="001B0F63">
      <w:pPr>
        <w:pStyle w:val="a3"/>
        <w:jc w:val="both"/>
        <w:rPr>
          <w:rFonts w:ascii="Times New Roman" w:hAnsi="Times New Roman" w:cs="Times New Roman"/>
          <w:sz w:val="24"/>
          <w:szCs w:val="24"/>
        </w:rPr>
      </w:pPr>
    </w:p>
    <w:p w:rsidR="00F4257B" w:rsidRPr="001B0F63" w:rsidRDefault="00F4257B" w:rsidP="001B0F63">
      <w:pPr>
        <w:pStyle w:val="a3"/>
        <w:jc w:val="both"/>
        <w:rPr>
          <w:rFonts w:ascii="Times New Roman" w:hAnsi="Times New Roman" w:cs="Times New Roman"/>
          <w:sz w:val="24"/>
          <w:szCs w:val="24"/>
        </w:rPr>
      </w:pPr>
    </w:p>
    <w:p w:rsidR="00F4257B" w:rsidRPr="001B0F63" w:rsidRDefault="00F4257B" w:rsidP="001B0F63">
      <w:pPr>
        <w:pStyle w:val="a3"/>
        <w:jc w:val="both"/>
        <w:rPr>
          <w:rFonts w:ascii="Times New Roman" w:hAnsi="Times New Roman" w:cs="Times New Roman"/>
          <w:sz w:val="24"/>
          <w:szCs w:val="24"/>
        </w:rPr>
      </w:pPr>
    </w:p>
    <w:p w:rsidR="00F4257B" w:rsidRPr="001B0F63" w:rsidRDefault="00F4257B" w:rsidP="001B0F63">
      <w:pPr>
        <w:pStyle w:val="a3"/>
        <w:jc w:val="both"/>
        <w:rPr>
          <w:rFonts w:ascii="Times New Roman" w:hAnsi="Times New Roman" w:cs="Times New Roman"/>
          <w:sz w:val="24"/>
          <w:szCs w:val="24"/>
        </w:rPr>
      </w:pPr>
    </w:p>
    <w:p w:rsidR="0083570C" w:rsidRPr="001B0F63" w:rsidRDefault="0083570C" w:rsidP="001B0F63">
      <w:pPr>
        <w:pStyle w:val="a3"/>
        <w:jc w:val="both"/>
        <w:rPr>
          <w:rFonts w:ascii="Times New Roman" w:hAnsi="Times New Roman" w:cs="Times New Roman"/>
          <w:sz w:val="24"/>
          <w:szCs w:val="24"/>
        </w:rPr>
      </w:pPr>
    </w:p>
    <w:p w:rsidR="0083570C" w:rsidRPr="001B0F63" w:rsidRDefault="0083570C" w:rsidP="001B0F63">
      <w:pPr>
        <w:pStyle w:val="a3"/>
        <w:jc w:val="both"/>
        <w:rPr>
          <w:rFonts w:ascii="Times New Roman" w:hAnsi="Times New Roman" w:cs="Times New Roman"/>
          <w:sz w:val="24"/>
          <w:szCs w:val="24"/>
        </w:rPr>
      </w:pPr>
    </w:p>
    <w:p w:rsidR="0083570C" w:rsidRPr="001B0F63" w:rsidRDefault="0083570C" w:rsidP="001B0F63">
      <w:pPr>
        <w:pStyle w:val="a3"/>
        <w:jc w:val="both"/>
        <w:rPr>
          <w:rFonts w:ascii="Times New Roman" w:hAnsi="Times New Roman" w:cs="Times New Roman"/>
          <w:sz w:val="24"/>
          <w:szCs w:val="24"/>
        </w:rPr>
      </w:pPr>
    </w:p>
    <w:p w:rsidR="0083570C" w:rsidRPr="001B0F63" w:rsidRDefault="0083570C" w:rsidP="001B0F63">
      <w:pPr>
        <w:pStyle w:val="a3"/>
        <w:jc w:val="both"/>
        <w:rPr>
          <w:rFonts w:ascii="Times New Roman" w:hAnsi="Times New Roman" w:cs="Times New Roman"/>
          <w:sz w:val="24"/>
          <w:szCs w:val="24"/>
        </w:rPr>
      </w:pPr>
    </w:p>
    <w:p w:rsidR="0083570C" w:rsidRPr="001B0F63" w:rsidRDefault="0083570C" w:rsidP="001B0F63">
      <w:pPr>
        <w:pStyle w:val="a3"/>
        <w:jc w:val="both"/>
        <w:rPr>
          <w:rFonts w:ascii="Times New Roman" w:hAnsi="Times New Roman" w:cs="Times New Roman"/>
          <w:sz w:val="24"/>
          <w:szCs w:val="24"/>
        </w:rPr>
      </w:pPr>
    </w:p>
    <w:p w:rsidR="0083570C" w:rsidRPr="00DA1BCE" w:rsidRDefault="0083570C" w:rsidP="001B0F63">
      <w:pPr>
        <w:pStyle w:val="a3"/>
        <w:jc w:val="both"/>
        <w:rPr>
          <w:rFonts w:ascii="Times New Roman" w:hAnsi="Times New Roman" w:cs="Times New Roman"/>
          <w:sz w:val="24"/>
          <w:szCs w:val="24"/>
        </w:rPr>
      </w:pPr>
    </w:p>
    <w:p w:rsidR="001B0F63" w:rsidRPr="00DA1BCE" w:rsidRDefault="001B0F63" w:rsidP="001B0F63">
      <w:pPr>
        <w:pStyle w:val="a3"/>
        <w:jc w:val="both"/>
        <w:rPr>
          <w:rFonts w:ascii="Times New Roman" w:hAnsi="Times New Roman" w:cs="Times New Roman"/>
          <w:sz w:val="24"/>
          <w:szCs w:val="24"/>
        </w:rPr>
      </w:pPr>
    </w:p>
    <w:p w:rsidR="001B0F63" w:rsidRPr="00DA1BCE" w:rsidRDefault="001B0F63" w:rsidP="001B0F63">
      <w:pPr>
        <w:pStyle w:val="a3"/>
        <w:jc w:val="both"/>
        <w:rPr>
          <w:rFonts w:ascii="Times New Roman" w:hAnsi="Times New Roman" w:cs="Times New Roman"/>
          <w:sz w:val="24"/>
          <w:szCs w:val="24"/>
        </w:rPr>
      </w:pPr>
    </w:p>
    <w:p w:rsidR="001B0F63" w:rsidRPr="00DA1BCE" w:rsidRDefault="001B0F63" w:rsidP="001B0F63">
      <w:pPr>
        <w:pStyle w:val="a3"/>
        <w:jc w:val="both"/>
        <w:rPr>
          <w:rFonts w:ascii="Times New Roman" w:hAnsi="Times New Roman" w:cs="Times New Roman"/>
          <w:sz w:val="24"/>
          <w:szCs w:val="24"/>
        </w:rPr>
      </w:pPr>
    </w:p>
    <w:p w:rsidR="001B0F63" w:rsidRPr="00DA1BCE" w:rsidRDefault="001B0F63" w:rsidP="001B0F63">
      <w:pPr>
        <w:pStyle w:val="a3"/>
        <w:jc w:val="both"/>
        <w:rPr>
          <w:rFonts w:ascii="Times New Roman" w:hAnsi="Times New Roman" w:cs="Times New Roman"/>
          <w:sz w:val="24"/>
          <w:szCs w:val="24"/>
        </w:rPr>
      </w:pPr>
    </w:p>
    <w:p w:rsidR="001B0F63" w:rsidRPr="00DA1BCE" w:rsidRDefault="001B0F63" w:rsidP="001B0F63">
      <w:pPr>
        <w:pStyle w:val="a3"/>
        <w:jc w:val="both"/>
        <w:rPr>
          <w:rFonts w:ascii="Times New Roman" w:hAnsi="Times New Roman" w:cs="Times New Roman"/>
          <w:sz w:val="24"/>
          <w:szCs w:val="24"/>
        </w:rPr>
      </w:pPr>
    </w:p>
    <w:p w:rsidR="001B0F63" w:rsidRPr="00DA1BCE" w:rsidRDefault="001B0F63" w:rsidP="001B0F63">
      <w:pPr>
        <w:pStyle w:val="a3"/>
        <w:jc w:val="both"/>
        <w:rPr>
          <w:rFonts w:ascii="Times New Roman" w:hAnsi="Times New Roman" w:cs="Times New Roman"/>
          <w:sz w:val="24"/>
          <w:szCs w:val="24"/>
        </w:rPr>
      </w:pPr>
    </w:p>
    <w:p w:rsidR="001B0F63" w:rsidRPr="00DA1BCE" w:rsidRDefault="001B0F63" w:rsidP="001B0F63">
      <w:pPr>
        <w:pStyle w:val="a3"/>
        <w:jc w:val="both"/>
        <w:rPr>
          <w:rFonts w:ascii="Times New Roman" w:hAnsi="Times New Roman" w:cs="Times New Roman"/>
          <w:sz w:val="24"/>
          <w:szCs w:val="24"/>
        </w:rPr>
      </w:pPr>
    </w:p>
    <w:p w:rsidR="001B0F63" w:rsidRPr="00DA1BCE" w:rsidRDefault="001B0F63" w:rsidP="001B0F63">
      <w:pPr>
        <w:pStyle w:val="a3"/>
        <w:jc w:val="both"/>
        <w:rPr>
          <w:rFonts w:ascii="Times New Roman" w:hAnsi="Times New Roman" w:cs="Times New Roman"/>
          <w:sz w:val="24"/>
          <w:szCs w:val="24"/>
        </w:rPr>
      </w:pPr>
    </w:p>
    <w:p w:rsidR="001B0F63" w:rsidRDefault="001B0F63" w:rsidP="001B0F63">
      <w:pPr>
        <w:pStyle w:val="a3"/>
        <w:jc w:val="both"/>
        <w:rPr>
          <w:rFonts w:ascii="Times New Roman" w:hAnsi="Times New Roman" w:cs="Times New Roman"/>
          <w:sz w:val="24"/>
          <w:szCs w:val="24"/>
        </w:rPr>
      </w:pPr>
    </w:p>
    <w:p w:rsidR="00395F39" w:rsidRPr="00395F39" w:rsidRDefault="00395F39" w:rsidP="001B0F63">
      <w:pPr>
        <w:pStyle w:val="a3"/>
        <w:jc w:val="both"/>
        <w:rPr>
          <w:rFonts w:ascii="Times New Roman" w:hAnsi="Times New Roman" w:cs="Times New Roman"/>
          <w:sz w:val="24"/>
          <w:szCs w:val="24"/>
        </w:rPr>
      </w:pPr>
    </w:p>
    <w:p w:rsidR="0083570C" w:rsidRPr="001B0F63" w:rsidRDefault="0083570C" w:rsidP="001B0F63">
      <w:pPr>
        <w:pStyle w:val="a3"/>
        <w:jc w:val="both"/>
        <w:rPr>
          <w:rFonts w:ascii="Times New Roman" w:hAnsi="Times New Roman" w:cs="Times New Roman"/>
          <w:sz w:val="24"/>
          <w:szCs w:val="24"/>
        </w:rPr>
      </w:pPr>
    </w:p>
    <w:p w:rsidR="0083570C" w:rsidRPr="001B0F63" w:rsidRDefault="0083570C" w:rsidP="001B0F63">
      <w:pPr>
        <w:pStyle w:val="a3"/>
        <w:jc w:val="both"/>
        <w:rPr>
          <w:rFonts w:ascii="Times New Roman" w:hAnsi="Times New Roman" w:cs="Times New Roman"/>
          <w:sz w:val="24"/>
          <w:szCs w:val="24"/>
        </w:rPr>
      </w:pPr>
    </w:p>
    <w:p w:rsidR="00F900D3" w:rsidRPr="001B0F63" w:rsidRDefault="00830210" w:rsidP="00013629">
      <w:pPr>
        <w:widowControl w:val="0"/>
        <w:numPr>
          <w:ilvl w:val="0"/>
          <w:numId w:val="3"/>
        </w:numPr>
        <w:autoSpaceDE w:val="0"/>
        <w:autoSpaceDN w:val="0"/>
        <w:spacing w:after="0" w:line="240" w:lineRule="auto"/>
        <w:ind w:left="0" w:firstLine="0"/>
        <w:jc w:val="center"/>
        <w:outlineLvl w:val="1"/>
        <w:rPr>
          <w:rFonts w:ascii="Times New Roman" w:eastAsia="Times New Roman" w:hAnsi="Times New Roman" w:cs="Times New Roman"/>
          <w:b/>
          <w:bCs/>
          <w:sz w:val="24"/>
          <w:szCs w:val="24"/>
        </w:rPr>
      </w:pPr>
      <w:r w:rsidRPr="001B0F63">
        <w:rPr>
          <w:rFonts w:ascii="Times New Roman" w:eastAsia="Times New Roman" w:hAnsi="Times New Roman" w:cs="Times New Roman"/>
          <w:b/>
          <w:bCs/>
          <w:sz w:val="24"/>
          <w:szCs w:val="24"/>
        </w:rPr>
        <w:t>Целевой раздел</w:t>
      </w:r>
    </w:p>
    <w:p w:rsidR="00F900D3" w:rsidRPr="001B0F63" w:rsidRDefault="00F4257B" w:rsidP="001B0F63">
      <w:pPr>
        <w:widowControl w:val="0"/>
        <w:autoSpaceDE w:val="0"/>
        <w:autoSpaceDN w:val="0"/>
        <w:spacing w:before="1" w:after="0" w:line="240" w:lineRule="auto"/>
        <w:jc w:val="both"/>
        <w:rPr>
          <w:rFonts w:ascii="Times New Roman" w:eastAsia="Times New Roman" w:hAnsi="Times New Roman" w:cs="Times New Roman"/>
          <w:b/>
          <w:sz w:val="24"/>
          <w:szCs w:val="24"/>
        </w:rPr>
      </w:pPr>
      <w:r w:rsidRPr="001B0F63">
        <w:rPr>
          <w:rFonts w:ascii="Times New Roman" w:eastAsia="Times New Roman" w:hAnsi="Times New Roman" w:cs="Times New Roman"/>
          <w:b/>
          <w:sz w:val="24"/>
          <w:szCs w:val="24"/>
        </w:rPr>
        <w:t>1.1.Пояснительная записка.</w:t>
      </w:r>
    </w:p>
    <w:p w:rsidR="00F4257B" w:rsidRPr="001B0F63" w:rsidRDefault="00F4257B" w:rsidP="003E418B">
      <w:pPr>
        <w:spacing w:after="0" w:line="240" w:lineRule="auto"/>
        <w:jc w:val="both"/>
        <w:rPr>
          <w:rFonts w:ascii="Times New Roman" w:eastAsia="Times New Roman" w:hAnsi="Times New Roman" w:cs="Times New Roman"/>
          <w:sz w:val="24"/>
          <w:szCs w:val="24"/>
          <w:lang w:eastAsia="ru-RU"/>
        </w:rPr>
      </w:pPr>
      <w:bookmarkStart w:id="1" w:name="1._Пояснительная_записка."/>
      <w:bookmarkStart w:id="2" w:name="_bookmark0"/>
      <w:bookmarkEnd w:id="1"/>
      <w:bookmarkEnd w:id="2"/>
      <w:r w:rsidRPr="001B0F63">
        <w:rPr>
          <w:rFonts w:ascii="Times New Roman" w:eastAsia="Times New Roman" w:hAnsi="Times New Roman" w:cs="Times New Roman"/>
          <w:sz w:val="24"/>
          <w:szCs w:val="24"/>
          <w:lang w:eastAsia="ru-RU"/>
        </w:rPr>
        <w:t>Программа разработана в соответствии с нормативно-правовыми документами:</w:t>
      </w:r>
    </w:p>
    <w:p w:rsidR="00F4257B" w:rsidRPr="001B0F63" w:rsidRDefault="00F4257B" w:rsidP="003E418B">
      <w:pPr>
        <w:spacing w:after="0" w:line="240" w:lineRule="auto"/>
        <w:jc w:val="both"/>
        <w:rPr>
          <w:rFonts w:ascii="Times New Roman" w:eastAsia="Times New Roman" w:hAnsi="Times New Roman" w:cs="Times New Roman"/>
          <w:sz w:val="24"/>
          <w:szCs w:val="24"/>
          <w:lang w:eastAsia="ru-RU"/>
        </w:rPr>
      </w:pPr>
    </w:p>
    <w:p w:rsidR="00F4257B" w:rsidRPr="001B0F63" w:rsidRDefault="00F4257B" w:rsidP="003E418B">
      <w:pPr>
        <w:spacing w:after="0" w:line="240" w:lineRule="auto"/>
        <w:jc w:val="both"/>
        <w:rPr>
          <w:rFonts w:ascii="Times New Roman" w:eastAsia="Times New Roman" w:hAnsi="Times New Roman" w:cs="Times New Roman"/>
          <w:sz w:val="24"/>
          <w:szCs w:val="24"/>
          <w:lang w:eastAsia="ru-RU"/>
        </w:rPr>
      </w:pPr>
      <w:r w:rsidRPr="001B0F63">
        <w:rPr>
          <w:rFonts w:ascii="Times New Roman" w:eastAsia="Arial" w:hAnsi="Times New Roman" w:cs="Times New Roman"/>
          <w:sz w:val="24"/>
          <w:szCs w:val="24"/>
          <w:lang w:eastAsia="ru-RU"/>
        </w:rPr>
        <w:t>•</w:t>
      </w:r>
      <w:r w:rsidRPr="001B0F63">
        <w:rPr>
          <w:rFonts w:ascii="Times New Roman" w:eastAsia="Times New Roman" w:hAnsi="Times New Roman" w:cs="Times New Roman"/>
          <w:sz w:val="24"/>
          <w:szCs w:val="24"/>
          <w:lang w:eastAsia="ru-RU"/>
        </w:rPr>
        <w:t>Законом РФ от 29.12.2012 г. №273-ФЗ «Об образовании в Российской Федерации»;</w:t>
      </w:r>
    </w:p>
    <w:p w:rsidR="00F4257B" w:rsidRPr="001B0F63" w:rsidRDefault="00F4257B" w:rsidP="003E418B">
      <w:pPr>
        <w:spacing w:after="0" w:line="240" w:lineRule="auto"/>
        <w:ind w:right="20"/>
        <w:jc w:val="both"/>
        <w:rPr>
          <w:rFonts w:ascii="Times New Roman" w:eastAsia="Times New Roman" w:hAnsi="Times New Roman" w:cs="Times New Roman"/>
          <w:sz w:val="24"/>
          <w:szCs w:val="24"/>
          <w:lang w:eastAsia="ru-RU"/>
        </w:rPr>
      </w:pPr>
      <w:r w:rsidRPr="001B0F63">
        <w:rPr>
          <w:rFonts w:ascii="Times New Roman" w:eastAsia="Arial" w:hAnsi="Times New Roman" w:cs="Times New Roman"/>
          <w:sz w:val="24"/>
          <w:szCs w:val="24"/>
          <w:lang w:eastAsia="ru-RU"/>
        </w:rPr>
        <w:t>•</w:t>
      </w:r>
      <w:r w:rsidRPr="001B0F63">
        <w:rPr>
          <w:rFonts w:ascii="Times New Roman" w:eastAsia="Times New Roman" w:hAnsi="Times New Roman" w:cs="Times New Roman"/>
          <w:sz w:val="24"/>
          <w:szCs w:val="24"/>
          <w:lang w:eastAsia="ru-RU"/>
        </w:rPr>
        <w:t>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rsidR="00F4257B" w:rsidRPr="001B0F63" w:rsidRDefault="00F4257B" w:rsidP="003E418B">
      <w:pPr>
        <w:numPr>
          <w:ilvl w:val="0"/>
          <w:numId w:val="4"/>
        </w:numPr>
        <w:tabs>
          <w:tab w:val="left" w:pos="284"/>
        </w:tabs>
        <w:spacing w:after="0" w:line="240" w:lineRule="auto"/>
        <w:ind w:right="20"/>
        <w:jc w:val="both"/>
        <w:rPr>
          <w:rFonts w:ascii="Times New Roman" w:eastAsia="Arial" w:hAnsi="Times New Roman" w:cs="Times New Roman"/>
          <w:sz w:val="24"/>
          <w:szCs w:val="24"/>
          <w:lang w:eastAsia="ru-RU"/>
        </w:rPr>
      </w:pPr>
      <w:r w:rsidRPr="001B0F63">
        <w:rPr>
          <w:rFonts w:ascii="Times New Roman" w:eastAsia="Times New Roman" w:hAnsi="Times New Roman" w:cs="Times New Roman"/>
          <w:sz w:val="24"/>
          <w:szCs w:val="24"/>
          <w:lang w:eastAsia="ru-RU"/>
        </w:rPr>
        <w:t>Приказом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4257B" w:rsidRPr="004C2D59" w:rsidRDefault="00F4257B" w:rsidP="003E418B">
      <w:pPr>
        <w:numPr>
          <w:ilvl w:val="0"/>
          <w:numId w:val="4"/>
        </w:numPr>
        <w:tabs>
          <w:tab w:val="left" w:pos="284"/>
        </w:tabs>
        <w:spacing w:after="0" w:line="240" w:lineRule="auto"/>
        <w:ind w:right="20"/>
        <w:jc w:val="both"/>
        <w:rPr>
          <w:rFonts w:ascii="Times New Roman" w:eastAsia="Arial" w:hAnsi="Times New Roman" w:cs="Times New Roman"/>
          <w:sz w:val="24"/>
          <w:szCs w:val="24"/>
          <w:lang w:eastAsia="ru-RU"/>
        </w:rPr>
      </w:pPr>
      <w:r w:rsidRPr="001B0F63">
        <w:rPr>
          <w:rFonts w:ascii="Times New Roman" w:eastAsia="Times New Roman" w:hAnsi="Times New Roman" w:cs="Times New Roman"/>
          <w:sz w:val="24"/>
          <w:szCs w:val="24"/>
          <w:lang w:eastAsia="ru-RU"/>
        </w:rPr>
        <w:t>Постановлением Главного государственного санитарного врача РФ от 15 мая 2013г. №26 «Об утверждении СанПиН 2.4.1.3049-13 «Санитарн</w:t>
      </w:r>
      <w:proofErr w:type="gramStart"/>
      <w:r w:rsidRPr="001B0F63">
        <w:rPr>
          <w:rFonts w:ascii="Times New Roman" w:eastAsia="Times New Roman" w:hAnsi="Times New Roman" w:cs="Times New Roman"/>
          <w:sz w:val="24"/>
          <w:szCs w:val="24"/>
          <w:lang w:eastAsia="ru-RU"/>
        </w:rPr>
        <w:t>о-</w:t>
      </w:r>
      <w:proofErr w:type="gramEnd"/>
      <w:r w:rsidRPr="001B0F63">
        <w:rPr>
          <w:rFonts w:ascii="Times New Roman" w:eastAsia="Times New Roman" w:hAnsi="Times New Roman" w:cs="Times New Roman"/>
          <w:sz w:val="24"/>
          <w:szCs w:val="24"/>
          <w:lang w:eastAsia="ru-RU"/>
        </w:rPr>
        <w:t xml:space="preserve"> эпидемиологические требования к устройству, содержанию и организации режима работы дошкольн</w:t>
      </w:r>
      <w:r w:rsidR="004C2D59">
        <w:rPr>
          <w:rFonts w:ascii="Times New Roman" w:eastAsia="Times New Roman" w:hAnsi="Times New Roman" w:cs="Times New Roman"/>
          <w:sz w:val="24"/>
          <w:szCs w:val="24"/>
          <w:lang w:eastAsia="ru-RU"/>
        </w:rPr>
        <w:t>ых образовательных организаций», в редакции 2019 года</w:t>
      </w:r>
    </w:p>
    <w:p w:rsidR="004C2D59" w:rsidRPr="004C2D59" w:rsidRDefault="004C2D59" w:rsidP="006502E2">
      <w:pPr>
        <w:pStyle w:val="a3"/>
        <w:numPr>
          <w:ilvl w:val="0"/>
          <w:numId w:val="60"/>
        </w:numPr>
        <w:tabs>
          <w:tab w:val="left" w:pos="284"/>
        </w:tabs>
        <w:ind w:left="0" w:firstLine="0"/>
        <w:jc w:val="both"/>
        <w:rPr>
          <w:rFonts w:ascii="Times New Roman" w:hAnsi="Times New Roman" w:cs="Times New Roman"/>
          <w:sz w:val="24"/>
          <w:szCs w:val="24"/>
        </w:rPr>
      </w:pPr>
      <w:r w:rsidRPr="004C2D59">
        <w:rPr>
          <w:rFonts w:ascii="Times New Roman" w:hAnsi="Times New Roman" w:cs="Times New Roman"/>
          <w:sz w:val="24"/>
          <w:szCs w:val="24"/>
        </w:rPr>
        <w:t xml:space="preserve">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4C2D59">
        <w:rPr>
          <w:rFonts w:ascii="Times New Roman" w:hAnsi="Times New Roman" w:cs="Times New Roman"/>
          <w:sz w:val="24"/>
          <w:szCs w:val="24"/>
        </w:rPr>
        <w:t>короновирусной</w:t>
      </w:r>
      <w:proofErr w:type="spellEnd"/>
      <w:r w:rsidRPr="004C2D59">
        <w:rPr>
          <w:rFonts w:ascii="Times New Roman" w:hAnsi="Times New Roman" w:cs="Times New Roman"/>
          <w:sz w:val="24"/>
          <w:szCs w:val="24"/>
        </w:rPr>
        <w:t xml:space="preserve"> инфекции»</w:t>
      </w:r>
    </w:p>
    <w:p w:rsidR="00F4257B" w:rsidRPr="001B0F63" w:rsidRDefault="00F4257B" w:rsidP="003E418B">
      <w:pPr>
        <w:numPr>
          <w:ilvl w:val="0"/>
          <w:numId w:val="4"/>
        </w:numPr>
        <w:tabs>
          <w:tab w:val="left" w:pos="284"/>
        </w:tabs>
        <w:spacing w:after="0" w:line="240" w:lineRule="auto"/>
        <w:ind w:right="20"/>
        <w:jc w:val="both"/>
        <w:rPr>
          <w:rFonts w:ascii="Times New Roman" w:eastAsia="Arial" w:hAnsi="Times New Roman" w:cs="Times New Roman"/>
          <w:sz w:val="24"/>
          <w:szCs w:val="24"/>
          <w:lang w:eastAsia="ru-RU"/>
        </w:rPr>
      </w:pPr>
      <w:r w:rsidRPr="001B0F63">
        <w:rPr>
          <w:rFonts w:ascii="Times New Roman" w:eastAsia="Times New Roman" w:hAnsi="Times New Roman" w:cs="Times New Roman"/>
          <w:sz w:val="24"/>
          <w:szCs w:val="24"/>
          <w:lang w:eastAsia="ru-RU"/>
        </w:rPr>
        <w:t>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F4257B" w:rsidRPr="001B0F63" w:rsidRDefault="00F4257B" w:rsidP="003E418B">
      <w:pPr>
        <w:numPr>
          <w:ilvl w:val="0"/>
          <w:numId w:val="4"/>
        </w:numPr>
        <w:tabs>
          <w:tab w:val="left" w:pos="284"/>
        </w:tabs>
        <w:spacing w:after="0" w:line="240" w:lineRule="auto"/>
        <w:ind w:right="20"/>
        <w:jc w:val="both"/>
        <w:rPr>
          <w:rFonts w:ascii="Times New Roman" w:eastAsia="Arial"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Комментариями к ФГОС дошкольного образования. </w:t>
      </w:r>
      <w:proofErr w:type="spellStart"/>
      <w:r w:rsidRPr="001B0F63">
        <w:rPr>
          <w:rFonts w:ascii="Times New Roman" w:eastAsia="Times New Roman" w:hAnsi="Times New Roman" w:cs="Times New Roman"/>
          <w:sz w:val="24"/>
          <w:szCs w:val="24"/>
          <w:lang w:eastAsia="ru-RU"/>
        </w:rPr>
        <w:t>Минобрнауки</w:t>
      </w:r>
      <w:proofErr w:type="spellEnd"/>
      <w:r w:rsidRPr="001B0F63">
        <w:rPr>
          <w:rFonts w:ascii="Times New Roman" w:eastAsia="Times New Roman" w:hAnsi="Times New Roman" w:cs="Times New Roman"/>
          <w:sz w:val="24"/>
          <w:szCs w:val="24"/>
          <w:lang w:eastAsia="ru-RU"/>
        </w:rPr>
        <w:t xml:space="preserve"> России от 28 февраля 2014 года №08-249;</w:t>
      </w:r>
    </w:p>
    <w:p w:rsidR="00F4257B" w:rsidRPr="001B0F63" w:rsidRDefault="00F4257B" w:rsidP="003E418B">
      <w:pPr>
        <w:numPr>
          <w:ilvl w:val="0"/>
          <w:numId w:val="5"/>
        </w:numPr>
        <w:tabs>
          <w:tab w:val="left" w:pos="284"/>
        </w:tabs>
        <w:spacing w:after="0" w:line="240" w:lineRule="auto"/>
        <w:jc w:val="both"/>
        <w:rPr>
          <w:rFonts w:ascii="Times New Roman" w:eastAsia="Arial" w:hAnsi="Times New Roman" w:cs="Times New Roman"/>
          <w:sz w:val="24"/>
          <w:szCs w:val="24"/>
          <w:lang w:eastAsia="ru-RU"/>
        </w:rPr>
      </w:pPr>
      <w:r w:rsidRPr="001B0F63">
        <w:rPr>
          <w:rFonts w:ascii="Times New Roman" w:eastAsia="Times New Roman" w:hAnsi="Times New Roman" w:cs="Times New Roman"/>
          <w:sz w:val="24"/>
          <w:szCs w:val="24"/>
          <w:lang w:eastAsia="ru-RU"/>
        </w:rPr>
        <w:t>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w:t>
      </w:r>
    </w:p>
    <w:p w:rsidR="00F4257B" w:rsidRPr="001B0F63" w:rsidRDefault="00F4257B" w:rsidP="003E418B">
      <w:pPr>
        <w:numPr>
          <w:ilvl w:val="0"/>
          <w:numId w:val="5"/>
        </w:numPr>
        <w:tabs>
          <w:tab w:val="left" w:pos="284"/>
        </w:tabs>
        <w:spacing w:after="0" w:line="240" w:lineRule="auto"/>
        <w:jc w:val="both"/>
        <w:rPr>
          <w:rFonts w:ascii="Times New Roman" w:eastAsia="Arial" w:hAnsi="Times New Roman" w:cs="Times New Roman"/>
          <w:sz w:val="24"/>
          <w:szCs w:val="24"/>
          <w:lang w:eastAsia="ru-RU"/>
        </w:rPr>
      </w:pPr>
      <w:r w:rsidRPr="001B0F63">
        <w:rPr>
          <w:rFonts w:ascii="Times New Roman" w:eastAsia="Times New Roman" w:hAnsi="Times New Roman" w:cs="Times New Roman"/>
          <w:sz w:val="24"/>
          <w:szCs w:val="24"/>
          <w:lang w:eastAsia="ru-RU"/>
        </w:rPr>
        <w:t>Постановлением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w:t>
      </w:r>
    </w:p>
    <w:p w:rsidR="00F4257B" w:rsidRPr="001B0F63" w:rsidRDefault="00F4257B" w:rsidP="003E418B">
      <w:pPr>
        <w:numPr>
          <w:ilvl w:val="0"/>
          <w:numId w:val="5"/>
        </w:numPr>
        <w:tabs>
          <w:tab w:val="left" w:pos="284"/>
          <w:tab w:val="left" w:pos="940"/>
        </w:tabs>
        <w:spacing w:after="0" w:line="240" w:lineRule="auto"/>
        <w:jc w:val="both"/>
        <w:rPr>
          <w:rFonts w:ascii="Times New Roman" w:eastAsia="Arial" w:hAnsi="Times New Roman" w:cs="Times New Roman"/>
          <w:sz w:val="24"/>
          <w:szCs w:val="24"/>
          <w:lang w:eastAsia="ru-RU"/>
        </w:rPr>
      </w:pPr>
      <w:r w:rsidRPr="001B0F63">
        <w:rPr>
          <w:rFonts w:ascii="Times New Roman" w:eastAsia="Times New Roman" w:hAnsi="Times New Roman" w:cs="Times New Roman"/>
          <w:sz w:val="24"/>
          <w:szCs w:val="24"/>
          <w:lang w:eastAsia="ru-RU"/>
        </w:rPr>
        <w:t>Уставом МДОУ "Детский сад № 22 п. Северный Белгородского района Белгородской области".</w:t>
      </w:r>
    </w:p>
    <w:p w:rsidR="00F4257B" w:rsidRPr="001B0F63" w:rsidRDefault="00F4257B" w:rsidP="001B0F63">
      <w:pPr>
        <w:spacing w:after="0" w:line="55" w:lineRule="exact"/>
        <w:jc w:val="both"/>
        <w:rPr>
          <w:rFonts w:ascii="Times New Roman" w:eastAsiaTheme="minorEastAsia" w:hAnsi="Times New Roman" w:cs="Times New Roman"/>
          <w:sz w:val="24"/>
          <w:szCs w:val="24"/>
          <w:lang w:eastAsia="ru-RU"/>
        </w:rPr>
      </w:pPr>
    </w:p>
    <w:p w:rsidR="00F4257B" w:rsidRPr="001B0F63" w:rsidRDefault="00F4257B" w:rsidP="001B0F63">
      <w:pPr>
        <w:spacing w:after="0" w:line="238" w:lineRule="auto"/>
        <w:ind w:right="80" w:firstLine="708"/>
        <w:jc w:val="both"/>
        <w:rPr>
          <w:rFonts w:ascii="Times New Roman" w:eastAsiaTheme="minorEastAsia" w:hAnsi="Times New Roman" w:cs="Times New Roman"/>
          <w:sz w:val="24"/>
          <w:szCs w:val="24"/>
          <w:lang w:eastAsia="ru-RU"/>
        </w:rPr>
      </w:pPr>
      <w:proofErr w:type="gramStart"/>
      <w:r w:rsidRPr="001B0F63">
        <w:rPr>
          <w:rFonts w:ascii="Times New Roman" w:eastAsia="Times New Roman" w:hAnsi="Times New Roman" w:cs="Times New Roman"/>
          <w:sz w:val="24"/>
          <w:szCs w:val="24"/>
          <w:lang w:eastAsia="ru-RU"/>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1B0F63">
        <w:rPr>
          <w:rFonts w:ascii="Times New Roman" w:eastAsia="Times New Roman" w:hAnsi="Times New Roman" w:cs="Times New Roman"/>
          <w:sz w:val="24"/>
          <w:szCs w:val="24"/>
          <w:lang w:eastAsia="ru-RU"/>
        </w:rPr>
        <w:t xml:space="preserve"> возраста видов деятельности.</w:t>
      </w:r>
    </w:p>
    <w:p w:rsidR="00F4257B" w:rsidRPr="001B0F63" w:rsidRDefault="00F4257B" w:rsidP="001B0F63">
      <w:pPr>
        <w:spacing w:after="0" w:line="17" w:lineRule="exact"/>
        <w:jc w:val="both"/>
        <w:rPr>
          <w:rFonts w:ascii="Times New Roman" w:eastAsiaTheme="minorEastAsia" w:hAnsi="Times New Roman" w:cs="Times New Roman"/>
          <w:sz w:val="24"/>
          <w:szCs w:val="24"/>
          <w:lang w:eastAsia="ru-RU"/>
        </w:rPr>
      </w:pPr>
    </w:p>
    <w:p w:rsidR="00F4257B" w:rsidRPr="001B0F63" w:rsidRDefault="00F4257B" w:rsidP="00DF7B48">
      <w:pPr>
        <w:spacing w:after="0" w:line="234" w:lineRule="auto"/>
        <w:ind w:right="80" w:firstLine="708"/>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w:t>
      </w:r>
      <w:r w:rsidR="00DF7B48">
        <w:rPr>
          <w:rFonts w:ascii="Times New Roman" w:eastAsia="Times New Roman" w:hAnsi="Times New Roman" w:cs="Times New Roman"/>
          <w:sz w:val="24"/>
          <w:szCs w:val="24"/>
          <w:lang w:eastAsia="ru-RU"/>
        </w:rPr>
        <w:t xml:space="preserve"> </w:t>
      </w:r>
      <w:r w:rsidRPr="001B0F63">
        <w:rPr>
          <w:rFonts w:ascii="Times New Roman" w:eastAsia="Times New Roman" w:hAnsi="Times New Roman" w:cs="Times New Roman"/>
          <w:sz w:val="24"/>
          <w:szCs w:val="24"/>
          <w:lang w:eastAsia="ru-RU"/>
        </w:rPr>
        <w:t xml:space="preserve">точки зрения реализации требований ФГОС </w:t>
      </w:r>
      <w:proofErr w:type="gramStart"/>
      <w:r w:rsidRPr="001B0F63">
        <w:rPr>
          <w:rFonts w:ascii="Times New Roman" w:eastAsia="Times New Roman" w:hAnsi="Times New Roman" w:cs="Times New Roman"/>
          <w:sz w:val="24"/>
          <w:szCs w:val="24"/>
          <w:lang w:eastAsia="ru-RU"/>
        </w:rPr>
        <w:t>ДО</w:t>
      </w:r>
      <w:proofErr w:type="gramEnd"/>
      <w:r w:rsidRPr="001B0F63">
        <w:rPr>
          <w:rFonts w:ascii="Times New Roman" w:eastAsia="Times New Roman" w:hAnsi="Times New Roman" w:cs="Times New Roman"/>
          <w:sz w:val="24"/>
          <w:szCs w:val="24"/>
          <w:lang w:eastAsia="ru-RU"/>
        </w:rPr>
        <w:t>.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F4257B" w:rsidRPr="001B0F63" w:rsidRDefault="00F4257B" w:rsidP="001B0F63">
      <w:pPr>
        <w:spacing w:after="0" w:line="14" w:lineRule="exact"/>
        <w:jc w:val="both"/>
        <w:rPr>
          <w:rFonts w:ascii="Times New Roman" w:eastAsia="Times New Roman" w:hAnsi="Times New Roman" w:cs="Times New Roman"/>
          <w:sz w:val="24"/>
          <w:szCs w:val="24"/>
          <w:lang w:eastAsia="ru-RU"/>
        </w:rPr>
      </w:pPr>
    </w:p>
    <w:p w:rsidR="00F4257B" w:rsidRPr="001B0F63" w:rsidRDefault="00F4257B" w:rsidP="001B0F63">
      <w:pPr>
        <w:spacing w:after="0" w:line="238" w:lineRule="auto"/>
        <w:ind w:right="80" w:firstLine="708"/>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социально-коммуникативное развитие, познавательное развитие, речевое </w:t>
      </w:r>
      <w:r w:rsidRPr="001B0F63">
        <w:rPr>
          <w:rFonts w:ascii="Times New Roman" w:eastAsia="Times New Roman" w:hAnsi="Times New Roman" w:cs="Times New Roman"/>
          <w:sz w:val="24"/>
          <w:szCs w:val="24"/>
          <w:lang w:eastAsia="ru-RU"/>
        </w:rPr>
        <w:lastRenderedPageBreak/>
        <w:t>развитие, художественно-эстетическое развитие, физическое развитие. Содержательный компонент обязательной части соответствует основной образовательной программы дошкольного образования</w:t>
      </w:r>
      <w:r w:rsidR="006C420E" w:rsidRPr="001B0F63">
        <w:rPr>
          <w:rFonts w:ascii="Times New Roman" w:eastAsia="Times New Roman" w:hAnsi="Times New Roman" w:cs="Times New Roman"/>
          <w:sz w:val="24"/>
          <w:szCs w:val="24"/>
          <w:lang w:eastAsia="ru-RU"/>
        </w:rPr>
        <w:t xml:space="preserve"> МДОУ</w:t>
      </w:r>
      <w:r w:rsidR="00CE4D03">
        <w:rPr>
          <w:rFonts w:ascii="Times New Roman" w:eastAsia="Times New Roman" w:hAnsi="Times New Roman" w:cs="Times New Roman"/>
          <w:sz w:val="24"/>
          <w:szCs w:val="24"/>
          <w:lang w:eastAsia="ru-RU"/>
        </w:rPr>
        <w:t xml:space="preserve"> «Детский сад № 22 п. Северный Б</w:t>
      </w:r>
      <w:r w:rsidR="006C420E" w:rsidRPr="001B0F63">
        <w:rPr>
          <w:rFonts w:ascii="Times New Roman" w:eastAsia="Times New Roman" w:hAnsi="Times New Roman" w:cs="Times New Roman"/>
          <w:sz w:val="24"/>
          <w:szCs w:val="24"/>
          <w:lang w:eastAsia="ru-RU"/>
        </w:rPr>
        <w:t>елгородского района Белгородской области»</w:t>
      </w:r>
      <w:r w:rsidR="00FD0275" w:rsidRPr="001B0F63">
        <w:rPr>
          <w:rFonts w:ascii="Times New Roman" w:eastAsia="Times New Roman" w:hAnsi="Times New Roman" w:cs="Times New Roman"/>
          <w:sz w:val="24"/>
          <w:szCs w:val="24"/>
          <w:lang w:eastAsia="ru-RU"/>
        </w:rPr>
        <w:t xml:space="preserve"> </w:t>
      </w:r>
      <w:r w:rsidR="006C420E" w:rsidRPr="001B0F63">
        <w:rPr>
          <w:rFonts w:ascii="Times New Roman" w:eastAsia="Times New Roman" w:hAnsi="Times New Roman" w:cs="Times New Roman"/>
          <w:sz w:val="24"/>
          <w:szCs w:val="24"/>
          <w:lang w:eastAsia="ru-RU"/>
        </w:rPr>
        <w:t xml:space="preserve"> </w:t>
      </w:r>
      <w:r w:rsidR="00FD0275" w:rsidRPr="001B0F63">
        <w:rPr>
          <w:rFonts w:ascii="Times New Roman" w:eastAsia="Times New Roman" w:hAnsi="Times New Roman" w:cs="Times New Roman"/>
          <w:sz w:val="24"/>
          <w:szCs w:val="24"/>
        </w:rPr>
        <w:t>с учетом содержания примерной основной образовательной программы дошкольного образования</w:t>
      </w:r>
      <w:r w:rsidRPr="001B0F63">
        <w:rPr>
          <w:rFonts w:ascii="Times New Roman" w:eastAsia="Times New Roman" w:hAnsi="Times New Roman" w:cs="Times New Roman"/>
          <w:sz w:val="24"/>
          <w:szCs w:val="24"/>
          <w:lang w:eastAsia="ru-RU"/>
        </w:rPr>
        <w:t xml:space="preserve"> учебно – методического комплекта «От рождения до школы</w:t>
      </w:r>
      <w:proofErr w:type="gramStart"/>
      <w:r w:rsidRPr="001B0F63">
        <w:rPr>
          <w:rFonts w:ascii="Times New Roman" w:eastAsia="Times New Roman" w:hAnsi="Times New Roman" w:cs="Times New Roman"/>
          <w:sz w:val="24"/>
          <w:szCs w:val="24"/>
          <w:lang w:eastAsia="ru-RU"/>
        </w:rPr>
        <w:t>.</w:t>
      </w:r>
      <w:proofErr w:type="gramEnd"/>
      <w:r w:rsidRPr="001B0F63">
        <w:rPr>
          <w:rFonts w:ascii="Times New Roman" w:eastAsia="Times New Roman" w:hAnsi="Times New Roman" w:cs="Times New Roman"/>
          <w:sz w:val="24"/>
          <w:szCs w:val="24"/>
          <w:lang w:eastAsia="ru-RU"/>
        </w:rPr>
        <w:t xml:space="preserve">  </w:t>
      </w:r>
      <w:proofErr w:type="gramStart"/>
      <w:r w:rsidRPr="003F48EC">
        <w:rPr>
          <w:rFonts w:ascii="Times New Roman" w:eastAsia="Times New Roman" w:hAnsi="Times New Roman" w:cs="Times New Roman"/>
          <w:b/>
          <w:sz w:val="24"/>
          <w:szCs w:val="24"/>
          <w:lang w:eastAsia="ru-RU"/>
        </w:rPr>
        <w:t>п</w:t>
      </w:r>
      <w:proofErr w:type="gramEnd"/>
      <w:r w:rsidRPr="003F48EC">
        <w:rPr>
          <w:rFonts w:ascii="Times New Roman" w:eastAsia="Times New Roman" w:hAnsi="Times New Roman" w:cs="Times New Roman"/>
          <w:b/>
          <w:sz w:val="24"/>
          <w:szCs w:val="24"/>
          <w:lang w:eastAsia="ru-RU"/>
        </w:rPr>
        <w:t xml:space="preserve">рограмма дошкольного образования» под редакцией Н.Е. </w:t>
      </w:r>
      <w:proofErr w:type="spellStart"/>
      <w:r w:rsidRPr="003F48EC">
        <w:rPr>
          <w:rFonts w:ascii="Times New Roman" w:eastAsia="Times New Roman" w:hAnsi="Times New Roman" w:cs="Times New Roman"/>
          <w:b/>
          <w:sz w:val="24"/>
          <w:szCs w:val="24"/>
          <w:lang w:eastAsia="ru-RU"/>
        </w:rPr>
        <w:t>Вераксы</w:t>
      </w:r>
      <w:proofErr w:type="spellEnd"/>
      <w:r w:rsidRPr="003F48EC">
        <w:rPr>
          <w:rFonts w:ascii="Times New Roman" w:eastAsia="Times New Roman" w:hAnsi="Times New Roman" w:cs="Times New Roman"/>
          <w:b/>
          <w:sz w:val="24"/>
          <w:szCs w:val="24"/>
          <w:lang w:eastAsia="ru-RU"/>
        </w:rPr>
        <w:t>, Т.С. Комаровой</w:t>
      </w:r>
      <w:r w:rsidRPr="001B0F63">
        <w:rPr>
          <w:rFonts w:ascii="Times New Roman" w:eastAsia="Times New Roman" w:hAnsi="Times New Roman" w:cs="Times New Roman"/>
          <w:sz w:val="24"/>
          <w:szCs w:val="24"/>
          <w:lang w:eastAsia="ru-RU"/>
        </w:rPr>
        <w:t>, Э.М. Д</w:t>
      </w:r>
      <w:r w:rsidR="00EE624A" w:rsidRPr="001B0F63">
        <w:rPr>
          <w:rFonts w:ascii="Times New Roman" w:eastAsia="Times New Roman" w:hAnsi="Times New Roman" w:cs="Times New Roman"/>
          <w:sz w:val="24"/>
          <w:szCs w:val="24"/>
          <w:lang w:eastAsia="ru-RU"/>
        </w:rPr>
        <w:t>орофеевой, М.: «Мозаика-Синтез», а также адаптированной основной образовательной программы МДОУ</w:t>
      </w:r>
      <w:r w:rsidR="00847928" w:rsidRPr="001B0F63">
        <w:rPr>
          <w:rFonts w:ascii="Times New Roman" w:eastAsia="Times New Roman" w:hAnsi="Times New Roman" w:cs="Times New Roman"/>
          <w:sz w:val="24"/>
          <w:szCs w:val="24"/>
          <w:lang w:eastAsia="ru-RU"/>
        </w:rPr>
        <w:t xml:space="preserve"> для детей с тяжелым нарушением речи, адаптированной основной образовательной программы МДОУ для детей с умственной отсталостью (нарушением интеллекта), адаптированной основной образовательной программой  для детей с нарушением опорно-двигательной </w:t>
      </w:r>
      <w:r w:rsidR="0065629B" w:rsidRPr="001B0F63">
        <w:rPr>
          <w:rFonts w:ascii="Times New Roman" w:eastAsia="Times New Roman" w:hAnsi="Times New Roman" w:cs="Times New Roman"/>
          <w:sz w:val="24"/>
          <w:szCs w:val="24"/>
          <w:lang w:eastAsia="ru-RU"/>
        </w:rPr>
        <w:t>деятельности.</w:t>
      </w:r>
    </w:p>
    <w:p w:rsidR="00F4257B" w:rsidRPr="001B0F63" w:rsidRDefault="00F4257B" w:rsidP="001B0F63">
      <w:pPr>
        <w:spacing w:after="0" w:line="12" w:lineRule="exact"/>
        <w:jc w:val="both"/>
        <w:rPr>
          <w:rFonts w:ascii="Times New Roman" w:eastAsiaTheme="minorEastAsia" w:hAnsi="Times New Roman" w:cs="Times New Roman"/>
          <w:sz w:val="24"/>
          <w:szCs w:val="24"/>
          <w:lang w:eastAsia="ru-RU"/>
        </w:rPr>
      </w:pPr>
    </w:p>
    <w:p w:rsidR="00F4257B" w:rsidRPr="001B0F63" w:rsidRDefault="0065629B" w:rsidP="001B0F63">
      <w:pPr>
        <w:tabs>
          <w:tab w:val="left" w:pos="851"/>
        </w:tabs>
        <w:spacing w:after="0" w:line="237" w:lineRule="auto"/>
        <w:ind w:right="80"/>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ab/>
        <w:t xml:space="preserve">В </w:t>
      </w:r>
      <w:r w:rsidR="00F4257B" w:rsidRPr="001B0F63">
        <w:rPr>
          <w:rFonts w:ascii="Times New Roman" w:eastAsia="Times New Roman" w:hAnsi="Times New Roman" w:cs="Times New Roman"/>
          <w:sz w:val="24"/>
          <w:szCs w:val="24"/>
          <w:lang w:eastAsia="ru-RU"/>
        </w:rPr>
        <w:t>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w:t>
      </w:r>
      <w:r w:rsidR="00F4257B" w:rsidRPr="001B0F63">
        <w:rPr>
          <w:rFonts w:ascii="Times New Roman" w:eastAsia="Times New Roman" w:hAnsi="Times New Roman" w:cs="Times New Roman"/>
          <w:b/>
          <w:bCs/>
          <w:i/>
          <w:iCs/>
          <w:sz w:val="24"/>
          <w:szCs w:val="24"/>
          <w:lang w:eastAsia="ru-RU"/>
        </w:rPr>
        <w:t>парциальные</w:t>
      </w:r>
      <w:r w:rsidR="00F4257B" w:rsidRPr="001B0F63">
        <w:rPr>
          <w:rFonts w:ascii="Times New Roman" w:eastAsia="Times New Roman" w:hAnsi="Times New Roman" w:cs="Times New Roman"/>
          <w:sz w:val="24"/>
          <w:szCs w:val="24"/>
          <w:lang w:eastAsia="ru-RU"/>
        </w:rPr>
        <w:t xml:space="preserve"> </w:t>
      </w:r>
      <w:r w:rsidR="00F4257B" w:rsidRPr="001B0F63">
        <w:rPr>
          <w:rFonts w:ascii="Times New Roman" w:eastAsia="Times New Roman" w:hAnsi="Times New Roman" w:cs="Times New Roman"/>
          <w:b/>
          <w:bCs/>
          <w:i/>
          <w:iCs/>
          <w:sz w:val="24"/>
          <w:szCs w:val="24"/>
          <w:lang w:eastAsia="ru-RU"/>
        </w:rPr>
        <w:t>образовательные программы)</w:t>
      </w:r>
      <w:r w:rsidR="00F4257B" w:rsidRPr="001B0F63">
        <w:rPr>
          <w:rFonts w:ascii="Times New Roman" w:eastAsia="Times New Roman" w:hAnsi="Times New Roman" w:cs="Times New Roman"/>
          <w:sz w:val="24"/>
          <w:szCs w:val="24"/>
          <w:lang w:eastAsia="ru-RU"/>
        </w:rPr>
        <w:t>, отобранные с учетом приоритетных региональных направлений,</w:t>
      </w:r>
      <w:r w:rsidRPr="001B0F63">
        <w:rPr>
          <w:rFonts w:ascii="Times New Roman" w:eastAsia="Times New Roman" w:hAnsi="Times New Roman" w:cs="Times New Roman"/>
          <w:sz w:val="24"/>
          <w:szCs w:val="24"/>
          <w:lang w:eastAsia="ru-RU"/>
        </w:rPr>
        <w:t xml:space="preserve"> </w:t>
      </w:r>
      <w:r w:rsidR="00F4257B" w:rsidRPr="001B0F63">
        <w:rPr>
          <w:rFonts w:ascii="Times New Roman" w:eastAsia="Times New Roman" w:hAnsi="Times New Roman" w:cs="Times New Roman"/>
          <w:sz w:val="24"/>
          <w:szCs w:val="24"/>
          <w:lang w:eastAsia="ru-RU"/>
        </w:rPr>
        <w:t>климатических особенностей, а также для обеспечения коррекции нарушений развития и ориентированные на потребность детей и их родителей:</w:t>
      </w:r>
    </w:p>
    <w:p w:rsidR="00F4257B" w:rsidRPr="001B0F63" w:rsidRDefault="00F4257B" w:rsidP="001B0F63">
      <w:pPr>
        <w:spacing w:after="0" w:line="14" w:lineRule="exact"/>
        <w:jc w:val="both"/>
        <w:rPr>
          <w:rFonts w:ascii="Times New Roman" w:eastAsiaTheme="minorEastAsia" w:hAnsi="Times New Roman" w:cs="Times New Roman"/>
          <w:sz w:val="24"/>
          <w:szCs w:val="24"/>
          <w:lang w:eastAsia="ru-RU"/>
        </w:rPr>
      </w:pPr>
    </w:p>
    <w:p w:rsidR="00F4257B" w:rsidRPr="001B0F63" w:rsidRDefault="00F4257B" w:rsidP="001B0F63">
      <w:pPr>
        <w:spacing w:after="0" w:line="234" w:lineRule="auto"/>
        <w:ind w:right="100" w:firstLine="708"/>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F4257B" w:rsidRPr="001B0F63" w:rsidRDefault="00F4257B" w:rsidP="001B0F63">
      <w:pPr>
        <w:spacing w:after="0" w:line="14" w:lineRule="exact"/>
        <w:jc w:val="both"/>
        <w:rPr>
          <w:rFonts w:ascii="Times New Roman" w:eastAsiaTheme="minorEastAsia" w:hAnsi="Times New Roman" w:cs="Times New Roman"/>
          <w:sz w:val="24"/>
          <w:szCs w:val="24"/>
          <w:lang w:eastAsia="ru-RU"/>
        </w:rPr>
      </w:pPr>
    </w:p>
    <w:p w:rsidR="00F4257B" w:rsidRPr="001B0F63" w:rsidRDefault="00F4257B" w:rsidP="006502E2">
      <w:pPr>
        <w:numPr>
          <w:ilvl w:val="1"/>
          <w:numId w:val="6"/>
        </w:numPr>
        <w:tabs>
          <w:tab w:val="left" w:pos="426"/>
        </w:tabs>
        <w:spacing w:after="0" w:line="234"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«Здравствуй, мир Белогорья!» - парциальная программа дошкольного образования (образовательная область «Познавательное развитие»)/ Л.В. </w:t>
      </w:r>
      <w:proofErr w:type="gramStart"/>
      <w:r w:rsidRPr="001B0F63">
        <w:rPr>
          <w:rFonts w:ascii="Times New Roman" w:eastAsia="Times New Roman" w:hAnsi="Times New Roman" w:cs="Times New Roman"/>
          <w:sz w:val="24"/>
          <w:szCs w:val="24"/>
          <w:lang w:eastAsia="ru-RU"/>
        </w:rPr>
        <w:t>Серых</w:t>
      </w:r>
      <w:proofErr w:type="gramEnd"/>
      <w:r w:rsidRPr="001B0F63">
        <w:rPr>
          <w:rFonts w:ascii="Times New Roman" w:eastAsia="Times New Roman" w:hAnsi="Times New Roman" w:cs="Times New Roman"/>
          <w:sz w:val="24"/>
          <w:szCs w:val="24"/>
          <w:lang w:eastAsia="ru-RU"/>
        </w:rPr>
        <w:t xml:space="preserve">, Г.А. </w:t>
      </w:r>
      <w:proofErr w:type="spellStart"/>
      <w:r w:rsidRPr="001B0F63">
        <w:rPr>
          <w:rFonts w:ascii="Times New Roman" w:eastAsia="Times New Roman" w:hAnsi="Times New Roman" w:cs="Times New Roman"/>
          <w:sz w:val="24"/>
          <w:szCs w:val="24"/>
          <w:lang w:eastAsia="ru-RU"/>
        </w:rPr>
        <w:t>Махова</w:t>
      </w:r>
      <w:proofErr w:type="spellEnd"/>
      <w:r w:rsidRPr="001B0F63">
        <w:rPr>
          <w:rFonts w:ascii="Times New Roman" w:eastAsia="Times New Roman" w:hAnsi="Times New Roman" w:cs="Times New Roman"/>
          <w:sz w:val="24"/>
          <w:szCs w:val="24"/>
          <w:lang w:eastAsia="ru-RU"/>
        </w:rPr>
        <w:t>.</w:t>
      </w:r>
    </w:p>
    <w:p w:rsidR="00F4257B" w:rsidRPr="001B0F63" w:rsidRDefault="00F4257B" w:rsidP="001B0F63">
      <w:pPr>
        <w:tabs>
          <w:tab w:val="left" w:pos="426"/>
        </w:tabs>
        <w:spacing w:after="0" w:line="33" w:lineRule="exact"/>
        <w:jc w:val="both"/>
        <w:rPr>
          <w:rFonts w:ascii="Times New Roman" w:eastAsia="Symbol" w:hAnsi="Times New Roman" w:cs="Times New Roman"/>
          <w:sz w:val="24"/>
          <w:szCs w:val="24"/>
          <w:lang w:eastAsia="ru-RU"/>
        </w:rPr>
      </w:pPr>
    </w:p>
    <w:p w:rsidR="00F4257B" w:rsidRPr="001B0F63" w:rsidRDefault="00F4257B" w:rsidP="006502E2">
      <w:pPr>
        <w:numPr>
          <w:ilvl w:val="1"/>
          <w:numId w:val="6"/>
        </w:numPr>
        <w:tabs>
          <w:tab w:val="left" w:pos="426"/>
        </w:tabs>
        <w:spacing w:after="0" w:line="226"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«Играйте на здоровье!» - программа и технология физического воспитания детей, под редакцией </w:t>
      </w:r>
      <w:proofErr w:type="spellStart"/>
      <w:r w:rsidRPr="001B0F63">
        <w:rPr>
          <w:rFonts w:ascii="Times New Roman" w:eastAsia="Times New Roman" w:hAnsi="Times New Roman" w:cs="Times New Roman"/>
          <w:sz w:val="24"/>
          <w:szCs w:val="24"/>
          <w:lang w:eastAsia="ru-RU"/>
        </w:rPr>
        <w:t>Л.Н.Волошиной</w:t>
      </w:r>
      <w:proofErr w:type="spellEnd"/>
      <w:r w:rsidRPr="001B0F63">
        <w:rPr>
          <w:rFonts w:ascii="Times New Roman" w:eastAsia="Times New Roman" w:hAnsi="Times New Roman" w:cs="Times New Roman"/>
          <w:sz w:val="24"/>
          <w:szCs w:val="24"/>
          <w:lang w:eastAsia="ru-RU"/>
        </w:rPr>
        <w:t xml:space="preserve"> (ОО «Физическое развитие»).</w:t>
      </w:r>
    </w:p>
    <w:p w:rsidR="00F4257B" w:rsidRPr="0090413C" w:rsidRDefault="00F4257B" w:rsidP="006502E2">
      <w:pPr>
        <w:widowControl w:val="0"/>
        <w:numPr>
          <w:ilvl w:val="1"/>
          <w:numId w:val="6"/>
        </w:numPr>
        <w:tabs>
          <w:tab w:val="left" w:pos="426"/>
        </w:tabs>
        <w:autoSpaceDE w:val="0"/>
        <w:autoSpaceDN w:val="0"/>
        <w:spacing w:after="0" w:line="240" w:lineRule="auto"/>
        <w:ind w:right="-1"/>
        <w:jc w:val="both"/>
        <w:rPr>
          <w:rFonts w:ascii="Times New Roman" w:eastAsia="Times New Roman" w:hAnsi="Times New Roman" w:cs="Times New Roman"/>
          <w:sz w:val="24"/>
          <w:szCs w:val="24"/>
          <w:lang w:eastAsia="ru-RU"/>
        </w:rPr>
      </w:pPr>
      <w:r w:rsidRPr="0090413C">
        <w:rPr>
          <w:rFonts w:ascii="Times New Roman" w:eastAsia="Times New Roman" w:hAnsi="Times New Roman" w:cs="Times New Roman"/>
          <w:bCs/>
          <w:sz w:val="24"/>
          <w:szCs w:val="24"/>
          <w:u w:color="000000"/>
          <w:lang w:eastAsia="ru-RU"/>
        </w:rPr>
        <w:t>Программа обучения плавания в детском саду  под редакцией Е.К. Вороновой</w:t>
      </w:r>
      <w:r w:rsidRPr="0090413C">
        <w:rPr>
          <w:rFonts w:ascii="Times New Roman" w:eastAsia="Times New Roman" w:hAnsi="Times New Roman" w:cs="Times New Roman"/>
          <w:sz w:val="24"/>
          <w:szCs w:val="24"/>
          <w:lang w:eastAsia="ru-RU"/>
        </w:rPr>
        <w:t xml:space="preserve">  </w:t>
      </w:r>
    </w:p>
    <w:p w:rsidR="00F4257B" w:rsidRPr="001B0F63" w:rsidRDefault="00F4257B" w:rsidP="006502E2">
      <w:pPr>
        <w:numPr>
          <w:ilvl w:val="0"/>
          <w:numId w:val="8"/>
        </w:numPr>
        <w:tabs>
          <w:tab w:val="left" w:pos="426"/>
        </w:tabs>
        <w:spacing w:after="0" w:line="32" w:lineRule="exact"/>
        <w:ind w:left="0"/>
        <w:contextualSpacing/>
        <w:jc w:val="both"/>
        <w:rPr>
          <w:rFonts w:ascii="Times New Roman" w:eastAsia="Symbol" w:hAnsi="Times New Roman" w:cs="Times New Roman"/>
          <w:sz w:val="24"/>
          <w:szCs w:val="24"/>
          <w:lang w:eastAsia="ru-RU"/>
        </w:rPr>
      </w:pPr>
    </w:p>
    <w:p w:rsidR="00F4257B" w:rsidRPr="001B0F63" w:rsidRDefault="00F4257B" w:rsidP="006502E2">
      <w:pPr>
        <w:numPr>
          <w:ilvl w:val="0"/>
          <w:numId w:val="6"/>
        </w:numPr>
        <w:tabs>
          <w:tab w:val="left" w:pos="426"/>
          <w:tab w:val="left" w:pos="720"/>
        </w:tabs>
        <w:spacing w:after="0" w:line="240"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«Добрый мир» - программа духовно- нравственного образования дошкольников, Л.Л. Шевченко.</w:t>
      </w:r>
    </w:p>
    <w:p w:rsidR="00F4257B" w:rsidRPr="001B0F63" w:rsidRDefault="00F4257B" w:rsidP="006502E2">
      <w:pPr>
        <w:numPr>
          <w:ilvl w:val="1"/>
          <w:numId w:val="6"/>
        </w:numPr>
        <w:tabs>
          <w:tab w:val="left" w:pos="426"/>
        </w:tabs>
        <w:spacing w:after="0" w:line="226"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«Ладушки» - программа по музыкальному воспитанию детей дошкольного возраста И.М. </w:t>
      </w:r>
      <w:proofErr w:type="spellStart"/>
      <w:r w:rsidRPr="001B0F63">
        <w:rPr>
          <w:rFonts w:ascii="Times New Roman" w:eastAsia="Times New Roman" w:hAnsi="Times New Roman" w:cs="Times New Roman"/>
          <w:sz w:val="24"/>
          <w:szCs w:val="24"/>
          <w:lang w:eastAsia="ru-RU"/>
        </w:rPr>
        <w:t>Каплуновой</w:t>
      </w:r>
      <w:proofErr w:type="spellEnd"/>
      <w:r w:rsidRPr="001B0F63">
        <w:rPr>
          <w:rFonts w:ascii="Times New Roman" w:eastAsia="Times New Roman" w:hAnsi="Times New Roman" w:cs="Times New Roman"/>
          <w:sz w:val="24"/>
          <w:szCs w:val="24"/>
          <w:lang w:eastAsia="ru-RU"/>
        </w:rPr>
        <w:t>, И.А. Новосельцевой.</w:t>
      </w:r>
    </w:p>
    <w:p w:rsidR="00F4257B" w:rsidRPr="001B0F63" w:rsidRDefault="00F4257B" w:rsidP="001B0F63">
      <w:pPr>
        <w:tabs>
          <w:tab w:val="left" w:pos="426"/>
        </w:tabs>
        <w:spacing w:after="0" w:line="32" w:lineRule="exact"/>
        <w:jc w:val="both"/>
        <w:rPr>
          <w:rFonts w:ascii="Times New Roman" w:eastAsia="Symbol" w:hAnsi="Times New Roman" w:cs="Times New Roman"/>
          <w:sz w:val="24"/>
          <w:szCs w:val="24"/>
          <w:lang w:eastAsia="ru-RU"/>
        </w:rPr>
      </w:pPr>
    </w:p>
    <w:p w:rsidR="00F4257B" w:rsidRPr="001B0F63" w:rsidRDefault="0090413C" w:rsidP="006502E2">
      <w:pPr>
        <w:numPr>
          <w:ilvl w:val="2"/>
          <w:numId w:val="6"/>
        </w:numPr>
        <w:tabs>
          <w:tab w:val="left" w:pos="426"/>
          <w:tab w:val="left" w:pos="709"/>
        </w:tabs>
        <w:spacing w:after="0" w:line="242"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 </w:t>
      </w:r>
      <w:r w:rsidR="00F4257B" w:rsidRPr="001B0F63">
        <w:rPr>
          <w:rFonts w:ascii="Times New Roman" w:eastAsia="Times New Roman" w:hAnsi="Times New Roman" w:cs="Times New Roman"/>
          <w:sz w:val="24"/>
          <w:szCs w:val="24"/>
          <w:lang w:eastAsia="ru-RU"/>
        </w:rPr>
        <w:t xml:space="preserve">«Цветной мир Белогорья» парциальная программа  дошкольного образования (художественно-эстетическое развитие)  Л.В. </w:t>
      </w:r>
      <w:proofErr w:type="gramStart"/>
      <w:r w:rsidR="00F4257B" w:rsidRPr="001B0F63">
        <w:rPr>
          <w:rFonts w:ascii="Times New Roman" w:eastAsia="Times New Roman" w:hAnsi="Times New Roman" w:cs="Times New Roman"/>
          <w:sz w:val="24"/>
          <w:szCs w:val="24"/>
          <w:lang w:eastAsia="ru-RU"/>
        </w:rPr>
        <w:t>Серых</w:t>
      </w:r>
      <w:proofErr w:type="gramEnd"/>
      <w:r w:rsidR="00F4257B" w:rsidRPr="001B0F63">
        <w:rPr>
          <w:rFonts w:ascii="Times New Roman" w:eastAsia="Times New Roman" w:hAnsi="Times New Roman" w:cs="Times New Roman"/>
          <w:sz w:val="24"/>
          <w:szCs w:val="24"/>
          <w:lang w:eastAsia="ru-RU"/>
        </w:rPr>
        <w:t>, Н.В. Косова, Н.В. Яковлева</w:t>
      </w:r>
    </w:p>
    <w:p w:rsidR="00F4257B" w:rsidRPr="000D31C8" w:rsidRDefault="00F4257B" w:rsidP="00DA1BCE">
      <w:pPr>
        <w:pStyle w:val="ab"/>
        <w:numPr>
          <w:ilvl w:val="2"/>
          <w:numId w:val="6"/>
        </w:numPr>
        <w:tabs>
          <w:tab w:val="left" w:pos="426"/>
          <w:tab w:val="left" w:pos="1420"/>
        </w:tabs>
        <w:spacing w:after="0" w:line="243" w:lineRule="auto"/>
        <w:ind w:left="0" w:right="320"/>
        <w:jc w:val="both"/>
        <w:rPr>
          <w:rFonts w:ascii="Times New Roman" w:eastAsia="Symbol" w:hAnsi="Times New Roman" w:cs="Times New Roman"/>
          <w:sz w:val="24"/>
          <w:szCs w:val="24"/>
          <w:lang w:eastAsia="ru-RU"/>
        </w:rPr>
      </w:pPr>
      <w:r w:rsidRPr="000D31C8">
        <w:rPr>
          <w:rFonts w:ascii="Times New Roman" w:eastAsia="Times New Roman" w:hAnsi="Times New Roman" w:cs="Times New Roman"/>
          <w:sz w:val="24"/>
          <w:szCs w:val="24"/>
          <w:lang w:eastAsia="ru-RU"/>
        </w:rPr>
        <w:t xml:space="preserve">«Мир Белогорья, я и мои друзья» - парциальная образовательная программа дошкольного образования (социально-коммуникативное развитие) </w:t>
      </w:r>
      <w:proofErr w:type="spellStart"/>
      <w:r w:rsidRPr="000D31C8">
        <w:rPr>
          <w:rFonts w:ascii="Times New Roman" w:eastAsia="Times New Roman" w:hAnsi="Times New Roman" w:cs="Times New Roman"/>
          <w:sz w:val="24"/>
          <w:szCs w:val="24"/>
          <w:lang w:eastAsia="ru-RU"/>
        </w:rPr>
        <w:t>Л.Н.Волошина</w:t>
      </w:r>
      <w:proofErr w:type="spellEnd"/>
      <w:r w:rsidRPr="000D31C8">
        <w:rPr>
          <w:rFonts w:ascii="Times New Roman" w:eastAsia="Times New Roman" w:hAnsi="Times New Roman" w:cs="Times New Roman"/>
          <w:sz w:val="24"/>
          <w:szCs w:val="24"/>
          <w:lang w:eastAsia="ru-RU"/>
        </w:rPr>
        <w:t>, Л.В. Серых</w:t>
      </w:r>
    </w:p>
    <w:p w:rsidR="00F4257B" w:rsidRPr="001B0F63" w:rsidRDefault="00F4257B" w:rsidP="006502E2">
      <w:pPr>
        <w:numPr>
          <w:ilvl w:val="1"/>
          <w:numId w:val="7"/>
        </w:numPr>
        <w:tabs>
          <w:tab w:val="left" w:pos="426"/>
          <w:tab w:val="left" w:pos="1420"/>
        </w:tabs>
        <w:spacing w:after="0" w:line="243" w:lineRule="auto"/>
        <w:ind w:right="3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«Добро пожаловать в экологию» - парциальная образовательная программа дошкольного образования О.А. </w:t>
      </w:r>
      <w:proofErr w:type="spellStart"/>
      <w:r w:rsidRPr="001B0F63">
        <w:rPr>
          <w:rFonts w:ascii="Times New Roman" w:eastAsia="Times New Roman" w:hAnsi="Times New Roman" w:cs="Times New Roman"/>
          <w:sz w:val="24"/>
          <w:szCs w:val="24"/>
          <w:lang w:eastAsia="ru-RU"/>
        </w:rPr>
        <w:t>Воронкевич</w:t>
      </w:r>
      <w:proofErr w:type="spellEnd"/>
    </w:p>
    <w:p w:rsidR="00F4257B" w:rsidRPr="001B0F63" w:rsidRDefault="00F4257B" w:rsidP="006502E2">
      <w:pPr>
        <w:numPr>
          <w:ilvl w:val="1"/>
          <w:numId w:val="7"/>
        </w:numPr>
        <w:tabs>
          <w:tab w:val="left" w:pos="426"/>
          <w:tab w:val="left" w:pos="1420"/>
        </w:tabs>
        <w:spacing w:after="0" w:line="242" w:lineRule="auto"/>
        <w:ind w:right="3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«По речевым тропинкам Белогорья» - парциальная программа дошкольного образования (ОО «Речевое развитие») Л.В. </w:t>
      </w:r>
      <w:proofErr w:type="gramStart"/>
      <w:r w:rsidRPr="001B0F63">
        <w:rPr>
          <w:rFonts w:ascii="Times New Roman" w:eastAsia="Times New Roman" w:hAnsi="Times New Roman" w:cs="Times New Roman"/>
          <w:sz w:val="24"/>
          <w:szCs w:val="24"/>
          <w:lang w:eastAsia="ru-RU"/>
        </w:rPr>
        <w:t>Серых</w:t>
      </w:r>
      <w:proofErr w:type="gramEnd"/>
      <w:r w:rsidRPr="001B0F63">
        <w:rPr>
          <w:rFonts w:ascii="Times New Roman" w:eastAsia="Times New Roman" w:hAnsi="Times New Roman" w:cs="Times New Roman"/>
          <w:sz w:val="24"/>
          <w:szCs w:val="24"/>
          <w:lang w:eastAsia="ru-RU"/>
        </w:rPr>
        <w:t>, М.В. Пеньковой.</w:t>
      </w:r>
    </w:p>
    <w:p w:rsidR="00F4257B" w:rsidRPr="001B0F63" w:rsidRDefault="00F4257B" w:rsidP="006502E2">
      <w:pPr>
        <w:numPr>
          <w:ilvl w:val="1"/>
          <w:numId w:val="7"/>
        </w:numPr>
        <w:tabs>
          <w:tab w:val="left" w:pos="426"/>
          <w:tab w:val="left" w:pos="1420"/>
        </w:tabs>
        <w:spacing w:after="0" w:line="242" w:lineRule="auto"/>
        <w:ind w:right="3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Тропинка в экономику. Для детей 5–7 лет: программа, методические рекомендации,    конспекты занятий / А.Д. Шатова</w:t>
      </w:r>
    </w:p>
    <w:p w:rsidR="00F4257B" w:rsidRPr="001B0F63" w:rsidRDefault="00F4257B" w:rsidP="001B0F63">
      <w:pPr>
        <w:tabs>
          <w:tab w:val="left" w:pos="426"/>
        </w:tabs>
        <w:spacing w:after="0" w:line="84" w:lineRule="exact"/>
        <w:jc w:val="both"/>
        <w:rPr>
          <w:rFonts w:ascii="Times New Roman" w:eastAsia="Symbol" w:hAnsi="Times New Roman" w:cs="Times New Roman"/>
          <w:sz w:val="24"/>
          <w:szCs w:val="24"/>
          <w:lang w:eastAsia="ru-RU"/>
        </w:rPr>
      </w:pPr>
    </w:p>
    <w:p w:rsidR="00F4257B" w:rsidRPr="001B0F63" w:rsidRDefault="00F4257B" w:rsidP="001B0F63">
      <w:pPr>
        <w:tabs>
          <w:tab w:val="left" w:pos="426"/>
        </w:tabs>
        <w:spacing w:after="0" w:line="228" w:lineRule="exact"/>
        <w:jc w:val="both"/>
        <w:rPr>
          <w:rFonts w:ascii="Times New Roman" w:eastAsiaTheme="minorEastAsia" w:hAnsi="Times New Roman" w:cs="Times New Roman"/>
          <w:sz w:val="24"/>
          <w:szCs w:val="24"/>
          <w:lang w:eastAsia="ru-RU"/>
        </w:rPr>
      </w:pPr>
    </w:p>
    <w:p w:rsidR="00F4257B" w:rsidRPr="001B0F63" w:rsidRDefault="00F4257B" w:rsidP="001B0F63">
      <w:pPr>
        <w:spacing w:after="0" w:line="262" w:lineRule="auto"/>
        <w:ind w:right="-7" w:firstLine="708"/>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F4257B" w:rsidRPr="001B0F63" w:rsidRDefault="00F4257B" w:rsidP="001B0F63">
      <w:pPr>
        <w:spacing w:after="0" w:line="22" w:lineRule="exact"/>
        <w:ind w:right="-7"/>
        <w:jc w:val="both"/>
        <w:rPr>
          <w:rFonts w:ascii="Times New Roman" w:eastAsiaTheme="minorEastAsia" w:hAnsi="Times New Roman" w:cs="Times New Roman"/>
          <w:sz w:val="24"/>
          <w:szCs w:val="24"/>
          <w:lang w:eastAsia="ru-RU"/>
        </w:rPr>
      </w:pPr>
    </w:p>
    <w:p w:rsidR="00F4257B" w:rsidRPr="001B0F63" w:rsidRDefault="00F4257B" w:rsidP="00E561FA">
      <w:pPr>
        <w:spacing w:after="0" w:line="240" w:lineRule="auto"/>
        <w:ind w:right="-7"/>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Программа реализуется на государственном языке Российской Федерации-русском.</w:t>
      </w:r>
    </w:p>
    <w:p w:rsidR="00F4257B" w:rsidRPr="001B0F63" w:rsidRDefault="00F4257B" w:rsidP="00E561FA">
      <w:pPr>
        <w:spacing w:after="0" w:line="48" w:lineRule="exact"/>
        <w:ind w:right="-7"/>
        <w:jc w:val="both"/>
        <w:rPr>
          <w:rFonts w:ascii="Times New Roman" w:eastAsiaTheme="minorEastAsia" w:hAnsi="Times New Roman" w:cs="Times New Roman"/>
          <w:sz w:val="24"/>
          <w:szCs w:val="24"/>
          <w:lang w:eastAsia="ru-RU"/>
        </w:rPr>
      </w:pPr>
    </w:p>
    <w:p w:rsidR="00F4257B" w:rsidRPr="001B0F63" w:rsidRDefault="00F4257B" w:rsidP="00E561FA">
      <w:pPr>
        <w:spacing w:after="0" w:line="240" w:lineRule="auto"/>
        <w:ind w:right="-7"/>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Программа </w:t>
      </w:r>
      <w:r w:rsidR="00A351CA">
        <w:rPr>
          <w:rFonts w:ascii="Times New Roman" w:eastAsia="Times New Roman" w:hAnsi="Times New Roman" w:cs="Times New Roman"/>
          <w:sz w:val="24"/>
          <w:szCs w:val="24"/>
          <w:lang w:eastAsia="ru-RU"/>
        </w:rPr>
        <w:t xml:space="preserve">разработана и </w:t>
      </w:r>
      <w:r w:rsidRPr="001B0F63">
        <w:rPr>
          <w:rFonts w:ascii="Times New Roman" w:eastAsia="Times New Roman" w:hAnsi="Times New Roman" w:cs="Times New Roman"/>
          <w:sz w:val="24"/>
          <w:szCs w:val="24"/>
          <w:lang w:eastAsia="ru-RU"/>
        </w:rPr>
        <w:t xml:space="preserve">реализуется в течение </w:t>
      </w:r>
      <w:r w:rsidR="00A351CA">
        <w:rPr>
          <w:rFonts w:ascii="Times New Roman" w:eastAsia="Times New Roman" w:hAnsi="Times New Roman" w:cs="Times New Roman"/>
          <w:sz w:val="24"/>
          <w:szCs w:val="24"/>
          <w:lang w:eastAsia="ru-RU"/>
        </w:rPr>
        <w:t xml:space="preserve">года. </w:t>
      </w:r>
    </w:p>
    <w:p w:rsidR="00A351CA" w:rsidRDefault="00F4257B" w:rsidP="00E561FA">
      <w:pPr>
        <w:spacing w:after="0" w:line="267" w:lineRule="auto"/>
        <w:ind w:right="-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При реализации программы учитываются:</w:t>
      </w:r>
    </w:p>
    <w:p w:rsidR="00A351CA" w:rsidRPr="00E561FA" w:rsidRDefault="00F4257B" w:rsidP="006502E2">
      <w:pPr>
        <w:pStyle w:val="ab"/>
        <w:numPr>
          <w:ilvl w:val="1"/>
          <w:numId w:val="7"/>
        </w:numPr>
        <w:tabs>
          <w:tab w:val="left" w:pos="284"/>
        </w:tabs>
        <w:spacing w:after="0" w:line="267" w:lineRule="auto"/>
        <w:ind w:left="0" w:right="-7"/>
        <w:jc w:val="both"/>
        <w:rPr>
          <w:rFonts w:ascii="Times New Roman" w:eastAsia="Times New Roman" w:hAnsi="Times New Roman" w:cs="Times New Roman"/>
          <w:sz w:val="24"/>
          <w:szCs w:val="24"/>
          <w:lang w:eastAsia="ru-RU"/>
        </w:rPr>
      </w:pPr>
      <w:r w:rsidRPr="00E561FA">
        <w:rPr>
          <w:rFonts w:ascii="Times New Roman" w:eastAsia="Times New Roman" w:hAnsi="Times New Roman" w:cs="Times New Roman"/>
          <w:sz w:val="24"/>
          <w:szCs w:val="24"/>
          <w:lang w:eastAsia="ru-RU"/>
        </w:rPr>
        <w:t>индивидуальные потребности ребенка, связанные с его жизненной ситуацией и состоянием здоровья</w:t>
      </w:r>
      <w:r w:rsidR="00A351CA" w:rsidRPr="00E561FA">
        <w:rPr>
          <w:rFonts w:ascii="Times New Roman" w:eastAsia="Times New Roman" w:hAnsi="Times New Roman" w:cs="Times New Roman"/>
          <w:sz w:val="24"/>
          <w:szCs w:val="24"/>
          <w:lang w:eastAsia="ru-RU"/>
        </w:rPr>
        <w:t>;</w:t>
      </w:r>
      <w:r w:rsidRPr="00E561FA">
        <w:rPr>
          <w:rFonts w:ascii="Times New Roman" w:eastAsia="Times New Roman" w:hAnsi="Times New Roman" w:cs="Times New Roman"/>
          <w:sz w:val="24"/>
          <w:szCs w:val="24"/>
          <w:lang w:eastAsia="ru-RU"/>
        </w:rPr>
        <w:t xml:space="preserve"> </w:t>
      </w:r>
    </w:p>
    <w:p w:rsidR="00F4257B" w:rsidRPr="00E561FA" w:rsidRDefault="00F4257B" w:rsidP="006502E2">
      <w:pPr>
        <w:pStyle w:val="ab"/>
        <w:numPr>
          <w:ilvl w:val="1"/>
          <w:numId w:val="7"/>
        </w:numPr>
        <w:tabs>
          <w:tab w:val="left" w:pos="284"/>
        </w:tabs>
        <w:spacing w:after="0" w:line="267" w:lineRule="auto"/>
        <w:ind w:left="0" w:right="-7"/>
        <w:jc w:val="both"/>
        <w:rPr>
          <w:rFonts w:ascii="Times New Roman" w:eastAsiaTheme="minorEastAsia" w:hAnsi="Times New Roman" w:cs="Times New Roman"/>
          <w:sz w:val="24"/>
          <w:szCs w:val="24"/>
          <w:lang w:eastAsia="ru-RU"/>
        </w:rPr>
      </w:pPr>
      <w:r w:rsidRPr="00E561FA">
        <w:rPr>
          <w:rFonts w:ascii="Times New Roman" w:eastAsia="Times New Roman" w:hAnsi="Times New Roman" w:cs="Times New Roman"/>
          <w:sz w:val="24"/>
          <w:szCs w:val="24"/>
          <w:lang w:eastAsia="ru-RU"/>
        </w:rPr>
        <w:t>возможности освоения ребенком программы на разных этапах ее реализации.</w:t>
      </w:r>
    </w:p>
    <w:p w:rsidR="00F900D3" w:rsidRPr="001B0F63" w:rsidRDefault="00F900D3" w:rsidP="001B0F63">
      <w:pPr>
        <w:widowControl w:val="0"/>
        <w:tabs>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4453B0" w:rsidRPr="001B0F63" w:rsidRDefault="007E790B" w:rsidP="00480902">
      <w:pPr>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lastRenderedPageBreak/>
        <w:t>Цели программы достигаются через решение следующих  задач</w:t>
      </w:r>
      <w:r w:rsidR="004453B0" w:rsidRPr="001B0F63">
        <w:rPr>
          <w:rFonts w:ascii="Times New Roman" w:eastAsia="Times New Roman" w:hAnsi="Times New Roman" w:cs="Times New Roman"/>
          <w:sz w:val="24"/>
          <w:szCs w:val="24"/>
          <w:lang w:eastAsia="ru-RU"/>
        </w:rPr>
        <w:t>:</w:t>
      </w:r>
      <w:r w:rsidRPr="001B0F63">
        <w:rPr>
          <w:rFonts w:ascii="Times New Roman" w:eastAsia="Times New Roman" w:hAnsi="Times New Roman" w:cs="Times New Roman"/>
          <w:sz w:val="24"/>
          <w:szCs w:val="24"/>
          <w:lang w:eastAsia="ru-RU"/>
        </w:rPr>
        <w:t xml:space="preserve"> </w:t>
      </w:r>
    </w:p>
    <w:p w:rsidR="007E790B" w:rsidRPr="001B0F63" w:rsidRDefault="007E790B" w:rsidP="006502E2">
      <w:pPr>
        <w:pStyle w:val="ab"/>
        <w:numPr>
          <w:ilvl w:val="0"/>
          <w:numId w:val="59"/>
        </w:numPr>
        <w:tabs>
          <w:tab w:val="left" w:pos="284"/>
        </w:tabs>
        <w:spacing w:after="0" w:line="240" w:lineRule="auto"/>
        <w:ind w:left="0" w:firstLine="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7E790B" w:rsidRPr="001B0F63" w:rsidRDefault="007E790B" w:rsidP="00480902">
      <w:pPr>
        <w:tabs>
          <w:tab w:val="left" w:pos="284"/>
        </w:tabs>
        <w:spacing w:after="0" w:line="32" w:lineRule="exact"/>
        <w:jc w:val="both"/>
        <w:rPr>
          <w:rFonts w:ascii="Times New Roman" w:eastAsia="Symbol" w:hAnsi="Times New Roman" w:cs="Times New Roman"/>
          <w:sz w:val="24"/>
          <w:szCs w:val="24"/>
          <w:lang w:eastAsia="ru-RU"/>
        </w:rPr>
      </w:pPr>
    </w:p>
    <w:p w:rsidR="007E790B" w:rsidRPr="00850268" w:rsidRDefault="007E790B" w:rsidP="006502E2">
      <w:pPr>
        <w:pStyle w:val="ab"/>
        <w:numPr>
          <w:ilvl w:val="0"/>
          <w:numId w:val="59"/>
        </w:numPr>
        <w:tabs>
          <w:tab w:val="left" w:pos="284"/>
          <w:tab w:val="left" w:pos="360"/>
        </w:tabs>
        <w:spacing w:after="0" w:line="233" w:lineRule="auto"/>
        <w:ind w:left="0" w:right="80" w:firstLine="0"/>
        <w:jc w:val="both"/>
        <w:rPr>
          <w:rFonts w:ascii="Times New Roman" w:eastAsia="Symbol" w:hAnsi="Times New Roman" w:cs="Times New Roman"/>
          <w:sz w:val="24"/>
          <w:szCs w:val="24"/>
          <w:lang w:eastAsia="ru-RU"/>
        </w:rPr>
      </w:pPr>
      <w:r w:rsidRPr="00850268">
        <w:rPr>
          <w:rFonts w:ascii="Times New Roman" w:eastAsia="Times New Roman" w:hAnsi="Times New Roman" w:cs="Times New Roman"/>
          <w:sz w:val="24"/>
          <w:szCs w:val="24"/>
          <w:lang w:eastAsia="ru-RU"/>
        </w:rPr>
        <w:t>обеспечение равных возможностей для полноценного развития каждого ребѐнка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7E790B" w:rsidRPr="00850268" w:rsidRDefault="007E790B" w:rsidP="006502E2">
      <w:pPr>
        <w:pStyle w:val="ab"/>
        <w:numPr>
          <w:ilvl w:val="0"/>
          <w:numId w:val="59"/>
        </w:numPr>
        <w:tabs>
          <w:tab w:val="left" w:pos="0"/>
          <w:tab w:val="left" w:pos="284"/>
        </w:tabs>
        <w:spacing w:after="0" w:line="230" w:lineRule="auto"/>
        <w:ind w:left="0" w:right="80" w:firstLine="0"/>
        <w:jc w:val="both"/>
        <w:rPr>
          <w:rFonts w:ascii="Times New Roman" w:eastAsia="Symbol" w:hAnsi="Times New Roman" w:cs="Times New Roman"/>
          <w:sz w:val="24"/>
          <w:szCs w:val="24"/>
          <w:lang w:eastAsia="ru-RU"/>
        </w:rPr>
      </w:pPr>
      <w:r w:rsidRPr="00850268">
        <w:rPr>
          <w:rFonts w:ascii="Times New Roman" w:eastAsia="Times New Roman" w:hAnsi="Times New Roman" w:cs="Times New Roman"/>
          <w:sz w:val="24"/>
          <w:szCs w:val="24"/>
          <w:lang w:eastAsia="ru-RU"/>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7E790B" w:rsidRPr="00850268" w:rsidRDefault="007E790B" w:rsidP="006502E2">
      <w:pPr>
        <w:pStyle w:val="ab"/>
        <w:numPr>
          <w:ilvl w:val="0"/>
          <w:numId w:val="59"/>
        </w:numPr>
        <w:tabs>
          <w:tab w:val="left" w:pos="0"/>
          <w:tab w:val="left" w:pos="284"/>
        </w:tabs>
        <w:spacing w:after="0" w:line="233" w:lineRule="auto"/>
        <w:ind w:left="0" w:right="80" w:firstLine="0"/>
        <w:jc w:val="both"/>
        <w:rPr>
          <w:rFonts w:ascii="Times New Roman" w:eastAsia="Symbol" w:hAnsi="Times New Roman" w:cs="Times New Roman"/>
          <w:sz w:val="24"/>
          <w:szCs w:val="24"/>
          <w:lang w:eastAsia="ru-RU"/>
        </w:rPr>
      </w:pPr>
      <w:r w:rsidRPr="00850268">
        <w:rPr>
          <w:rFonts w:ascii="Times New Roman" w:eastAsia="Times New Roman" w:hAnsi="Times New Roman" w:cs="Times New Roman"/>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w:t>
      </w:r>
      <w:r w:rsidR="002B176F">
        <w:rPr>
          <w:rFonts w:ascii="Times New Roman" w:eastAsia="Times New Roman" w:hAnsi="Times New Roman" w:cs="Times New Roman"/>
          <w:sz w:val="24"/>
          <w:szCs w:val="24"/>
          <w:lang w:eastAsia="ru-RU"/>
        </w:rPr>
        <w:t>рческого потенциала каждого ребе</w:t>
      </w:r>
      <w:r w:rsidRPr="00850268">
        <w:rPr>
          <w:rFonts w:ascii="Times New Roman" w:eastAsia="Times New Roman" w:hAnsi="Times New Roman" w:cs="Times New Roman"/>
          <w:sz w:val="24"/>
          <w:szCs w:val="24"/>
          <w:lang w:eastAsia="ru-RU"/>
        </w:rPr>
        <w:t>нка как субъекта отношений с самим собой, другими детьми, взрослыми и миром;</w:t>
      </w:r>
    </w:p>
    <w:p w:rsidR="007E790B" w:rsidRPr="001B0F63" w:rsidRDefault="007E790B" w:rsidP="00480902">
      <w:pPr>
        <w:tabs>
          <w:tab w:val="left" w:pos="284"/>
        </w:tabs>
        <w:spacing w:after="0" w:line="4" w:lineRule="exact"/>
        <w:jc w:val="both"/>
        <w:rPr>
          <w:rFonts w:ascii="Times New Roman" w:eastAsiaTheme="minorEastAsia" w:hAnsi="Times New Roman" w:cs="Times New Roman"/>
          <w:sz w:val="24"/>
          <w:szCs w:val="24"/>
          <w:lang w:eastAsia="ru-RU"/>
        </w:rPr>
      </w:pPr>
    </w:p>
    <w:p w:rsidR="007E790B" w:rsidRPr="00850268" w:rsidRDefault="007E790B" w:rsidP="006502E2">
      <w:pPr>
        <w:pStyle w:val="ab"/>
        <w:numPr>
          <w:ilvl w:val="0"/>
          <w:numId w:val="59"/>
        </w:numPr>
        <w:tabs>
          <w:tab w:val="left" w:pos="284"/>
        </w:tabs>
        <w:spacing w:after="0" w:line="230" w:lineRule="auto"/>
        <w:ind w:left="0" w:right="80" w:firstLine="0"/>
        <w:jc w:val="both"/>
        <w:rPr>
          <w:rFonts w:ascii="Times New Roman" w:eastAsiaTheme="minorEastAsia" w:hAnsi="Times New Roman" w:cs="Times New Roman"/>
          <w:sz w:val="24"/>
          <w:szCs w:val="24"/>
          <w:lang w:eastAsia="ru-RU"/>
        </w:rPr>
      </w:pPr>
      <w:r w:rsidRPr="00850268">
        <w:rPr>
          <w:rFonts w:ascii="Times New Roman" w:eastAsia="Times New Roman" w:hAnsi="Times New Roman" w:cs="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E790B" w:rsidRPr="001B0F63" w:rsidRDefault="007E790B" w:rsidP="00480902">
      <w:pPr>
        <w:tabs>
          <w:tab w:val="left" w:pos="284"/>
        </w:tabs>
        <w:spacing w:after="0" w:line="62" w:lineRule="exact"/>
        <w:jc w:val="both"/>
        <w:rPr>
          <w:rFonts w:ascii="Times New Roman" w:eastAsiaTheme="minorEastAsia" w:hAnsi="Times New Roman" w:cs="Times New Roman"/>
          <w:sz w:val="24"/>
          <w:szCs w:val="24"/>
          <w:lang w:eastAsia="ru-RU"/>
        </w:rPr>
      </w:pPr>
    </w:p>
    <w:p w:rsidR="007E790B" w:rsidRPr="00850268" w:rsidRDefault="007E790B" w:rsidP="006502E2">
      <w:pPr>
        <w:pStyle w:val="ab"/>
        <w:numPr>
          <w:ilvl w:val="0"/>
          <w:numId w:val="59"/>
        </w:numPr>
        <w:tabs>
          <w:tab w:val="left" w:pos="284"/>
          <w:tab w:val="left" w:pos="360"/>
        </w:tabs>
        <w:spacing w:after="0" w:line="233" w:lineRule="auto"/>
        <w:ind w:left="0" w:right="80" w:firstLine="0"/>
        <w:jc w:val="both"/>
        <w:rPr>
          <w:rFonts w:ascii="Times New Roman" w:eastAsia="Symbol" w:hAnsi="Times New Roman" w:cs="Times New Roman"/>
          <w:sz w:val="24"/>
          <w:szCs w:val="24"/>
          <w:lang w:eastAsia="ru-RU"/>
        </w:rPr>
      </w:pPr>
      <w:r w:rsidRPr="00850268">
        <w:rPr>
          <w:rFonts w:ascii="Times New Roman" w:eastAsia="Times New Roman" w:hAnsi="Times New Roman" w:cs="Times New Roman"/>
          <w:sz w:val="24"/>
          <w:szCs w:val="24"/>
          <w:lang w:eastAsia="ru-RU"/>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ребѐнка, формирование предпосылок учебной деятельности;</w:t>
      </w:r>
    </w:p>
    <w:p w:rsidR="007E790B" w:rsidRPr="001B0F63" w:rsidRDefault="007E790B" w:rsidP="00480902">
      <w:pPr>
        <w:tabs>
          <w:tab w:val="left" w:pos="284"/>
        </w:tabs>
        <w:spacing w:after="0" w:line="31" w:lineRule="exact"/>
        <w:jc w:val="both"/>
        <w:rPr>
          <w:rFonts w:ascii="Times New Roman" w:eastAsia="Symbol" w:hAnsi="Times New Roman" w:cs="Times New Roman"/>
          <w:sz w:val="24"/>
          <w:szCs w:val="24"/>
          <w:lang w:eastAsia="ru-RU"/>
        </w:rPr>
      </w:pPr>
    </w:p>
    <w:p w:rsidR="007E790B" w:rsidRPr="00850268" w:rsidRDefault="007E790B" w:rsidP="006502E2">
      <w:pPr>
        <w:pStyle w:val="ab"/>
        <w:numPr>
          <w:ilvl w:val="0"/>
          <w:numId w:val="59"/>
        </w:numPr>
        <w:tabs>
          <w:tab w:val="left" w:pos="284"/>
          <w:tab w:val="left" w:pos="360"/>
        </w:tabs>
        <w:spacing w:after="0" w:line="230" w:lineRule="auto"/>
        <w:ind w:left="0" w:right="80" w:firstLine="0"/>
        <w:jc w:val="both"/>
        <w:rPr>
          <w:rFonts w:ascii="Times New Roman" w:eastAsia="Symbol" w:hAnsi="Times New Roman" w:cs="Times New Roman"/>
          <w:sz w:val="24"/>
          <w:szCs w:val="24"/>
          <w:lang w:eastAsia="ru-RU"/>
        </w:rPr>
      </w:pPr>
      <w:r w:rsidRPr="00850268">
        <w:rPr>
          <w:rFonts w:ascii="Times New Roman" w:eastAsia="Times New Roman" w:hAnsi="Times New Roman" w:cs="Times New Roman"/>
          <w:sz w:val="24"/>
          <w:szCs w:val="24"/>
          <w:lang w:eastAsia="ru-RU"/>
        </w:rPr>
        <w:t>обеспечение вариативности и разнообразия содержания Программы и организационных форм дошкольного образования, возможности формирования Програм</w:t>
      </w:r>
      <w:r w:rsidR="002B176F">
        <w:rPr>
          <w:rFonts w:ascii="Times New Roman" w:eastAsia="Times New Roman" w:hAnsi="Times New Roman" w:cs="Times New Roman"/>
          <w:sz w:val="24"/>
          <w:szCs w:val="24"/>
          <w:lang w:eastAsia="ru-RU"/>
        </w:rPr>
        <w:t>м различной направленности с уче</w:t>
      </w:r>
      <w:r w:rsidRPr="00850268">
        <w:rPr>
          <w:rFonts w:ascii="Times New Roman" w:eastAsia="Times New Roman" w:hAnsi="Times New Roman" w:cs="Times New Roman"/>
          <w:sz w:val="24"/>
          <w:szCs w:val="24"/>
          <w:lang w:eastAsia="ru-RU"/>
        </w:rPr>
        <w:t>том образовательных потребностей, способностей и состояния здоровья детей;</w:t>
      </w:r>
    </w:p>
    <w:p w:rsidR="007E790B" w:rsidRPr="001B0F63" w:rsidRDefault="007E790B" w:rsidP="00480902">
      <w:pPr>
        <w:tabs>
          <w:tab w:val="left" w:pos="284"/>
        </w:tabs>
        <w:spacing w:after="0" w:line="34" w:lineRule="exact"/>
        <w:jc w:val="both"/>
        <w:rPr>
          <w:rFonts w:ascii="Times New Roman" w:eastAsia="Symbol" w:hAnsi="Times New Roman" w:cs="Times New Roman"/>
          <w:sz w:val="24"/>
          <w:szCs w:val="24"/>
          <w:lang w:eastAsia="ru-RU"/>
        </w:rPr>
      </w:pPr>
    </w:p>
    <w:p w:rsidR="007E790B" w:rsidRPr="00850268" w:rsidRDefault="007E790B" w:rsidP="006502E2">
      <w:pPr>
        <w:pStyle w:val="ab"/>
        <w:numPr>
          <w:ilvl w:val="0"/>
          <w:numId w:val="59"/>
        </w:numPr>
        <w:tabs>
          <w:tab w:val="left" w:pos="284"/>
          <w:tab w:val="left" w:pos="360"/>
        </w:tabs>
        <w:spacing w:after="0" w:line="226" w:lineRule="auto"/>
        <w:ind w:left="0" w:right="100" w:firstLine="0"/>
        <w:jc w:val="both"/>
        <w:rPr>
          <w:rFonts w:ascii="Times New Roman" w:eastAsia="Symbol" w:hAnsi="Times New Roman" w:cs="Times New Roman"/>
          <w:sz w:val="24"/>
          <w:szCs w:val="24"/>
          <w:lang w:eastAsia="ru-RU"/>
        </w:rPr>
      </w:pPr>
      <w:r w:rsidRPr="00850268">
        <w:rPr>
          <w:rFonts w:ascii="Times New Roman" w:eastAsia="Times New Roman" w:hAnsi="Times New Roman" w:cs="Times New Roman"/>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7E790B" w:rsidRPr="001B0F63" w:rsidRDefault="007E790B" w:rsidP="00480902">
      <w:pPr>
        <w:tabs>
          <w:tab w:val="left" w:pos="284"/>
        </w:tabs>
        <w:spacing w:after="0" w:line="32" w:lineRule="exact"/>
        <w:jc w:val="both"/>
        <w:rPr>
          <w:rFonts w:ascii="Times New Roman" w:eastAsia="Symbol" w:hAnsi="Times New Roman" w:cs="Times New Roman"/>
          <w:sz w:val="24"/>
          <w:szCs w:val="24"/>
          <w:lang w:eastAsia="ru-RU"/>
        </w:rPr>
      </w:pPr>
    </w:p>
    <w:p w:rsidR="007E790B" w:rsidRPr="00850268" w:rsidRDefault="007E790B" w:rsidP="006502E2">
      <w:pPr>
        <w:pStyle w:val="ab"/>
        <w:numPr>
          <w:ilvl w:val="0"/>
          <w:numId w:val="59"/>
        </w:numPr>
        <w:tabs>
          <w:tab w:val="left" w:pos="284"/>
          <w:tab w:val="left" w:pos="360"/>
        </w:tabs>
        <w:spacing w:after="0" w:line="231" w:lineRule="auto"/>
        <w:ind w:left="0" w:right="80" w:firstLine="0"/>
        <w:jc w:val="both"/>
        <w:rPr>
          <w:rFonts w:ascii="Times New Roman" w:eastAsia="Symbol" w:hAnsi="Times New Roman" w:cs="Times New Roman"/>
          <w:sz w:val="24"/>
          <w:szCs w:val="24"/>
          <w:lang w:eastAsia="ru-RU"/>
        </w:rPr>
      </w:pPr>
      <w:r w:rsidRPr="00850268">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7E790B" w:rsidRPr="001B0F63" w:rsidRDefault="007E790B" w:rsidP="001B0F63">
      <w:pPr>
        <w:spacing w:after="0" w:line="16" w:lineRule="exact"/>
        <w:jc w:val="both"/>
        <w:rPr>
          <w:rFonts w:ascii="Times New Roman" w:eastAsia="Symbol" w:hAnsi="Times New Roman" w:cs="Times New Roman"/>
          <w:sz w:val="24"/>
          <w:szCs w:val="24"/>
          <w:lang w:eastAsia="ru-RU"/>
        </w:rPr>
      </w:pPr>
    </w:p>
    <w:p w:rsidR="007E790B" w:rsidRPr="001B0F63" w:rsidRDefault="007E790B" w:rsidP="001B0F63">
      <w:pPr>
        <w:spacing w:after="0" w:line="259" w:lineRule="auto"/>
        <w:ind w:left="36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b/>
          <w:bCs/>
          <w:sz w:val="24"/>
          <w:szCs w:val="24"/>
          <w:lang w:eastAsia="ru-RU"/>
        </w:rPr>
        <w:t xml:space="preserve">Цели Обязательной части Программы </w:t>
      </w:r>
    </w:p>
    <w:p w:rsidR="007E790B" w:rsidRPr="001B0F63" w:rsidRDefault="007E790B" w:rsidP="001B0F63">
      <w:pPr>
        <w:spacing w:after="0" w:line="28" w:lineRule="exact"/>
        <w:jc w:val="both"/>
        <w:rPr>
          <w:rFonts w:ascii="Times New Roman" w:eastAsia="Symbol" w:hAnsi="Times New Roman" w:cs="Times New Roman"/>
          <w:sz w:val="24"/>
          <w:szCs w:val="24"/>
          <w:lang w:eastAsia="ru-RU"/>
        </w:rPr>
      </w:pPr>
    </w:p>
    <w:p w:rsidR="00861904" w:rsidRDefault="007E790B" w:rsidP="006502E2">
      <w:pPr>
        <w:numPr>
          <w:ilvl w:val="1"/>
          <w:numId w:val="9"/>
        </w:numPr>
        <w:tabs>
          <w:tab w:val="left" w:pos="284"/>
        </w:tabs>
        <w:spacing w:after="0" w:line="263"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создание благоприятных условий для полноценного проживания ребенком дошкольного детства,</w:t>
      </w:r>
    </w:p>
    <w:p w:rsidR="00861904" w:rsidRDefault="007E790B" w:rsidP="006502E2">
      <w:pPr>
        <w:numPr>
          <w:ilvl w:val="1"/>
          <w:numId w:val="9"/>
        </w:numPr>
        <w:tabs>
          <w:tab w:val="left" w:pos="284"/>
        </w:tabs>
        <w:spacing w:after="0" w:line="263"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7E790B" w:rsidRPr="00861904" w:rsidRDefault="007E790B" w:rsidP="00480902">
      <w:pPr>
        <w:tabs>
          <w:tab w:val="left" w:pos="284"/>
        </w:tabs>
        <w:spacing w:after="0" w:line="263" w:lineRule="auto"/>
        <w:jc w:val="both"/>
        <w:rPr>
          <w:rFonts w:ascii="Times New Roman" w:eastAsia="Times New Roman" w:hAnsi="Times New Roman" w:cs="Times New Roman"/>
          <w:sz w:val="24"/>
          <w:szCs w:val="24"/>
          <w:lang w:eastAsia="ru-RU"/>
        </w:rPr>
      </w:pPr>
      <w:r w:rsidRPr="00861904">
        <w:rPr>
          <w:rFonts w:ascii="Times New Roman" w:eastAsia="Times New Roman" w:hAnsi="Times New Roman" w:cs="Times New Roman"/>
          <w:sz w:val="24"/>
          <w:szCs w:val="24"/>
          <w:lang w:eastAsia="ru-RU"/>
        </w:rPr>
        <w:t xml:space="preserve"> - развитию личности ребенка, сохранению и укреплению здоровья детей, а также воспитанию у дошкольников таких качеств, как:</w:t>
      </w:r>
    </w:p>
    <w:p w:rsidR="007E790B" w:rsidRPr="001B0F63" w:rsidRDefault="007E790B" w:rsidP="001B0F63">
      <w:pPr>
        <w:spacing w:after="0" w:line="14" w:lineRule="exact"/>
        <w:jc w:val="both"/>
        <w:rPr>
          <w:rFonts w:ascii="Times New Roman" w:eastAsia="Times New Roman" w:hAnsi="Times New Roman" w:cs="Times New Roman"/>
          <w:sz w:val="24"/>
          <w:szCs w:val="24"/>
          <w:lang w:eastAsia="ru-RU"/>
        </w:rPr>
      </w:pPr>
    </w:p>
    <w:p w:rsidR="007E790B" w:rsidRPr="001B0F63" w:rsidRDefault="007E790B" w:rsidP="006502E2">
      <w:pPr>
        <w:numPr>
          <w:ilvl w:val="2"/>
          <w:numId w:val="9"/>
        </w:numPr>
        <w:tabs>
          <w:tab w:val="left" w:pos="284"/>
        </w:tabs>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патриотизм;</w:t>
      </w:r>
    </w:p>
    <w:p w:rsidR="007E790B" w:rsidRPr="001B0F63" w:rsidRDefault="007E790B" w:rsidP="00480902">
      <w:pPr>
        <w:tabs>
          <w:tab w:val="left" w:pos="284"/>
        </w:tabs>
        <w:spacing w:after="0" w:line="45" w:lineRule="exact"/>
        <w:jc w:val="both"/>
        <w:rPr>
          <w:rFonts w:ascii="Times New Roman" w:eastAsia="Times New Roman" w:hAnsi="Times New Roman" w:cs="Times New Roman"/>
          <w:sz w:val="24"/>
          <w:szCs w:val="24"/>
          <w:lang w:eastAsia="ru-RU"/>
        </w:rPr>
      </w:pPr>
    </w:p>
    <w:p w:rsidR="007E790B" w:rsidRPr="001B0F63" w:rsidRDefault="007E790B" w:rsidP="006502E2">
      <w:pPr>
        <w:numPr>
          <w:ilvl w:val="2"/>
          <w:numId w:val="9"/>
        </w:numPr>
        <w:tabs>
          <w:tab w:val="left" w:pos="284"/>
        </w:tabs>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активная жизненная позиция;</w:t>
      </w:r>
    </w:p>
    <w:p w:rsidR="007E790B" w:rsidRPr="001B0F63" w:rsidRDefault="007E790B" w:rsidP="00480902">
      <w:pPr>
        <w:tabs>
          <w:tab w:val="left" w:pos="284"/>
        </w:tabs>
        <w:spacing w:after="0" w:line="48" w:lineRule="exact"/>
        <w:jc w:val="both"/>
        <w:rPr>
          <w:rFonts w:ascii="Times New Roman" w:eastAsia="Times New Roman" w:hAnsi="Times New Roman" w:cs="Times New Roman"/>
          <w:sz w:val="24"/>
          <w:szCs w:val="24"/>
          <w:lang w:eastAsia="ru-RU"/>
        </w:rPr>
      </w:pPr>
    </w:p>
    <w:p w:rsidR="007E790B" w:rsidRPr="001B0F63" w:rsidRDefault="007E790B" w:rsidP="006502E2">
      <w:pPr>
        <w:numPr>
          <w:ilvl w:val="2"/>
          <w:numId w:val="9"/>
        </w:numPr>
        <w:tabs>
          <w:tab w:val="left" w:pos="284"/>
        </w:tabs>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творческий подход в решении различных жизненных ситуаций;</w:t>
      </w:r>
    </w:p>
    <w:p w:rsidR="007E790B" w:rsidRPr="001B0F63" w:rsidRDefault="007E790B" w:rsidP="00480902">
      <w:pPr>
        <w:tabs>
          <w:tab w:val="left" w:pos="284"/>
        </w:tabs>
        <w:spacing w:after="0" w:line="81" w:lineRule="exact"/>
        <w:jc w:val="both"/>
        <w:rPr>
          <w:rFonts w:ascii="Times New Roman" w:eastAsia="Times New Roman" w:hAnsi="Times New Roman" w:cs="Times New Roman"/>
          <w:sz w:val="24"/>
          <w:szCs w:val="24"/>
          <w:lang w:eastAsia="ru-RU"/>
        </w:rPr>
      </w:pPr>
    </w:p>
    <w:p w:rsidR="007E790B" w:rsidRPr="001B0F63" w:rsidRDefault="007E790B" w:rsidP="006502E2">
      <w:pPr>
        <w:numPr>
          <w:ilvl w:val="3"/>
          <w:numId w:val="9"/>
        </w:numPr>
        <w:tabs>
          <w:tab w:val="left" w:pos="284"/>
        </w:tabs>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уважение к традиционным ценностям.</w:t>
      </w:r>
    </w:p>
    <w:p w:rsidR="007E790B" w:rsidRPr="001B0F63" w:rsidRDefault="007E790B" w:rsidP="001B0F63">
      <w:pPr>
        <w:spacing w:after="0" w:line="84" w:lineRule="exact"/>
        <w:jc w:val="both"/>
        <w:rPr>
          <w:rFonts w:ascii="Times New Roman" w:eastAsiaTheme="minorEastAsia" w:hAnsi="Times New Roman" w:cs="Times New Roman"/>
          <w:sz w:val="24"/>
          <w:szCs w:val="24"/>
          <w:lang w:eastAsia="ru-RU"/>
        </w:rPr>
      </w:pPr>
    </w:p>
    <w:p w:rsidR="007E790B" w:rsidRPr="001B0F63" w:rsidRDefault="007E790B" w:rsidP="001B0F63">
      <w:pPr>
        <w:spacing w:after="0" w:line="240" w:lineRule="auto"/>
        <w:ind w:left="360"/>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Цели Обязательной части Программы достигаются через решение </w:t>
      </w:r>
      <w:r w:rsidRPr="001B0F63">
        <w:rPr>
          <w:rFonts w:ascii="Times New Roman" w:eastAsia="Times New Roman" w:hAnsi="Times New Roman" w:cs="Times New Roman"/>
          <w:b/>
          <w:bCs/>
          <w:sz w:val="24"/>
          <w:szCs w:val="24"/>
          <w:lang w:eastAsia="ru-RU"/>
        </w:rPr>
        <w:t>следующих задач:</w:t>
      </w:r>
    </w:p>
    <w:p w:rsidR="007E790B" w:rsidRPr="001B0F63" w:rsidRDefault="007E790B" w:rsidP="001B0F63">
      <w:pPr>
        <w:spacing w:after="0" w:line="75" w:lineRule="exact"/>
        <w:jc w:val="both"/>
        <w:rPr>
          <w:rFonts w:ascii="Times New Roman" w:eastAsiaTheme="minorEastAsia" w:hAnsi="Times New Roman" w:cs="Times New Roman"/>
          <w:sz w:val="24"/>
          <w:szCs w:val="24"/>
          <w:lang w:eastAsia="ru-RU"/>
        </w:rPr>
      </w:pPr>
    </w:p>
    <w:p w:rsidR="007E790B" w:rsidRPr="001B0F63" w:rsidRDefault="007E790B" w:rsidP="006502E2">
      <w:pPr>
        <w:numPr>
          <w:ilvl w:val="0"/>
          <w:numId w:val="10"/>
        </w:numPr>
        <w:tabs>
          <w:tab w:val="left" w:pos="360"/>
        </w:tabs>
        <w:spacing w:after="0" w:line="242"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7E790B" w:rsidRPr="001B0F63" w:rsidRDefault="007E790B" w:rsidP="006502E2">
      <w:pPr>
        <w:numPr>
          <w:ilvl w:val="0"/>
          <w:numId w:val="11"/>
        </w:numPr>
        <w:tabs>
          <w:tab w:val="left" w:pos="360"/>
        </w:tabs>
        <w:spacing w:after="0" w:line="258" w:lineRule="auto"/>
        <w:ind w:right="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обеспечение равных возможностей для полноценного развития каждого ребѐнка в период дошкольного детства независимо от места проживания, пола, нации, языка, </w:t>
      </w:r>
      <w:r w:rsidRPr="001B0F63">
        <w:rPr>
          <w:rFonts w:ascii="Times New Roman" w:eastAsia="Times New Roman" w:hAnsi="Times New Roman" w:cs="Times New Roman"/>
          <w:sz w:val="24"/>
          <w:szCs w:val="24"/>
          <w:lang w:eastAsia="ru-RU"/>
        </w:rPr>
        <w:lastRenderedPageBreak/>
        <w:t>социального статуса, психофизиологических и других особенностей (в том числе ограниченных возможностей здоровья);</w:t>
      </w:r>
    </w:p>
    <w:p w:rsidR="007E790B" w:rsidRPr="001B0F63" w:rsidRDefault="007E790B" w:rsidP="001B0F63">
      <w:pPr>
        <w:spacing w:after="0" w:line="44" w:lineRule="exact"/>
        <w:jc w:val="both"/>
        <w:rPr>
          <w:rFonts w:ascii="Times New Roman" w:eastAsia="Symbol" w:hAnsi="Times New Roman" w:cs="Times New Roman"/>
          <w:sz w:val="24"/>
          <w:szCs w:val="24"/>
          <w:lang w:eastAsia="ru-RU"/>
        </w:rPr>
      </w:pPr>
    </w:p>
    <w:p w:rsidR="007E790B" w:rsidRPr="001B0F63" w:rsidRDefault="007E790B" w:rsidP="006502E2">
      <w:pPr>
        <w:numPr>
          <w:ilvl w:val="0"/>
          <w:numId w:val="11"/>
        </w:numPr>
        <w:tabs>
          <w:tab w:val="left" w:pos="420"/>
        </w:tabs>
        <w:spacing w:after="0" w:line="254" w:lineRule="auto"/>
        <w:ind w:right="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7E790B" w:rsidRPr="001B0F63" w:rsidRDefault="007E790B" w:rsidP="001B0F63">
      <w:pPr>
        <w:spacing w:after="0" w:line="45" w:lineRule="exact"/>
        <w:jc w:val="both"/>
        <w:rPr>
          <w:rFonts w:ascii="Times New Roman" w:eastAsia="Symbol" w:hAnsi="Times New Roman" w:cs="Times New Roman"/>
          <w:sz w:val="24"/>
          <w:szCs w:val="24"/>
          <w:lang w:eastAsia="ru-RU"/>
        </w:rPr>
      </w:pPr>
    </w:p>
    <w:p w:rsidR="007E790B" w:rsidRPr="001B0F63" w:rsidRDefault="007E790B" w:rsidP="006502E2">
      <w:pPr>
        <w:numPr>
          <w:ilvl w:val="0"/>
          <w:numId w:val="11"/>
        </w:numPr>
        <w:tabs>
          <w:tab w:val="left" w:pos="360"/>
        </w:tabs>
        <w:spacing w:after="0" w:line="259" w:lineRule="auto"/>
        <w:ind w:right="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ребѐнка как субъекта отношений с самим собой, другими детьми, взрослыми и миром;</w:t>
      </w:r>
    </w:p>
    <w:p w:rsidR="007E790B" w:rsidRPr="001B0F63" w:rsidRDefault="007E790B" w:rsidP="001B0F63">
      <w:pPr>
        <w:spacing w:after="0" w:line="40" w:lineRule="exact"/>
        <w:jc w:val="both"/>
        <w:rPr>
          <w:rFonts w:ascii="Times New Roman" w:eastAsia="Symbol" w:hAnsi="Times New Roman" w:cs="Times New Roman"/>
          <w:sz w:val="24"/>
          <w:szCs w:val="24"/>
          <w:lang w:eastAsia="ru-RU"/>
        </w:rPr>
      </w:pPr>
    </w:p>
    <w:p w:rsidR="007E790B" w:rsidRPr="001B0F63" w:rsidRDefault="007E790B" w:rsidP="006502E2">
      <w:pPr>
        <w:numPr>
          <w:ilvl w:val="0"/>
          <w:numId w:val="11"/>
        </w:numPr>
        <w:tabs>
          <w:tab w:val="left" w:pos="360"/>
        </w:tabs>
        <w:spacing w:after="0" w:line="254"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E790B" w:rsidRPr="001B0F63" w:rsidRDefault="007E790B" w:rsidP="001B0F63">
      <w:pPr>
        <w:spacing w:after="0" w:line="45" w:lineRule="exact"/>
        <w:jc w:val="both"/>
        <w:rPr>
          <w:rFonts w:ascii="Times New Roman" w:eastAsia="Symbol" w:hAnsi="Times New Roman" w:cs="Times New Roman"/>
          <w:sz w:val="24"/>
          <w:szCs w:val="24"/>
          <w:lang w:eastAsia="ru-RU"/>
        </w:rPr>
      </w:pPr>
    </w:p>
    <w:p w:rsidR="007E790B" w:rsidRPr="001B0F63" w:rsidRDefault="007E790B" w:rsidP="006502E2">
      <w:pPr>
        <w:numPr>
          <w:ilvl w:val="0"/>
          <w:numId w:val="11"/>
        </w:numPr>
        <w:tabs>
          <w:tab w:val="left" w:pos="420"/>
        </w:tabs>
        <w:spacing w:after="0" w:line="259" w:lineRule="auto"/>
        <w:ind w:right="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ребѐнка, формирование предпосылок учебной деятельности;</w:t>
      </w:r>
    </w:p>
    <w:p w:rsidR="007E790B" w:rsidRPr="001B0F63" w:rsidRDefault="007E790B" w:rsidP="001B0F63">
      <w:pPr>
        <w:spacing w:after="0" w:line="39" w:lineRule="exact"/>
        <w:jc w:val="both"/>
        <w:rPr>
          <w:rFonts w:ascii="Times New Roman" w:eastAsia="Symbol" w:hAnsi="Times New Roman" w:cs="Times New Roman"/>
          <w:sz w:val="24"/>
          <w:szCs w:val="24"/>
          <w:lang w:eastAsia="ru-RU"/>
        </w:rPr>
      </w:pPr>
    </w:p>
    <w:p w:rsidR="007E790B" w:rsidRPr="001B0F63" w:rsidRDefault="007E790B" w:rsidP="006502E2">
      <w:pPr>
        <w:numPr>
          <w:ilvl w:val="0"/>
          <w:numId w:val="11"/>
        </w:numPr>
        <w:tabs>
          <w:tab w:val="left" w:pos="360"/>
        </w:tabs>
        <w:spacing w:after="0" w:line="254" w:lineRule="auto"/>
        <w:ind w:right="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w:t>
      </w:r>
      <w:r w:rsidR="00E54563">
        <w:rPr>
          <w:rFonts w:ascii="Times New Roman" w:eastAsia="Times New Roman" w:hAnsi="Times New Roman" w:cs="Times New Roman"/>
          <w:sz w:val="24"/>
          <w:szCs w:val="24"/>
          <w:lang w:eastAsia="ru-RU"/>
        </w:rPr>
        <w:t>правленности с уче</w:t>
      </w:r>
      <w:r w:rsidRPr="001B0F63">
        <w:rPr>
          <w:rFonts w:ascii="Times New Roman" w:eastAsia="Times New Roman" w:hAnsi="Times New Roman" w:cs="Times New Roman"/>
          <w:sz w:val="24"/>
          <w:szCs w:val="24"/>
          <w:lang w:eastAsia="ru-RU"/>
        </w:rPr>
        <w:t>том образовательных потребностей, способностей и состояния здоровья детей;</w:t>
      </w:r>
    </w:p>
    <w:p w:rsidR="007E790B" w:rsidRPr="001B0F63" w:rsidRDefault="007E790B" w:rsidP="001B0F63">
      <w:pPr>
        <w:spacing w:after="0" w:line="48" w:lineRule="exact"/>
        <w:jc w:val="both"/>
        <w:rPr>
          <w:rFonts w:ascii="Times New Roman" w:eastAsia="Symbol" w:hAnsi="Times New Roman" w:cs="Times New Roman"/>
          <w:sz w:val="24"/>
          <w:szCs w:val="24"/>
          <w:lang w:eastAsia="ru-RU"/>
        </w:rPr>
      </w:pPr>
    </w:p>
    <w:p w:rsidR="007E790B" w:rsidRPr="001B0F63" w:rsidRDefault="007E790B" w:rsidP="006502E2">
      <w:pPr>
        <w:numPr>
          <w:ilvl w:val="0"/>
          <w:numId w:val="11"/>
        </w:numPr>
        <w:tabs>
          <w:tab w:val="left" w:pos="360"/>
        </w:tabs>
        <w:spacing w:after="0" w:line="240" w:lineRule="auto"/>
        <w:ind w:right="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7E790B" w:rsidRPr="001B0F63" w:rsidRDefault="007E790B" w:rsidP="001B0F63">
      <w:pPr>
        <w:spacing w:after="0" w:line="63" w:lineRule="exact"/>
        <w:jc w:val="both"/>
        <w:rPr>
          <w:rFonts w:ascii="Times New Roman" w:eastAsia="Symbol" w:hAnsi="Times New Roman" w:cs="Times New Roman"/>
          <w:sz w:val="24"/>
          <w:szCs w:val="24"/>
          <w:lang w:eastAsia="ru-RU"/>
        </w:rPr>
      </w:pPr>
    </w:p>
    <w:p w:rsidR="007E790B" w:rsidRPr="001B0F63" w:rsidRDefault="007E790B" w:rsidP="006502E2">
      <w:pPr>
        <w:numPr>
          <w:ilvl w:val="0"/>
          <w:numId w:val="11"/>
        </w:numPr>
        <w:tabs>
          <w:tab w:val="left" w:pos="360"/>
        </w:tabs>
        <w:spacing w:after="0" w:line="254" w:lineRule="auto"/>
        <w:ind w:right="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A23022" w:rsidRPr="001B0F63" w:rsidRDefault="00A23022" w:rsidP="001B0F63">
      <w:pPr>
        <w:tabs>
          <w:tab w:val="left" w:pos="360"/>
        </w:tabs>
        <w:spacing w:after="0" w:line="254" w:lineRule="auto"/>
        <w:ind w:right="20"/>
        <w:jc w:val="both"/>
        <w:rPr>
          <w:rFonts w:ascii="Times New Roman" w:eastAsia="Symbol" w:hAnsi="Times New Roman" w:cs="Times New Roman"/>
          <w:sz w:val="24"/>
          <w:szCs w:val="24"/>
          <w:lang w:eastAsia="ru-RU"/>
        </w:rPr>
      </w:pPr>
    </w:p>
    <w:p w:rsidR="007E790B" w:rsidRPr="001B0F63" w:rsidRDefault="007E790B" w:rsidP="001B0F63">
      <w:pPr>
        <w:spacing w:after="0" w:line="21" w:lineRule="exact"/>
        <w:jc w:val="both"/>
        <w:rPr>
          <w:rFonts w:ascii="Times New Roman" w:eastAsiaTheme="minorEastAsia" w:hAnsi="Times New Roman" w:cs="Times New Roman"/>
          <w:sz w:val="24"/>
          <w:szCs w:val="24"/>
          <w:lang w:eastAsia="ru-RU"/>
        </w:rPr>
      </w:pPr>
    </w:p>
    <w:p w:rsidR="007E790B" w:rsidRPr="001B0F63" w:rsidRDefault="00382D7A" w:rsidP="001B0F63">
      <w:pPr>
        <w:spacing w:after="0" w:line="240"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b/>
          <w:bCs/>
          <w:sz w:val="24"/>
          <w:szCs w:val="24"/>
          <w:lang w:eastAsia="ru-RU"/>
        </w:rPr>
        <w:t xml:space="preserve">1.2. </w:t>
      </w:r>
      <w:r w:rsidR="007E790B" w:rsidRPr="001B0F63">
        <w:rPr>
          <w:rFonts w:ascii="Times New Roman" w:eastAsia="Times New Roman" w:hAnsi="Times New Roman" w:cs="Times New Roman"/>
          <w:b/>
          <w:bCs/>
          <w:sz w:val="24"/>
          <w:szCs w:val="24"/>
          <w:lang w:eastAsia="ru-RU"/>
        </w:rPr>
        <w:t>Цели и задачи части Программы, формируемой участниками образовательных отношений</w:t>
      </w:r>
    </w:p>
    <w:p w:rsidR="007E790B" w:rsidRPr="001B0F63" w:rsidRDefault="007E790B" w:rsidP="001B0F63">
      <w:pPr>
        <w:spacing w:after="0" w:line="31" w:lineRule="exact"/>
        <w:jc w:val="both"/>
        <w:rPr>
          <w:rFonts w:ascii="Times New Roman" w:eastAsiaTheme="minorEastAsia" w:hAnsi="Times New Roman" w:cs="Times New Roman"/>
          <w:sz w:val="24"/>
          <w:szCs w:val="24"/>
          <w:lang w:eastAsia="ru-RU"/>
        </w:rPr>
      </w:pPr>
    </w:p>
    <w:p w:rsidR="00E54563" w:rsidRPr="00E54563" w:rsidRDefault="007E790B" w:rsidP="006502E2">
      <w:pPr>
        <w:pStyle w:val="ab"/>
        <w:numPr>
          <w:ilvl w:val="0"/>
          <w:numId w:val="61"/>
        </w:numPr>
        <w:tabs>
          <w:tab w:val="left" w:pos="284"/>
        </w:tabs>
        <w:spacing w:after="0" w:line="256" w:lineRule="auto"/>
        <w:ind w:left="0" w:right="20" w:firstLine="0"/>
        <w:jc w:val="both"/>
        <w:rPr>
          <w:rFonts w:ascii="Times New Roman" w:eastAsia="Times New Roman" w:hAnsi="Times New Roman" w:cs="Times New Roman"/>
          <w:b/>
          <w:bCs/>
          <w:sz w:val="24"/>
          <w:szCs w:val="24"/>
          <w:lang w:eastAsia="ru-RU"/>
        </w:rPr>
      </w:pPr>
      <w:proofErr w:type="gramStart"/>
      <w:r w:rsidRPr="00E54563">
        <w:rPr>
          <w:rFonts w:ascii="Times New Roman" w:eastAsia="Times New Roman" w:hAnsi="Times New Roman" w:cs="Times New Roman"/>
          <w:b/>
          <w:bCs/>
          <w:sz w:val="24"/>
          <w:szCs w:val="24"/>
          <w:lang w:eastAsia="ru-RU"/>
        </w:rPr>
        <w:t xml:space="preserve">Парциальная  программа  «Здравствуй,  мир  Белогорья»  (Л.В.  Серых,  Г.А.  </w:t>
      </w:r>
      <w:proofErr w:type="spellStart"/>
      <w:r w:rsidRPr="00E54563">
        <w:rPr>
          <w:rFonts w:ascii="Times New Roman" w:eastAsia="Times New Roman" w:hAnsi="Times New Roman" w:cs="Times New Roman"/>
          <w:b/>
          <w:bCs/>
          <w:sz w:val="24"/>
          <w:szCs w:val="24"/>
          <w:lang w:eastAsia="ru-RU"/>
        </w:rPr>
        <w:t>Махова</w:t>
      </w:r>
      <w:proofErr w:type="spellEnd"/>
      <w:r w:rsidRPr="00E54563">
        <w:rPr>
          <w:rFonts w:ascii="Times New Roman" w:eastAsia="Times New Roman" w:hAnsi="Times New Roman" w:cs="Times New Roman"/>
          <w:b/>
          <w:bCs/>
          <w:sz w:val="24"/>
          <w:szCs w:val="24"/>
          <w:lang w:eastAsia="ru-RU"/>
        </w:rPr>
        <w:t>)</w:t>
      </w:r>
      <w:r w:rsidR="00E54563" w:rsidRPr="00E54563">
        <w:rPr>
          <w:rFonts w:ascii="Times New Roman" w:eastAsia="Times New Roman" w:hAnsi="Times New Roman" w:cs="Times New Roman"/>
          <w:b/>
          <w:bCs/>
          <w:sz w:val="24"/>
          <w:szCs w:val="24"/>
          <w:lang w:eastAsia="ru-RU"/>
        </w:rPr>
        <w:t xml:space="preserve"> </w:t>
      </w:r>
      <w:r w:rsidR="00E54563" w:rsidRPr="00E54563">
        <w:rPr>
          <w:rFonts w:ascii="Times New Roman" w:eastAsia="Times New Roman" w:hAnsi="Times New Roman" w:cs="Times New Roman"/>
          <w:sz w:val="24"/>
          <w:szCs w:val="24"/>
          <w:lang w:eastAsia="ru-RU"/>
        </w:rPr>
        <w:t>направлена на создание условий для социально-коммуникативного развития детей с учетом социокультурных традиций Белгородской области.</w:t>
      </w:r>
      <w:proofErr w:type="gramEnd"/>
    </w:p>
    <w:p w:rsidR="007E790B" w:rsidRPr="001B0F63" w:rsidRDefault="007E790B" w:rsidP="00D3123B">
      <w:pPr>
        <w:tabs>
          <w:tab w:val="left" w:pos="360"/>
        </w:tabs>
        <w:spacing w:after="0" w:line="240" w:lineRule="auto"/>
        <w:ind w:firstLine="142"/>
        <w:jc w:val="both"/>
        <w:rPr>
          <w:rFonts w:ascii="Times New Roman" w:eastAsia="Times New Roman" w:hAnsi="Times New Roman" w:cs="Times New Roman"/>
          <w:b/>
          <w:bCs/>
          <w:sz w:val="24"/>
          <w:szCs w:val="24"/>
          <w:lang w:eastAsia="ru-RU"/>
        </w:rPr>
      </w:pPr>
    </w:p>
    <w:p w:rsidR="007E790B" w:rsidRPr="001B0F63" w:rsidRDefault="007E790B" w:rsidP="001B0F63">
      <w:pPr>
        <w:spacing w:after="0" w:line="41" w:lineRule="exact"/>
        <w:jc w:val="both"/>
        <w:rPr>
          <w:rFonts w:ascii="Times New Roman" w:eastAsia="Times New Roman" w:hAnsi="Times New Roman" w:cs="Times New Roman"/>
          <w:b/>
          <w:bCs/>
          <w:sz w:val="24"/>
          <w:szCs w:val="24"/>
          <w:lang w:eastAsia="ru-RU"/>
        </w:rPr>
      </w:pPr>
    </w:p>
    <w:p w:rsidR="007E790B" w:rsidRPr="001B0F63" w:rsidRDefault="007E790B" w:rsidP="001B0F63">
      <w:pPr>
        <w:spacing w:after="0" w:line="32" w:lineRule="exact"/>
        <w:jc w:val="both"/>
        <w:rPr>
          <w:rFonts w:ascii="Times New Roman" w:eastAsia="Times New Roman" w:hAnsi="Times New Roman" w:cs="Times New Roman"/>
          <w:b/>
          <w:bCs/>
          <w:sz w:val="24"/>
          <w:szCs w:val="24"/>
          <w:lang w:eastAsia="ru-RU"/>
        </w:rPr>
      </w:pPr>
    </w:p>
    <w:p w:rsidR="007E790B" w:rsidRPr="001B0F63" w:rsidRDefault="007E790B" w:rsidP="001B0F63">
      <w:pPr>
        <w:spacing w:after="0" w:line="240" w:lineRule="auto"/>
        <w:ind w:left="360"/>
        <w:jc w:val="both"/>
        <w:rPr>
          <w:rFonts w:ascii="Times New Roman" w:eastAsia="Times New Roman" w:hAnsi="Times New Roman" w:cs="Times New Roman"/>
          <w:b/>
          <w:bCs/>
          <w:sz w:val="24"/>
          <w:szCs w:val="24"/>
          <w:lang w:eastAsia="ru-RU"/>
        </w:rPr>
      </w:pPr>
      <w:r w:rsidRPr="001B0F63">
        <w:rPr>
          <w:rFonts w:ascii="Times New Roman" w:eastAsia="Times New Roman" w:hAnsi="Times New Roman" w:cs="Times New Roman"/>
          <w:b/>
          <w:bCs/>
          <w:sz w:val="24"/>
          <w:szCs w:val="24"/>
          <w:lang w:eastAsia="ru-RU"/>
        </w:rPr>
        <w:t>Цель программы:</w:t>
      </w:r>
    </w:p>
    <w:p w:rsidR="007E790B" w:rsidRPr="001B0F63" w:rsidRDefault="007E790B" w:rsidP="001B0F63">
      <w:pPr>
        <w:spacing w:after="0" w:line="27" w:lineRule="exact"/>
        <w:jc w:val="both"/>
        <w:rPr>
          <w:rFonts w:ascii="Times New Roman" w:eastAsiaTheme="minorEastAsia" w:hAnsi="Times New Roman" w:cs="Times New Roman"/>
          <w:sz w:val="24"/>
          <w:szCs w:val="24"/>
          <w:lang w:eastAsia="ru-RU"/>
        </w:rPr>
      </w:pPr>
    </w:p>
    <w:p w:rsidR="007E790B" w:rsidRPr="001B0F63" w:rsidRDefault="007E790B" w:rsidP="006502E2">
      <w:pPr>
        <w:numPr>
          <w:ilvl w:val="0"/>
          <w:numId w:val="62"/>
        </w:numPr>
        <w:tabs>
          <w:tab w:val="left" w:pos="426"/>
        </w:tabs>
        <w:spacing w:after="0" w:line="230" w:lineRule="auto"/>
        <w:ind w:right="10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обеспечение познавательного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7E790B" w:rsidRPr="001B0F63" w:rsidRDefault="007E790B" w:rsidP="001B0F63">
      <w:pPr>
        <w:spacing w:after="0" w:line="7" w:lineRule="exact"/>
        <w:jc w:val="both"/>
        <w:rPr>
          <w:rFonts w:ascii="Times New Roman" w:eastAsiaTheme="minorEastAsia" w:hAnsi="Times New Roman" w:cs="Times New Roman"/>
          <w:sz w:val="24"/>
          <w:szCs w:val="24"/>
          <w:lang w:eastAsia="ru-RU"/>
        </w:rPr>
      </w:pPr>
    </w:p>
    <w:p w:rsidR="007E790B" w:rsidRPr="001B0F63" w:rsidRDefault="007E790B" w:rsidP="001B0F63">
      <w:pPr>
        <w:spacing w:after="0" w:line="240" w:lineRule="auto"/>
        <w:ind w:left="360"/>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b/>
          <w:bCs/>
          <w:sz w:val="24"/>
          <w:szCs w:val="24"/>
          <w:lang w:eastAsia="ru-RU"/>
        </w:rPr>
        <w:t>Задачи программы:</w:t>
      </w:r>
    </w:p>
    <w:p w:rsidR="007E790B" w:rsidRPr="001B0F63" w:rsidRDefault="007E790B" w:rsidP="001B0F63">
      <w:pPr>
        <w:spacing w:after="0" w:line="27" w:lineRule="exact"/>
        <w:jc w:val="both"/>
        <w:rPr>
          <w:rFonts w:ascii="Times New Roman" w:eastAsiaTheme="minorEastAsia" w:hAnsi="Times New Roman" w:cs="Times New Roman"/>
          <w:sz w:val="24"/>
          <w:szCs w:val="24"/>
          <w:lang w:eastAsia="ru-RU"/>
        </w:rPr>
      </w:pPr>
    </w:p>
    <w:p w:rsidR="007E790B" w:rsidRPr="001B0F63" w:rsidRDefault="007E790B" w:rsidP="006502E2">
      <w:pPr>
        <w:numPr>
          <w:ilvl w:val="0"/>
          <w:numId w:val="63"/>
        </w:numPr>
        <w:tabs>
          <w:tab w:val="left" w:pos="284"/>
        </w:tabs>
        <w:spacing w:after="0" w:line="226" w:lineRule="auto"/>
        <w:ind w:left="0" w:right="100" w:firstLine="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rsidR="007E790B" w:rsidRPr="001B0F63" w:rsidRDefault="007E790B" w:rsidP="00D3123B">
      <w:pPr>
        <w:tabs>
          <w:tab w:val="left" w:pos="284"/>
        </w:tabs>
        <w:spacing w:after="0" w:line="32" w:lineRule="exact"/>
        <w:jc w:val="both"/>
        <w:rPr>
          <w:rFonts w:ascii="Times New Roman" w:eastAsia="Symbol" w:hAnsi="Times New Roman" w:cs="Times New Roman"/>
          <w:sz w:val="24"/>
          <w:szCs w:val="24"/>
          <w:lang w:eastAsia="ru-RU"/>
        </w:rPr>
      </w:pPr>
    </w:p>
    <w:p w:rsidR="007E790B" w:rsidRPr="001B0F63" w:rsidRDefault="007E790B" w:rsidP="006502E2">
      <w:pPr>
        <w:numPr>
          <w:ilvl w:val="0"/>
          <w:numId w:val="63"/>
        </w:numPr>
        <w:tabs>
          <w:tab w:val="left" w:pos="284"/>
        </w:tabs>
        <w:spacing w:after="0" w:line="226" w:lineRule="auto"/>
        <w:ind w:left="0" w:right="120" w:firstLine="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формирование представлений о социокультурных ценностях и традициях России и Белгородской области;</w:t>
      </w:r>
    </w:p>
    <w:p w:rsidR="007E790B" w:rsidRPr="001B0F63" w:rsidRDefault="007E790B" w:rsidP="00D3123B">
      <w:pPr>
        <w:tabs>
          <w:tab w:val="left" w:pos="284"/>
        </w:tabs>
        <w:spacing w:after="0" w:line="32" w:lineRule="exact"/>
        <w:jc w:val="both"/>
        <w:rPr>
          <w:rFonts w:ascii="Times New Roman" w:eastAsia="Symbol" w:hAnsi="Times New Roman" w:cs="Times New Roman"/>
          <w:sz w:val="24"/>
          <w:szCs w:val="24"/>
          <w:lang w:eastAsia="ru-RU"/>
        </w:rPr>
      </w:pPr>
    </w:p>
    <w:p w:rsidR="007E790B" w:rsidRPr="001B0F63" w:rsidRDefault="007E790B" w:rsidP="006502E2">
      <w:pPr>
        <w:numPr>
          <w:ilvl w:val="0"/>
          <w:numId w:val="63"/>
        </w:numPr>
        <w:tabs>
          <w:tab w:val="left" w:pos="284"/>
        </w:tabs>
        <w:spacing w:after="0" w:line="233" w:lineRule="auto"/>
        <w:ind w:left="0" w:right="100" w:firstLine="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w:t>
      </w:r>
    </w:p>
    <w:p w:rsidR="007E790B" w:rsidRPr="001B0F63" w:rsidRDefault="007E790B" w:rsidP="00D3123B">
      <w:pPr>
        <w:tabs>
          <w:tab w:val="left" w:pos="284"/>
        </w:tabs>
        <w:spacing w:after="0" w:line="34" w:lineRule="exact"/>
        <w:jc w:val="both"/>
        <w:rPr>
          <w:rFonts w:ascii="Times New Roman" w:eastAsia="Symbol" w:hAnsi="Times New Roman" w:cs="Times New Roman"/>
          <w:sz w:val="24"/>
          <w:szCs w:val="24"/>
          <w:lang w:eastAsia="ru-RU"/>
        </w:rPr>
      </w:pPr>
    </w:p>
    <w:p w:rsidR="00996010" w:rsidRPr="001B0F63" w:rsidRDefault="007E790B" w:rsidP="006502E2">
      <w:pPr>
        <w:numPr>
          <w:ilvl w:val="1"/>
          <w:numId w:val="63"/>
        </w:numPr>
        <w:tabs>
          <w:tab w:val="left" w:pos="284"/>
        </w:tabs>
        <w:spacing w:after="0" w:line="230" w:lineRule="auto"/>
        <w:ind w:left="0" w:right="100" w:firstLine="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расширение «зоны ближайшего развития» путем включения дошкольников в развивающие формы совместной деятельности </w:t>
      </w:r>
      <w:proofErr w:type="gramStart"/>
      <w:r w:rsidRPr="001B0F63">
        <w:rPr>
          <w:rFonts w:ascii="Times New Roman" w:eastAsia="Times New Roman" w:hAnsi="Times New Roman" w:cs="Times New Roman"/>
          <w:sz w:val="24"/>
          <w:szCs w:val="24"/>
          <w:lang w:eastAsia="ru-RU"/>
        </w:rPr>
        <w:t>со</w:t>
      </w:r>
      <w:proofErr w:type="gramEnd"/>
      <w:r w:rsidRPr="001B0F63">
        <w:rPr>
          <w:rFonts w:ascii="Times New Roman" w:eastAsia="Times New Roman" w:hAnsi="Times New Roman" w:cs="Times New Roman"/>
          <w:sz w:val="24"/>
          <w:szCs w:val="24"/>
          <w:lang w:eastAsia="ru-RU"/>
        </w:rPr>
        <w:t xml:space="preserve"> взрослыми и друг с другом с учетом социокультурных традиций Белогорья;</w:t>
      </w:r>
    </w:p>
    <w:p w:rsidR="007E790B" w:rsidRPr="001B0F63" w:rsidRDefault="007E790B" w:rsidP="006502E2">
      <w:pPr>
        <w:numPr>
          <w:ilvl w:val="1"/>
          <w:numId w:val="63"/>
        </w:numPr>
        <w:tabs>
          <w:tab w:val="left" w:pos="284"/>
        </w:tabs>
        <w:spacing w:after="0" w:line="230" w:lineRule="auto"/>
        <w:ind w:left="0" w:right="100" w:firstLine="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lastRenderedPageBreak/>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7E790B" w:rsidRPr="001B0F63" w:rsidRDefault="007E790B" w:rsidP="001B0F63">
      <w:pPr>
        <w:spacing w:after="0" w:line="10" w:lineRule="exact"/>
        <w:jc w:val="both"/>
        <w:rPr>
          <w:rFonts w:ascii="Times New Roman" w:eastAsia="Symbol" w:hAnsi="Times New Roman" w:cs="Times New Roman"/>
          <w:sz w:val="24"/>
          <w:szCs w:val="24"/>
          <w:lang w:eastAsia="ru-RU"/>
        </w:rPr>
      </w:pPr>
    </w:p>
    <w:p w:rsidR="007E790B" w:rsidRPr="001B0F63" w:rsidRDefault="007E790B" w:rsidP="001B0F63">
      <w:pPr>
        <w:spacing w:after="0" w:line="240" w:lineRule="auto"/>
        <w:ind w:left="220"/>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b/>
          <w:bCs/>
          <w:sz w:val="24"/>
          <w:szCs w:val="24"/>
          <w:lang w:eastAsia="ru-RU"/>
        </w:rPr>
        <w:t>2.Парциальная  программа  и  технология  «Играйте  на  здоровье»  под  редакцией Л.Н. Волошиной</w:t>
      </w:r>
      <w:proofErr w:type="gramStart"/>
      <w:r w:rsidRPr="001B0F63">
        <w:rPr>
          <w:rFonts w:ascii="Times New Roman" w:eastAsia="Times New Roman" w:hAnsi="Times New Roman" w:cs="Times New Roman"/>
          <w:b/>
          <w:bCs/>
          <w:sz w:val="24"/>
          <w:szCs w:val="24"/>
          <w:lang w:eastAsia="ru-RU"/>
        </w:rPr>
        <w:t xml:space="preserve"> ,</w:t>
      </w:r>
      <w:proofErr w:type="gramEnd"/>
      <w:r w:rsidRPr="001B0F63">
        <w:rPr>
          <w:rFonts w:ascii="Times New Roman" w:eastAsia="Times New Roman" w:hAnsi="Times New Roman" w:cs="Times New Roman"/>
          <w:b/>
          <w:bCs/>
          <w:sz w:val="24"/>
          <w:szCs w:val="24"/>
          <w:lang w:eastAsia="ru-RU"/>
        </w:rPr>
        <w:t xml:space="preserve"> Т.В. Куриловой</w:t>
      </w:r>
      <w:r w:rsidRPr="001B0F63">
        <w:rPr>
          <w:rFonts w:ascii="Times New Roman" w:eastAsia="Times New Roman" w:hAnsi="Times New Roman" w:cs="Times New Roman"/>
          <w:i/>
          <w:iCs/>
          <w:sz w:val="24"/>
          <w:szCs w:val="24"/>
          <w:lang w:eastAsia="ru-RU"/>
        </w:rPr>
        <w:t>.</w:t>
      </w:r>
    </w:p>
    <w:p w:rsidR="007E790B" w:rsidRPr="001B0F63" w:rsidRDefault="007E790B" w:rsidP="001B0F63">
      <w:pPr>
        <w:spacing w:after="0" w:line="247" w:lineRule="exact"/>
        <w:jc w:val="both"/>
        <w:rPr>
          <w:rFonts w:ascii="Times New Roman" w:eastAsiaTheme="minorEastAsia" w:hAnsi="Times New Roman" w:cs="Times New Roman"/>
          <w:sz w:val="24"/>
          <w:szCs w:val="24"/>
          <w:lang w:eastAsia="ru-RU"/>
        </w:rPr>
      </w:pPr>
    </w:p>
    <w:p w:rsidR="007E790B" w:rsidRPr="001B0F63" w:rsidRDefault="007E790B" w:rsidP="001B0F63">
      <w:pPr>
        <w:spacing w:after="0" w:line="240" w:lineRule="auto"/>
        <w:ind w:left="360"/>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b/>
          <w:bCs/>
          <w:sz w:val="24"/>
          <w:szCs w:val="24"/>
          <w:lang w:eastAsia="ru-RU"/>
        </w:rPr>
        <w:t>Цель, задачи:</w:t>
      </w:r>
    </w:p>
    <w:p w:rsidR="007E790B" w:rsidRPr="001B0F63" w:rsidRDefault="007E790B" w:rsidP="001B0F63">
      <w:pPr>
        <w:spacing w:after="0" w:line="35" w:lineRule="exact"/>
        <w:jc w:val="both"/>
        <w:rPr>
          <w:rFonts w:ascii="Times New Roman" w:eastAsiaTheme="minorEastAsia" w:hAnsi="Times New Roman" w:cs="Times New Roman"/>
          <w:sz w:val="24"/>
          <w:szCs w:val="24"/>
          <w:lang w:eastAsia="ru-RU"/>
        </w:rPr>
      </w:pPr>
    </w:p>
    <w:p w:rsidR="007E790B" w:rsidRPr="001B0F63" w:rsidRDefault="007E790B" w:rsidP="006502E2">
      <w:pPr>
        <w:numPr>
          <w:ilvl w:val="2"/>
          <w:numId w:val="64"/>
        </w:numPr>
        <w:tabs>
          <w:tab w:val="left" w:pos="284"/>
        </w:tabs>
        <w:spacing w:after="0" w:line="240" w:lineRule="auto"/>
        <w:ind w:left="0" w:firstLine="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формирование начальных представлений о некоторых видах спорта;</w:t>
      </w:r>
    </w:p>
    <w:p w:rsidR="007E790B" w:rsidRPr="001B0F63" w:rsidRDefault="007E790B" w:rsidP="006502E2">
      <w:pPr>
        <w:numPr>
          <w:ilvl w:val="2"/>
          <w:numId w:val="64"/>
        </w:numPr>
        <w:tabs>
          <w:tab w:val="left" w:pos="284"/>
        </w:tabs>
        <w:spacing w:after="0" w:line="239" w:lineRule="auto"/>
        <w:ind w:left="0" w:firstLine="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овладение подвижными играми с правилами;</w:t>
      </w:r>
    </w:p>
    <w:p w:rsidR="007E790B" w:rsidRPr="001B0F63" w:rsidRDefault="007E790B" w:rsidP="00D3123B">
      <w:pPr>
        <w:tabs>
          <w:tab w:val="left" w:pos="284"/>
        </w:tabs>
        <w:spacing w:after="0" w:line="1" w:lineRule="exact"/>
        <w:jc w:val="both"/>
        <w:rPr>
          <w:rFonts w:ascii="Times New Roman" w:eastAsia="Symbol" w:hAnsi="Times New Roman" w:cs="Times New Roman"/>
          <w:sz w:val="24"/>
          <w:szCs w:val="24"/>
          <w:lang w:eastAsia="ru-RU"/>
        </w:rPr>
      </w:pPr>
    </w:p>
    <w:p w:rsidR="007E790B" w:rsidRPr="001B0F63" w:rsidRDefault="007E790B" w:rsidP="006502E2">
      <w:pPr>
        <w:numPr>
          <w:ilvl w:val="2"/>
          <w:numId w:val="64"/>
        </w:numPr>
        <w:tabs>
          <w:tab w:val="left" w:pos="284"/>
        </w:tabs>
        <w:spacing w:after="0" w:line="240" w:lineRule="auto"/>
        <w:ind w:left="0" w:firstLine="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становление целенаправленности и </w:t>
      </w:r>
      <w:proofErr w:type="spellStart"/>
      <w:r w:rsidRPr="001B0F63">
        <w:rPr>
          <w:rFonts w:ascii="Times New Roman" w:eastAsia="Times New Roman" w:hAnsi="Times New Roman" w:cs="Times New Roman"/>
          <w:sz w:val="24"/>
          <w:szCs w:val="24"/>
          <w:lang w:eastAsia="ru-RU"/>
        </w:rPr>
        <w:t>саморегуляции</w:t>
      </w:r>
      <w:proofErr w:type="spellEnd"/>
      <w:r w:rsidRPr="001B0F63">
        <w:rPr>
          <w:rFonts w:ascii="Times New Roman" w:eastAsia="Times New Roman" w:hAnsi="Times New Roman" w:cs="Times New Roman"/>
          <w:sz w:val="24"/>
          <w:szCs w:val="24"/>
          <w:lang w:eastAsia="ru-RU"/>
        </w:rPr>
        <w:t xml:space="preserve"> в двигательной сфере;</w:t>
      </w:r>
    </w:p>
    <w:p w:rsidR="000C7922" w:rsidRPr="000C7922" w:rsidRDefault="007E790B" w:rsidP="006502E2">
      <w:pPr>
        <w:pStyle w:val="ab"/>
        <w:numPr>
          <w:ilvl w:val="2"/>
          <w:numId w:val="64"/>
        </w:numPr>
        <w:tabs>
          <w:tab w:val="left" w:pos="284"/>
        </w:tabs>
        <w:spacing w:after="0" w:line="236" w:lineRule="auto"/>
        <w:ind w:left="0" w:right="100" w:firstLine="0"/>
        <w:jc w:val="both"/>
        <w:rPr>
          <w:rFonts w:ascii="Times New Roman" w:eastAsia="Times New Roman" w:hAnsi="Times New Roman" w:cs="Times New Roman"/>
          <w:sz w:val="24"/>
          <w:szCs w:val="24"/>
          <w:lang w:eastAsia="ru-RU"/>
        </w:rPr>
      </w:pPr>
      <w:r w:rsidRPr="000C7922">
        <w:rPr>
          <w:rFonts w:ascii="Times New Roman" w:eastAsia="Times New Roman" w:hAnsi="Times New Roman" w:cs="Times New Roman"/>
          <w:sz w:val="24"/>
          <w:szCs w:val="24"/>
          <w:lang w:eastAsia="ru-RU"/>
        </w:rPr>
        <w:t>становление ценностей здорового образа жизни, овладение его элементарными нормами</w:t>
      </w:r>
      <w:r w:rsidR="000C7922" w:rsidRPr="000C7922">
        <w:rPr>
          <w:rFonts w:ascii="Times New Roman" w:eastAsia="Times New Roman" w:hAnsi="Times New Roman" w:cs="Times New Roman"/>
          <w:sz w:val="24"/>
          <w:szCs w:val="24"/>
          <w:lang w:eastAsia="ru-RU"/>
        </w:rPr>
        <w:t xml:space="preserve"> правилами (реализуется в рамках работы с детьми младшего и старшего дошкольного возраста и </w:t>
      </w:r>
      <w:proofErr w:type="gramStart"/>
      <w:r w:rsidR="000C7922" w:rsidRPr="000C7922">
        <w:rPr>
          <w:rFonts w:ascii="Times New Roman" w:eastAsia="Times New Roman" w:hAnsi="Times New Roman" w:cs="Times New Roman"/>
          <w:sz w:val="24"/>
          <w:szCs w:val="24"/>
          <w:lang w:eastAsia="ru-RU"/>
        </w:rPr>
        <w:t>направлена</w:t>
      </w:r>
      <w:proofErr w:type="gramEnd"/>
      <w:r w:rsidR="000C7922" w:rsidRPr="000C7922">
        <w:rPr>
          <w:rFonts w:ascii="Times New Roman" w:eastAsia="Times New Roman" w:hAnsi="Times New Roman" w:cs="Times New Roman"/>
          <w:sz w:val="24"/>
          <w:szCs w:val="24"/>
          <w:lang w:eastAsia="ru-RU"/>
        </w:rPr>
        <w:t xml:space="preserve"> на достижение развития индивидуальных способностей ребенка посредством обучения навыкам спортивных игр).</w:t>
      </w:r>
    </w:p>
    <w:p w:rsidR="007E790B" w:rsidRPr="001B0F63" w:rsidRDefault="007E790B" w:rsidP="006E0560">
      <w:pPr>
        <w:tabs>
          <w:tab w:val="left" w:pos="284"/>
          <w:tab w:val="left" w:pos="1180"/>
        </w:tabs>
        <w:spacing w:after="0" w:line="239" w:lineRule="auto"/>
        <w:jc w:val="both"/>
        <w:rPr>
          <w:rFonts w:ascii="Times New Roman" w:eastAsia="Symbol" w:hAnsi="Times New Roman" w:cs="Times New Roman"/>
          <w:sz w:val="24"/>
          <w:szCs w:val="24"/>
          <w:lang w:eastAsia="ru-RU"/>
        </w:rPr>
      </w:pPr>
    </w:p>
    <w:p w:rsidR="007E790B" w:rsidRPr="001B0F63" w:rsidRDefault="007E790B" w:rsidP="001B0F63">
      <w:pPr>
        <w:spacing w:after="0" w:line="9" w:lineRule="exact"/>
        <w:jc w:val="both"/>
        <w:rPr>
          <w:rFonts w:ascii="Times New Roman" w:eastAsia="Symbol" w:hAnsi="Times New Roman" w:cs="Times New Roman"/>
          <w:sz w:val="24"/>
          <w:szCs w:val="24"/>
          <w:lang w:eastAsia="ru-RU"/>
        </w:rPr>
      </w:pPr>
    </w:p>
    <w:p w:rsidR="007E790B" w:rsidRPr="001B0F63" w:rsidRDefault="007E790B" w:rsidP="001B0F63">
      <w:pPr>
        <w:spacing w:after="0" w:line="9" w:lineRule="exact"/>
        <w:jc w:val="both"/>
        <w:rPr>
          <w:rFonts w:ascii="Times New Roman" w:eastAsia="Times New Roman" w:hAnsi="Times New Roman" w:cs="Times New Roman"/>
          <w:sz w:val="24"/>
          <w:szCs w:val="24"/>
          <w:lang w:eastAsia="ru-RU"/>
        </w:rPr>
      </w:pPr>
    </w:p>
    <w:p w:rsidR="007E790B" w:rsidRPr="001B0F63" w:rsidRDefault="007E790B" w:rsidP="001B0F63">
      <w:pPr>
        <w:spacing w:after="0" w:line="240" w:lineRule="auto"/>
        <w:ind w:left="106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b/>
          <w:bCs/>
          <w:i/>
          <w:iCs/>
          <w:sz w:val="24"/>
          <w:szCs w:val="24"/>
          <w:lang w:eastAsia="ru-RU"/>
        </w:rPr>
        <w:t>Региональный компонент:</w:t>
      </w:r>
    </w:p>
    <w:p w:rsidR="007E790B" w:rsidRPr="001B0F63" w:rsidRDefault="007E790B" w:rsidP="001B0F63">
      <w:pPr>
        <w:spacing w:after="0" w:line="34" w:lineRule="exact"/>
        <w:jc w:val="both"/>
        <w:rPr>
          <w:rFonts w:ascii="Times New Roman" w:eastAsia="Times New Roman" w:hAnsi="Times New Roman" w:cs="Times New Roman"/>
          <w:sz w:val="24"/>
          <w:szCs w:val="24"/>
          <w:lang w:eastAsia="ru-RU"/>
        </w:rPr>
      </w:pPr>
    </w:p>
    <w:p w:rsidR="007E790B" w:rsidRPr="001B0F63" w:rsidRDefault="007E790B" w:rsidP="006502E2">
      <w:pPr>
        <w:numPr>
          <w:ilvl w:val="1"/>
          <w:numId w:val="65"/>
        </w:numPr>
        <w:tabs>
          <w:tab w:val="left" w:pos="284"/>
        </w:tabs>
        <w:spacing w:after="0" w:line="240" w:lineRule="auto"/>
        <w:ind w:left="0" w:firstLine="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знакомство с видами спорта, получившими свое развитие на </w:t>
      </w:r>
      <w:proofErr w:type="spellStart"/>
      <w:r w:rsidRPr="001B0F63">
        <w:rPr>
          <w:rFonts w:ascii="Times New Roman" w:eastAsia="Times New Roman" w:hAnsi="Times New Roman" w:cs="Times New Roman"/>
          <w:sz w:val="24"/>
          <w:szCs w:val="24"/>
          <w:lang w:eastAsia="ru-RU"/>
        </w:rPr>
        <w:t>Белгородчине</w:t>
      </w:r>
      <w:proofErr w:type="spellEnd"/>
      <w:r w:rsidRPr="001B0F63">
        <w:rPr>
          <w:rFonts w:ascii="Times New Roman" w:eastAsia="Times New Roman" w:hAnsi="Times New Roman" w:cs="Times New Roman"/>
          <w:sz w:val="24"/>
          <w:szCs w:val="24"/>
          <w:lang w:eastAsia="ru-RU"/>
        </w:rPr>
        <w:t>;</w:t>
      </w:r>
    </w:p>
    <w:p w:rsidR="007E790B" w:rsidRPr="001B0F63" w:rsidRDefault="007E790B" w:rsidP="006502E2">
      <w:pPr>
        <w:numPr>
          <w:ilvl w:val="1"/>
          <w:numId w:val="65"/>
        </w:numPr>
        <w:tabs>
          <w:tab w:val="left" w:pos="284"/>
          <w:tab w:val="left" w:pos="840"/>
        </w:tabs>
        <w:spacing w:after="0" w:line="239" w:lineRule="auto"/>
        <w:ind w:left="0" w:firstLine="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спортивными сооружениями региона, поселка;</w:t>
      </w:r>
    </w:p>
    <w:p w:rsidR="007E790B" w:rsidRPr="001B0F63" w:rsidRDefault="007E790B" w:rsidP="006502E2">
      <w:pPr>
        <w:numPr>
          <w:ilvl w:val="1"/>
          <w:numId w:val="65"/>
        </w:numPr>
        <w:tabs>
          <w:tab w:val="left" w:pos="284"/>
        </w:tabs>
        <w:spacing w:after="0" w:line="239" w:lineRule="auto"/>
        <w:ind w:left="0" w:firstLine="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достижениями  спортсменов;</w:t>
      </w:r>
    </w:p>
    <w:p w:rsidR="007E790B" w:rsidRPr="001B0F63" w:rsidRDefault="007E790B" w:rsidP="00D3123B">
      <w:pPr>
        <w:tabs>
          <w:tab w:val="left" w:pos="284"/>
        </w:tabs>
        <w:spacing w:after="0" w:line="1" w:lineRule="exact"/>
        <w:jc w:val="both"/>
        <w:rPr>
          <w:rFonts w:ascii="Times New Roman" w:eastAsia="Symbol" w:hAnsi="Times New Roman" w:cs="Times New Roman"/>
          <w:sz w:val="24"/>
          <w:szCs w:val="24"/>
          <w:lang w:eastAsia="ru-RU"/>
        </w:rPr>
      </w:pPr>
    </w:p>
    <w:p w:rsidR="007E790B" w:rsidRPr="001B0F63" w:rsidRDefault="007E790B" w:rsidP="006502E2">
      <w:pPr>
        <w:numPr>
          <w:ilvl w:val="1"/>
          <w:numId w:val="65"/>
        </w:numPr>
        <w:tabs>
          <w:tab w:val="left" w:pos="284"/>
        </w:tabs>
        <w:spacing w:after="0" w:line="240" w:lineRule="auto"/>
        <w:ind w:left="0" w:firstLine="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достижениями воспитанников ДОО в области спорта.</w:t>
      </w:r>
    </w:p>
    <w:p w:rsidR="007E790B" w:rsidRPr="001B0F63" w:rsidRDefault="007E790B" w:rsidP="00D3123B">
      <w:pPr>
        <w:spacing w:after="0" w:line="309" w:lineRule="exact"/>
        <w:jc w:val="both"/>
        <w:rPr>
          <w:rFonts w:ascii="Times New Roman" w:eastAsia="Symbol" w:hAnsi="Times New Roman" w:cs="Times New Roman"/>
          <w:sz w:val="24"/>
          <w:szCs w:val="24"/>
          <w:lang w:eastAsia="ru-RU"/>
        </w:rPr>
      </w:pPr>
    </w:p>
    <w:p w:rsidR="007E790B" w:rsidRPr="001B0F63" w:rsidRDefault="007E790B" w:rsidP="006E0560">
      <w:pPr>
        <w:spacing w:after="0" w:line="226" w:lineRule="auto"/>
        <w:ind w:right="10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b/>
          <w:bCs/>
          <w:sz w:val="24"/>
          <w:szCs w:val="24"/>
          <w:lang w:eastAsia="ru-RU"/>
        </w:rPr>
        <w:t>3. Парциальная программа духовно-нравственного образования дошкольников «Добрый мир», Шевченко Л.Л.</w:t>
      </w:r>
    </w:p>
    <w:p w:rsidR="007E790B" w:rsidRPr="001B0F63" w:rsidRDefault="007E790B" w:rsidP="006E0560">
      <w:pPr>
        <w:spacing w:after="0" w:line="335" w:lineRule="exact"/>
        <w:jc w:val="both"/>
        <w:rPr>
          <w:rFonts w:ascii="Times New Roman" w:eastAsiaTheme="minorEastAsia" w:hAnsi="Times New Roman" w:cs="Times New Roman"/>
          <w:sz w:val="24"/>
          <w:szCs w:val="24"/>
          <w:lang w:eastAsia="ru-RU"/>
        </w:rPr>
      </w:pPr>
    </w:p>
    <w:p w:rsidR="007E790B" w:rsidRPr="001B0F63" w:rsidRDefault="007E790B" w:rsidP="006E0560">
      <w:pPr>
        <w:spacing w:after="0" w:line="261" w:lineRule="auto"/>
        <w:ind w:right="20"/>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b/>
          <w:bCs/>
          <w:sz w:val="24"/>
          <w:szCs w:val="24"/>
          <w:lang w:eastAsia="ru-RU"/>
        </w:rPr>
        <w:t xml:space="preserve">Цель программы </w:t>
      </w:r>
      <w:r w:rsidRPr="001B0F63">
        <w:rPr>
          <w:rFonts w:ascii="Times New Roman" w:eastAsia="Times New Roman" w:hAnsi="Times New Roman" w:cs="Times New Roman"/>
          <w:sz w:val="24"/>
          <w:szCs w:val="24"/>
          <w:lang w:eastAsia="ru-RU"/>
        </w:rPr>
        <w:t>определяется как развитие личности ребѐнка дошкольного возраста</w:t>
      </w:r>
      <w:r w:rsidRPr="001B0F63">
        <w:rPr>
          <w:rFonts w:ascii="Times New Roman" w:eastAsia="Times New Roman" w:hAnsi="Times New Roman" w:cs="Times New Roman"/>
          <w:b/>
          <w:bCs/>
          <w:sz w:val="24"/>
          <w:szCs w:val="24"/>
          <w:lang w:eastAsia="ru-RU"/>
        </w:rPr>
        <w:t xml:space="preserve"> </w:t>
      </w:r>
      <w:r w:rsidRPr="001B0F63">
        <w:rPr>
          <w:rFonts w:ascii="Times New Roman" w:eastAsia="Times New Roman" w:hAnsi="Times New Roman" w:cs="Times New Roman"/>
          <w:sz w:val="24"/>
          <w:szCs w:val="24"/>
          <w:lang w:eastAsia="ru-RU"/>
        </w:rPr>
        <w:t>5-7</w:t>
      </w:r>
      <w:r w:rsidRPr="001B0F63">
        <w:rPr>
          <w:rFonts w:ascii="Times New Roman" w:eastAsia="Times New Roman" w:hAnsi="Times New Roman" w:cs="Times New Roman"/>
          <w:b/>
          <w:bCs/>
          <w:sz w:val="24"/>
          <w:szCs w:val="24"/>
          <w:lang w:eastAsia="ru-RU"/>
        </w:rPr>
        <w:t xml:space="preserve"> </w:t>
      </w:r>
      <w:r w:rsidRPr="001B0F63">
        <w:rPr>
          <w:rFonts w:ascii="Times New Roman" w:eastAsia="Times New Roman" w:hAnsi="Times New Roman" w:cs="Times New Roman"/>
          <w:sz w:val="24"/>
          <w:szCs w:val="24"/>
          <w:lang w:eastAsia="ru-RU"/>
        </w:rPr>
        <w:t>лет, формирование базовой культуры на основе отечественных традиционных духовных и нравственных ценностей.</w:t>
      </w:r>
    </w:p>
    <w:p w:rsidR="007E790B" w:rsidRPr="001B0F63" w:rsidRDefault="007E790B" w:rsidP="006E0560">
      <w:pPr>
        <w:spacing w:after="0" w:line="31" w:lineRule="exact"/>
        <w:jc w:val="both"/>
        <w:rPr>
          <w:rFonts w:ascii="Times New Roman" w:eastAsiaTheme="minorEastAsia" w:hAnsi="Times New Roman" w:cs="Times New Roman"/>
          <w:sz w:val="24"/>
          <w:szCs w:val="24"/>
          <w:lang w:eastAsia="ru-RU"/>
        </w:rPr>
      </w:pPr>
    </w:p>
    <w:p w:rsidR="007E790B" w:rsidRPr="001B0F63" w:rsidRDefault="007E790B" w:rsidP="006E0560">
      <w:pPr>
        <w:spacing w:after="0" w:line="240"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b/>
          <w:bCs/>
          <w:sz w:val="24"/>
          <w:szCs w:val="24"/>
          <w:lang w:eastAsia="ru-RU"/>
        </w:rPr>
        <w:t>Задачи программы:</w:t>
      </w:r>
    </w:p>
    <w:p w:rsidR="007E790B" w:rsidRPr="001B0F63" w:rsidRDefault="007E790B" w:rsidP="001B0F63">
      <w:pPr>
        <w:spacing w:after="0" w:line="72" w:lineRule="exact"/>
        <w:jc w:val="both"/>
        <w:rPr>
          <w:rFonts w:ascii="Times New Roman" w:eastAsiaTheme="minorEastAsia" w:hAnsi="Times New Roman" w:cs="Times New Roman"/>
          <w:sz w:val="24"/>
          <w:szCs w:val="24"/>
          <w:lang w:eastAsia="ru-RU"/>
        </w:rPr>
      </w:pPr>
    </w:p>
    <w:p w:rsidR="007E790B" w:rsidRPr="001B0F63" w:rsidRDefault="007E790B" w:rsidP="006502E2">
      <w:pPr>
        <w:numPr>
          <w:ilvl w:val="0"/>
          <w:numId w:val="66"/>
        </w:numPr>
        <w:tabs>
          <w:tab w:val="left" w:pos="284"/>
        </w:tabs>
        <w:spacing w:after="0" w:line="254" w:lineRule="auto"/>
        <w:ind w:right="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духовно-нравственное развитие и воспитание детей посредством приобщения к традиционным духовным ценностям России, понимания значимости традиционных нравственных идеалов и моральных норм для жизни личности, семьи, общества;</w:t>
      </w:r>
    </w:p>
    <w:p w:rsidR="007E790B" w:rsidRPr="001B0F63" w:rsidRDefault="007E790B" w:rsidP="00983931">
      <w:pPr>
        <w:tabs>
          <w:tab w:val="left" w:pos="284"/>
        </w:tabs>
        <w:spacing w:after="0" w:line="37" w:lineRule="exact"/>
        <w:jc w:val="both"/>
        <w:rPr>
          <w:rFonts w:ascii="Times New Roman" w:eastAsia="Symbol" w:hAnsi="Times New Roman" w:cs="Times New Roman"/>
          <w:sz w:val="24"/>
          <w:szCs w:val="24"/>
          <w:lang w:eastAsia="ru-RU"/>
        </w:rPr>
      </w:pPr>
    </w:p>
    <w:p w:rsidR="007E790B" w:rsidRPr="001B0F63" w:rsidRDefault="007E790B" w:rsidP="006502E2">
      <w:pPr>
        <w:numPr>
          <w:ilvl w:val="0"/>
          <w:numId w:val="66"/>
        </w:numPr>
        <w:tabs>
          <w:tab w:val="left" w:pos="284"/>
        </w:tabs>
        <w:spacing w:after="0" w:line="250" w:lineRule="auto"/>
        <w:ind w:right="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формирование у детей основополагающих морально-нравственных идеалов, установок, ценностей, норм, обеспечивающих осознанный нравственный выбор;</w:t>
      </w:r>
    </w:p>
    <w:p w:rsidR="007E790B" w:rsidRPr="001B0F63" w:rsidRDefault="007E790B" w:rsidP="00983931">
      <w:pPr>
        <w:tabs>
          <w:tab w:val="left" w:pos="284"/>
        </w:tabs>
        <w:spacing w:after="0" w:line="39" w:lineRule="exact"/>
        <w:jc w:val="both"/>
        <w:rPr>
          <w:rFonts w:ascii="Times New Roman" w:eastAsia="Symbol" w:hAnsi="Times New Roman" w:cs="Times New Roman"/>
          <w:sz w:val="24"/>
          <w:szCs w:val="24"/>
          <w:lang w:eastAsia="ru-RU"/>
        </w:rPr>
      </w:pPr>
    </w:p>
    <w:p w:rsidR="007E790B" w:rsidRPr="001B0F63" w:rsidRDefault="007E790B" w:rsidP="006502E2">
      <w:pPr>
        <w:numPr>
          <w:ilvl w:val="0"/>
          <w:numId w:val="66"/>
        </w:numPr>
        <w:tabs>
          <w:tab w:val="left" w:pos="284"/>
        </w:tabs>
        <w:spacing w:after="0" w:line="250" w:lineRule="auto"/>
        <w:ind w:right="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приобретение культурологических знаний, необходимых для разностороннего развития детей; создание условий творческого развития; воспитание любви к Родине, семье;</w:t>
      </w:r>
    </w:p>
    <w:p w:rsidR="007E790B" w:rsidRPr="001B0F63" w:rsidRDefault="007E790B" w:rsidP="00983931">
      <w:pPr>
        <w:tabs>
          <w:tab w:val="left" w:pos="284"/>
        </w:tabs>
        <w:spacing w:after="0" w:line="40" w:lineRule="exact"/>
        <w:jc w:val="both"/>
        <w:rPr>
          <w:rFonts w:ascii="Times New Roman" w:eastAsia="Symbol" w:hAnsi="Times New Roman" w:cs="Times New Roman"/>
          <w:sz w:val="24"/>
          <w:szCs w:val="24"/>
          <w:lang w:eastAsia="ru-RU"/>
        </w:rPr>
      </w:pPr>
    </w:p>
    <w:p w:rsidR="007E790B" w:rsidRPr="001B0F63" w:rsidRDefault="007E790B" w:rsidP="006502E2">
      <w:pPr>
        <w:numPr>
          <w:ilvl w:val="0"/>
          <w:numId w:val="66"/>
        </w:numPr>
        <w:tabs>
          <w:tab w:val="left" w:pos="284"/>
        </w:tabs>
        <w:spacing w:after="0" w:line="257"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интеграции личности в национальную и мировую культуру; обеспечение ценностно-смысловой, содержательной, методической преемственности между ступенями дошкольного, начального и основного общего образования.</w:t>
      </w:r>
    </w:p>
    <w:p w:rsidR="007E790B" w:rsidRPr="001B0F63" w:rsidRDefault="007E790B" w:rsidP="00983931">
      <w:pPr>
        <w:tabs>
          <w:tab w:val="left" w:pos="284"/>
        </w:tabs>
        <w:spacing w:after="0" w:line="15" w:lineRule="exact"/>
        <w:jc w:val="both"/>
        <w:rPr>
          <w:rFonts w:ascii="Times New Roman" w:eastAsiaTheme="minorEastAsia" w:hAnsi="Times New Roman" w:cs="Times New Roman"/>
          <w:sz w:val="24"/>
          <w:szCs w:val="24"/>
          <w:lang w:eastAsia="ru-RU"/>
        </w:rPr>
      </w:pPr>
    </w:p>
    <w:p w:rsidR="007E790B" w:rsidRPr="001B0F63" w:rsidRDefault="007E790B" w:rsidP="00983931">
      <w:pPr>
        <w:tabs>
          <w:tab w:val="left" w:pos="284"/>
        </w:tabs>
        <w:spacing w:after="0" w:line="240" w:lineRule="auto"/>
        <w:jc w:val="both"/>
        <w:rPr>
          <w:rFonts w:ascii="Times New Roman" w:eastAsiaTheme="minorEastAsia" w:hAnsi="Times New Roman" w:cs="Times New Roman"/>
          <w:sz w:val="24"/>
          <w:szCs w:val="24"/>
          <w:lang w:eastAsia="ru-RU"/>
        </w:rPr>
      </w:pPr>
    </w:p>
    <w:p w:rsidR="007E790B" w:rsidRPr="001B0F63" w:rsidRDefault="007E790B" w:rsidP="001B0F63">
      <w:pPr>
        <w:spacing w:after="0" w:line="65" w:lineRule="exact"/>
        <w:jc w:val="both"/>
        <w:rPr>
          <w:rFonts w:ascii="Times New Roman" w:eastAsiaTheme="minorEastAsia" w:hAnsi="Times New Roman" w:cs="Times New Roman"/>
          <w:sz w:val="24"/>
          <w:szCs w:val="24"/>
          <w:lang w:eastAsia="ru-RU"/>
        </w:rPr>
      </w:pPr>
    </w:p>
    <w:p w:rsidR="007E790B" w:rsidRPr="001B0F63" w:rsidRDefault="007E790B" w:rsidP="001B0F63">
      <w:pPr>
        <w:tabs>
          <w:tab w:val="left" w:pos="284"/>
        </w:tabs>
        <w:spacing w:after="0" w:line="246" w:lineRule="auto"/>
        <w:ind w:right="20"/>
        <w:contextualSpacing/>
        <w:jc w:val="both"/>
        <w:rPr>
          <w:rFonts w:ascii="Times New Roman" w:eastAsia="Times New Roman" w:hAnsi="Times New Roman" w:cs="Times New Roman"/>
          <w:b/>
          <w:bCs/>
          <w:sz w:val="24"/>
          <w:szCs w:val="24"/>
          <w:lang w:eastAsia="ru-RU"/>
        </w:rPr>
      </w:pPr>
      <w:r w:rsidRPr="001B0F63">
        <w:rPr>
          <w:rFonts w:ascii="Times New Roman" w:eastAsia="Times New Roman" w:hAnsi="Times New Roman" w:cs="Times New Roman"/>
          <w:b/>
          <w:bCs/>
          <w:sz w:val="24"/>
          <w:szCs w:val="24"/>
          <w:lang w:eastAsia="ru-RU"/>
        </w:rPr>
        <w:t xml:space="preserve">4.Парциальная программа музыкального воспитания и образования дошкольников «Ладушки», </w:t>
      </w:r>
      <w:proofErr w:type="spellStart"/>
      <w:r w:rsidRPr="001B0F63">
        <w:rPr>
          <w:rFonts w:ascii="Times New Roman" w:eastAsia="Times New Roman" w:hAnsi="Times New Roman" w:cs="Times New Roman"/>
          <w:b/>
          <w:bCs/>
          <w:sz w:val="24"/>
          <w:szCs w:val="24"/>
          <w:lang w:eastAsia="ru-RU"/>
        </w:rPr>
        <w:t>Каплунова</w:t>
      </w:r>
      <w:proofErr w:type="spellEnd"/>
      <w:r w:rsidRPr="001B0F63">
        <w:rPr>
          <w:rFonts w:ascii="Times New Roman" w:eastAsia="Times New Roman" w:hAnsi="Times New Roman" w:cs="Times New Roman"/>
          <w:b/>
          <w:bCs/>
          <w:sz w:val="24"/>
          <w:szCs w:val="24"/>
          <w:lang w:eastAsia="ru-RU"/>
        </w:rPr>
        <w:t xml:space="preserve"> И.М., </w:t>
      </w:r>
      <w:proofErr w:type="spellStart"/>
      <w:r w:rsidRPr="001B0F63">
        <w:rPr>
          <w:rFonts w:ascii="Times New Roman" w:eastAsia="Times New Roman" w:hAnsi="Times New Roman" w:cs="Times New Roman"/>
          <w:b/>
          <w:bCs/>
          <w:sz w:val="24"/>
          <w:szCs w:val="24"/>
          <w:lang w:eastAsia="ru-RU"/>
        </w:rPr>
        <w:t>Новоскольцева</w:t>
      </w:r>
      <w:proofErr w:type="spellEnd"/>
      <w:r w:rsidRPr="001B0F63">
        <w:rPr>
          <w:rFonts w:ascii="Times New Roman" w:eastAsia="Times New Roman" w:hAnsi="Times New Roman" w:cs="Times New Roman"/>
          <w:b/>
          <w:bCs/>
          <w:sz w:val="24"/>
          <w:szCs w:val="24"/>
          <w:lang w:eastAsia="ru-RU"/>
        </w:rPr>
        <w:t xml:space="preserve"> И. А.</w:t>
      </w:r>
    </w:p>
    <w:p w:rsidR="007E790B" w:rsidRPr="001B0F63" w:rsidRDefault="007E790B" w:rsidP="001B0F63">
      <w:pPr>
        <w:tabs>
          <w:tab w:val="left" w:pos="284"/>
        </w:tabs>
        <w:spacing w:after="0" w:line="365" w:lineRule="exact"/>
        <w:jc w:val="both"/>
        <w:rPr>
          <w:rFonts w:ascii="Times New Roman" w:eastAsiaTheme="minorEastAsia" w:hAnsi="Times New Roman" w:cs="Times New Roman"/>
          <w:sz w:val="24"/>
          <w:szCs w:val="24"/>
          <w:lang w:eastAsia="ru-RU"/>
        </w:rPr>
      </w:pPr>
    </w:p>
    <w:p w:rsidR="007E790B" w:rsidRPr="001B0F63" w:rsidRDefault="007E790B" w:rsidP="001B0F63">
      <w:pPr>
        <w:spacing w:after="0" w:line="254" w:lineRule="auto"/>
        <w:ind w:right="20"/>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b/>
          <w:bCs/>
          <w:sz w:val="24"/>
          <w:szCs w:val="24"/>
          <w:lang w:eastAsia="ru-RU"/>
        </w:rPr>
        <w:t xml:space="preserve">Цель программы: </w:t>
      </w:r>
      <w:r w:rsidRPr="001B0F63">
        <w:rPr>
          <w:rFonts w:ascii="Times New Roman" w:eastAsia="Times New Roman" w:hAnsi="Times New Roman" w:cs="Times New Roman"/>
          <w:sz w:val="24"/>
          <w:szCs w:val="24"/>
          <w:lang w:eastAsia="ru-RU"/>
        </w:rPr>
        <w:t>музыкально-творческое развитие детей дошкольного возраста</w:t>
      </w:r>
      <w:r w:rsidRPr="001B0F63">
        <w:rPr>
          <w:rFonts w:ascii="Times New Roman" w:eastAsia="Times New Roman" w:hAnsi="Times New Roman" w:cs="Times New Roman"/>
          <w:b/>
          <w:bCs/>
          <w:sz w:val="24"/>
          <w:szCs w:val="24"/>
          <w:lang w:eastAsia="ru-RU"/>
        </w:rPr>
        <w:t xml:space="preserve"> </w:t>
      </w:r>
      <w:r w:rsidRPr="001B0F63">
        <w:rPr>
          <w:rFonts w:ascii="Times New Roman" w:eastAsia="Times New Roman" w:hAnsi="Times New Roman" w:cs="Times New Roman"/>
          <w:sz w:val="24"/>
          <w:szCs w:val="24"/>
          <w:lang w:eastAsia="ru-RU"/>
        </w:rPr>
        <w:t>3-7</w:t>
      </w:r>
      <w:r w:rsidRPr="001B0F63">
        <w:rPr>
          <w:rFonts w:ascii="Times New Roman" w:eastAsia="Times New Roman" w:hAnsi="Times New Roman" w:cs="Times New Roman"/>
          <w:b/>
          <w:bCs/>
          <w:sz w:val="24"/>
          <w:szCs w:val="24"/>
          <w:lang w:eastAsia="ru-RU"/>
        </w:rPr>
        <w:t xml:space="preserve"> </w:t>
      </w:r>
      <w:r w:rsidRPr="001B0F63">
        <w:rPr>
          <w:rFonts w:ascii="Times New Roman" w:eastAsia="Times New Roman" w:hAnsi="Times New Roman" w:cs="Times New Roman"/>
          <w:sz w:val="24"/>
          <w:szCs w:val="24"/>
          <w:lang w:eastAsia="ru-RU"/>
        </w:rPr>
        <w:t>лет в</w:t>
      </w:r>
      <w:r w:rsidRPr="001B0F63">
        <w:rPr>
          <w:rFonts w:ascii="Times New Roman" w:eastAsia="Times New Roman" w:hAnsi="Times New Roman" w:cs="Times New Roman"/>
          <w:b/>
          <w:bCs/>
          <w:sz w:val="24"/>
          <w:szCs w:val="24"/>
          <w:lang w:eastAsia="ru-RU"/>
        </w:rPr>
        <w:t xml:space="preserve"> </w:t>
      </w:r>
      <w:r w:rsidRPr="001B0F63">
        <w:rPr>
          <w:rFonts w:ascii="Times New Roman" w:eastAsia="Times New Roman" w:hAnsi="Times New Roman" w:cs="Times New Roman"/>
          <w:sz w:val="24"/>
          <w:szCs w:val="24"/>
          <w:lang w:eastAsia="ru-RU"/>
        </w:rPr>
        <w:t xml:space="preserve">процессе музыкальной деятельности, музыкально-ритмических движений, инструментального </w:t>
      </w:r>
      <w:proofErr w:type="spellStart"/>
      <w:r w:rsidRPr="001B0F63">
        <w:rPr>
          <w:rFonts w:ascii="Times New Roman" w:eastAsia="Times New Roman" w:hAnsi="Times New Roman" w:cs="Times New Roman"/>
          <w:sz w:val="24"/>
          <w:szCs w:val="24"/>
          <w:lang w:eastAsia="ru-RU"/>
        </w:rPr>
        <w:t>музицирования</w:t>
      </w:r>
      <w:proofErr w:type="gramStart"/>
      <w:r w:rsidRPr="001B0F63">
        <w:rPr>
          <w:rFonts w:ascii="Times New Roman" w:eastAsia="Times New Roman" w:hAnsi="Times New Roman" w:cs="Times New Roman"/>
          <w:sz w:val="24"/>
          <w:szCs w:val="24"/>
          <w:lang w:eastAsia="ru-RU"/>
        </w:rPr>
        <w:t>,п</w:t>
      </w:r>
      <w:proofErr w:type="gramEnd"/>
      <w:r w:rsidRPr="001B0F63">
        <w:rPr>
          <w:rFonts w:ascii="Times New Roman" w:eastAsia="Times New Roman" w:hAnsi="Times New Roman" w:cs="Times New Roman"/>
          <w:sz w:val="24"/>
          <w:szCs w:val="24"/>
          <w:lang w:eastAsia="ru-RU"/>
        </w:rPr>
        <w:t>ения</w:t>
      </w:r>
      <w:proofErr w:type="spellEnd"/>
      <w:r w:rsidRPr="001B0F63">
        <w:rPr>
          <w:rFonts w:ascii="Times New Roman" w:eastAsia="Times New Roman" w:hAnsi="Times New Roman" w:cs="Times New Roman"/>
          <w:sz w:val="24"/>
          <w:szCs w:val="24"/>
          <w:lang w:eastAsia="ru-RU"/>
        </w:rPr>
        <w:t>, слушания музыки, музыкально-игровой деятельности (пляски, игры, хороводы).</w:t>
      </w:r>
    </w:p>
    <w:p w:rsidR="007E790B" w:rsidRPr="001B0F63" w:rsidRDefault="007E790B" w:rsidP="001B0F63">
      <w:pPr>
        <w:spacing w:after="0" w:line="34" w:lineRule="exact"/>
        <w:jc w:val="both"/>
        <w:rPr>
          <w:rFonts w:ascii="Times New Roman" w:eastAsiaTheme="minorEastAsia" w:hAnsi="Times New Roman" w:cs="Times New Roman"/>
          <w:sz w:val="24"/>
          <w:szCs w:val="24"/>
          <w:lang w:eastAsia="ru-RU"/>
        </w:rPr>
      </w:pPr>
    </w:p>
    <w:p w:rsidR="007E790B" w:rsidRPr="001B0F63" w:rsidRDefault="007E790B" w:rsidP="001B0F63">
      <w:pPr>
        <w:spacing w:after="0" w:line="240" w:lineRule="auto"/>
        <w:ind w:left="1060"/>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b/>
          <w:bCs/>
          <w:sz w:val="24"/>
          <w:szCs w:val="24"/>
          <w:lang w:eastAsia="ru-RU"/>
        </w:rPr>
        <w:t>Задачи программы:</w:t>
      </w:r>
    </w:p>
    <w:p w:rsidR="007E790B" w:rsidRPr="001B0F63" w:rsidRDefault="007E790B" w:rsidP="001B0F63">
      <w:pPr>
        <w:spacing w:after="0" w:line="40" w:lineRule="exact"/>
        <w:jc w:val="both"/>
        <w:rPr>
          <w:rFonts w:ascii="Times New Roman" w:eastAsiaTheme="minorEastAsia" w:hAnsi="Times New Roman" w:cs="Times New Roman"/>
          <w:sz w:val="24"/>
          <w:szCs w:val="24"/>
          <w:lang w:eastAsia="ru-RU"/>
        </w:rPr>
      </w:pPr>
    </w:p>
    <w:p w:rsidR="007E790B" w:rsidRPr="001B0F63" w:rsidRDefault="007E790B" w:rsidP="006502E2">
      <w:pPr>
        <w:numPr>
          <w:ilvl w:val="0"/>
          <w:numId w:val="67"/>
        </w:numPr>
        <w:tabs>
          <w:tab w:val="left" w:pos="426"/>
          <w:tab w:val="left" w:pos="567"/>
        </w:tabs>
        <w:spacing w:after="0" w:line="240"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подготовить детей к восприятию музыкальных образов и представлений;</w:t>
      </w:r>
    </w:p>
    <w:p w:rsidR="007E790B" w:rsidRPr="001B0F63" w:rsidRDefault="007E790B" w:rsidP="006502E2">
      <w:pPr>
        <w:numPr>
          <w:ilvl w:val="1"/>
          <w:numId w:val="67"/>
        </w:numPr>
        <w:tabs>
          <w:tab w:val="left" w:pos="426"/>
          <w:tab w:val="left" w:pos="567"/>
          <w:tab w:val="left" w:pos="993"/>
        </w:tabs>
        <w:spacing w:after="0" w:line="226" w:lineRule="auto"/>
        <w:ind w:left="0" w:right="220" w:firstLine="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lastRenderedPageBreak/>
        <w:t>заложить основы гармонического развития (развитие слуха, внимания, движения, чувства ритма и красоты мелодий, развитие индивидуальных музыкальных способностей);</w:t>
      </w:r>
    </w:p>
    <w:p w:rsidR="007E790B" w:rsidRPr="001B0F63" w:rsidRDefault="007E790B" w:rsidP="00983931">
      <w:pPr>
        <w:tabs>
          <w:tab w:val="left" w:pos="426"/>
          <w:tab w:val="left" w:pos="567"/>
          <w:tab w:val="left" w:pos="993"/>
        </w:tabs>
        <w:spacing w:after="0" w:line="2" w:lineRule="exact"/>
        <w:jc w:val="both"/>
        <w:rPr>
          <w:rFonts w:ascii="Times New Roman" w:eastAsia="Symbol" w:hAnsi="Times New Roman" w:cs="Times New Roman"/>
          <w:sz w:val="24"/>
          <w:szCs w:val="24"/>
          <w:lang w:eastAsia="ru-RU"/>
        </w:rPr>
      </w:pPr>
    </w:p>
    <w:p w:rsidR="007E790B" w:rsidRPr="001B0F63" w:rsidRDefault="007E790B" w:rsidP="006502E2">
      <w:pPr>
        <w:numPr>
          <w:ilvl w:val="1"/>
          <w:numId w:val="67"/>
        </w:numPr>
        <w:tabs>
          <w:tab w:val="left" w:pos="426"/>
          <w:tab w:val="left" w:pos="567"/>
          <w:tab w:val="left" w:pos="1420"/>
        </w:tabs>
        <w:spacing w:after="0" w:line="240" w:lineRule="auto"/>
        <w:ind w:left="0" w:hanging="142"/>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приобщить  детей  к  русской  народно-традиционной  и  мировой  музыкальной</w:t>
      </w:r>
    </w:p>
    <w:p w:rsidR="007E790B" w:rsidRPr="00983931" w:rsidRDefault="007E790B" w:rsidP="006502E2">
      <w:pPr>
        <w:pStyle w:val="ab"/>
        <w:numPr>
          <w:ilvl w:val="0"/>
          <w:numId w:val="67"/>
        </w:numPr>
        <w:tabs>
          <w:tab w:val="left" w:pos="426"/>
          <w:tab w:val="left" w:pos="567"/>
        </w:tabs>
        <w:spacing w:after="0" w:line="237" w:lineRule="auto"/>
        <w:ind w:left="0" w:hanging="142"/>
        <w:jc w:val="both"/>
        <w:rPr>
          <w:rFonts w:ascii="Times New Roman" w:eastAsia="Symbol" w:hAnsi="Times New Roman" w:cs="Times New Roman"/>
          <w:sz w:val="24"/>
          <w:szCs w:val="24"/>
          <w:lang w:eastAsia="ru-RU"/>
        </w:rPr>
      </w:pPr>
      <w:r w:rsidRPr="00983931">
        <w:rPr>
          <w:rFonts w:ascii="Times New Roman" w:eastAsia="Times New Roman" w:hAnsi="Times New Roman" w:cs="Times New Roman"/>
          <w:sz w:val="24"/>
          <w:szCs w:val="24"/>
          <w:lang w:eastAsia="ru-RU"/>
        </w:rPr>
        <w:t>культуре;</w:t>
      </w:r>
    </w:p>
    <w:p w:rsidR="007E790B" w:rsidRPr="001B0F63" w:rsidRDefault="007E790B" w:rsidP="00983931">
      <w:pPr>
        <w:tabs>
          <w:tab w:val="left" w:pos="426"/>
          <w:tab w:val="left" w:pos="567"/>
        </w:tabs>
        <w:spacing w:after="0" w:line="32" w:lineRule="exact"/>
        <w:jc w:val="both"/>
        <w:rPr>
          <w:rFonts w:ascii="Times New Roman" w:eastAsia="Symbol" w:hAnsi="Times New Roman" w:cs="Times New Roman"/>
          <w:sz w:val="24"/>
          <w:szCs w:val="24"/>
          <w:lang w:eastAsia="ru-RU"/>
        </w:rPr>
      </w:pPr>
    </w:p>
    <w:p w:rsidR="007E790B" w:rsidRPr="001B0F63" w:rsidRDefault="007E790B" w:rsidP="006502E2">
      <w:pPr>
        <w:numPr>
          <w:ilvl w:val="1"/>
          <w:numId w:val="67"/>
        </w:numPr>
        <w:tabs>
          <w:tab w:val="left" w:pos="426"/>
          <w:tab w:val="left" w:pos="567"/>
          <w:tab w:val="left" w:pos="1476"/>
        </w:tabs>
        <w:spacing w:after="0" w:line="227" w:lineRule="auto"/>
        <w:ind w:left="0" w:right="220" w:firstLine="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подготовить детей к освоению приемов и навыков в различных видах музыкальной деятельности адекватно детским возможностям;</w:t>
      </w:r>
    </w:p>
    <w:p w:rsidR="007E790B" w:rsidRPr="001B0F63" w:rsidRDefault="007E790B" w:rsidP="00991CF4">
      <w:pPr>
        <w:tabs>
          <w:tab w:val="left" w:pos="426"/>
          <w:tab w:val="left" w:pos="567"/>
        </w:tabs>
        <w:spacing w:after="0" w:line="32" w:lineRule="exact"/>
        <w:jc w:val="both"/>
        <w:rPr>
          <w:rFonts w:ascii="Times New Roman" w:eastAsia="Symbol" w:hAnsi="Times New Roman" w:cs="Times New Roman"/>
          <w:sz w:val="24"/>
          <w:szCs w:val="24"/>
          <w:lang w:eastAsia="ru-RU"/>
        </w:rPr>
      </w:pPr>
    </w:p>
    <w:p w:rsidR="007E790B" w:rsidRPr="001B0F63" w:rsidRDefault="007E790B" w:rsidP="006502E2">
      <w:pPr>
        <w:numPr>
          <w:ilvl w:val="1"/>
          <w:numId w:val="67"/>
        </w:numPr>
        <w:tabs>
          <w:tab w:val="left" w:pos="426"/>
          <w:tab w:val="left" w:pos="567"/>
          <w:tab w:val="left" w:pos="1416"/>
        </w:tabs>
        <w:spacing w:after="0" w:line="226" w:lineRule="auto"/>
        <w:ind w:left="0" w:right="240" w:firstLine="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развивать коммуникативные способности (общение детей друг с другом, творческое использование музыкальных впечатлений в повседневной жизни);</w:t>
      </w:r>
    </w:p>
    <w:p w:rsidR="007E790B" w:rsidRPr="001B0F63" w:rsidRDefault="007E790B" w:rsidP="00991CF4">
      <w:pPr>
        <w:tabs>
          <w:tab w:val="left" w:pos="426"/>
          <w:tab w:val="left" w:pos="567"/>
        </w:tabs>
        <w:spacing w:after="0" w:line="32" w:lineRule="exact"/>
        <w:jc w:val="both"/>
        <w:rPr>
          <w:rFonts w:ascii="Times New Roman" w:eastAsia="Symbol" w:hAnsi="Times New Roman" w:cs="Times New Roman"/>
          <w:sz w:val="24"/>
          <w:szCs w:val="24"/>
          <w:lang w:eastAsia="ru-RU"/>
        </w:rPr>
      </w:pPr>
    </w:p>
    <w:p w:rsidR="007E790B" w:rsidRPr="001B0F63" w:rsidRDefault="007E790B" w:rsidP="006502E2">
      <w:pPr>
        <w:numPr>
          <w:ilvl w:val="1"/>
          <w:numId w:val="67"/>
        </w:numPr>
        <w:tabs>
          <w:tab w:val="left" w:pos="426"/>
          <w:tab w:val="left" w:pos="567"/>
          <w:tab w:val="left" w:pos="1416"/>
        </w:tabs>
        <w:spacing w:after="0" w:line="226" w:lineRule="auto"/>
        <w:ind w:left="0" w:right="220" w:firstLine="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познакомить детей с многообразием музыкальных форм и жанров в привлекательной и доступной форме.</w:t>
      </w:r>
    </w:p>
    <w:p w:rsidR="007E790B" w:rsidRPr="001B0F63" w:rsidRDefault="007E790B" w:rsidP="001B0F63">
      <w:pPr>
        <w:tabs>
          <w:tab w:val="left" w:pos="567"/>
        </w:tabs>
        <w:spacing w:after="0" w:line="200" w:lineRule="exact"/>
        <w:jc w:val="both"/>
        <w:rPr>
          <w:rFonts w:ascii="Times New Roman" w:eastAsia="Symbol" w:hAnsi="Times New Roman" w:cs="Times New Roman"/>
          <w:sz w:val="24"/>
          <w:szCs w:val="24"/>
          <w:lang w:eastAsia="ru-RU"/>
        </w:rPr>
      </w:pPr>
    </w:p>
    <w:p w:rsidR="007E790B" w:rsidRPr="001B0F63" w:rsidRDefault="007E790B" w:rsidP="001B0F63">
      <w:pPr>
        <w:tabs>
          <w:tab w:val="left" w:pos="567"/>
        </w:tabs>
        <w:spacing w:after="0" w:line="254" w:lineRule="exact"/>
        <w:jc w:val="both"/>
        <w:rPr>
          <w:rFonts w:ascii="Times New Roman" w:eastAsia="Symbol" w:hAnsi="Times New Roman" w:cs="Times New Roman"/>
          <w:sz w:val="24"/>
          <w:szCs w:val="24"/>
          <w:lang w:eastAsia="ru-RU"/>
        </w:rPr>
      </w:pPr>
    </w:p>
    <w:p w:rsidR="007E790B" w:rsidRPr="001B0F63" w:rsidRDefault="006E0560" w:rsidP="006E0560">
      <w:pPr>
        <w:tabs>
          <w:tab w:val="left" w:pos="804"/>
        </w:tabs>
        <w:spacing w:after="0" w:line="236" w:lineRule="auto"/>
        <w:ind w:right="320"/>
        <w:jc w:val="both"/>
        <w:rPr>
          <w:rFonts w:ascii="Times New Roman" w:eastAsiaTheme="minorEastAsia" w:hAnsi="Times New Roman" w:cs="Times New Roman"/>
          <w:b/>
          <w:sz w:val="24"/>
          <w:szCs w:val="24"/>
          <w:lang w:eastAsia="ru-RU"/>
        </w:rPr>
      </w:pPr>
      <w:r>
        <w:rPr>
          <w:rFonts w:ascii="Times New Roman" w:eastAsia="Times New Roman" w:hAnsi="Times New Roman" w:cs="Times New Roman"/>
          <w:b/>
          <w:bCs/>
          <w:sz w:val="24"/>
          <w:szCs w:val="24"/>
          <w:lang w:eastAsia="ru-RU"/>
        </w:rPr>
        <w:t>5.</w:t>
      </w:r>
      <w:r w:rsidR="007E790B" w:rsidRPr="001B0F63">
        <w:rPr>
          <w:rFonts w:ascii="Times New Roman" w:eastAsia="Symbol" w:hAnsi="Times New Roman" w:cs="Times New Roman"/>
          <w:b/>
          <w:sz w:val="24"/>
          <w:szCs w:val="24"/>
          <w:lang w:eastAsia="ru-RU"/>
        </w:rPr>
        <w:t>.</w:t>
      </w:r>
      <w:r w:rsidR="007E790B" w:rsidRPr="001B0F63">
        <w:rPr>
          <w:rFonts w:ascii="Times New Roman" w:eastAsiaTheme="minorEastAsia" w:hAnsi="Times New Roman" w:cs="Times New Roman"/>
          <w:b/>
          <w:sz w:val="24"/>
          <w:szCs w:val="24"/>
          <w:lang w:eastAsia="ru-RU"/>
        </w:rPr>
        <w:t xml:space="preserve">«Добро пожаловать в экологию» - парциальная программа дошкольного образования О.А. </w:t>
      </w:r>
      <w:proofErr w:type="spellStart"/>
      <w:r w:rsidR="007E790B" w:rsidRPr="001B0F63">
        <w:rPr>
          <w:rFonts w:ascii="Times New Roman" w:eastAsiaTheme="minorEastAsia" w:hAnsi="Times New Roman" w:cs="Times New Roman"/>
          <w:b/>
          <w:sz w:val="24"/>
          <w:szCs w:val="24"/>
          <w:lang w:eastAsia="ru-RU"/>
        </w:rPr>
        <w:t>Воронкевич</w:t>
      </w:r>
      <w:proofErr w:type="spellEnd"/>
    </w:p>
    <w:p w:rsidR="007E790B" w:rsidRPr="001B0F63" w:rsidRDefault="007E790B" w:rsidP="006502E2">
      <w:pPr>
        <w:numPr>
          <w:ilvl w:val="0"/>
          <w:numId w:val="8"/>
        </w:numPr>
        <w:spacing w:after="0" w:line="240" w:lineRule="auto"/>
        <w:ind w:left="0" w:firstLine="0"/>
        <w:contextualSpacing/>
        <w:jc w:val="both"/>
        <w:rPr>
          <w:rFonts w:ascii="Times New Roman" w:eastAsiaTheme="minorEastAsia" w:hAnsi="Times New Roman" w:cs="Times New Roman"/>
          <w:b/>
          <w:sz w:val="24"/>
          <w:szCs w:val="24"/>
          <w:lang w:eastAsia="ru-RU"/>
        </w:rPr>
      </w:pPr>
      <w:r w:rsidRPr="001B0F63">
        <w:rPr>
          <w:rFonts w:ascii="Times New Roman" w:eastAsiaTheme="minorEastAsia" w:hAnsi="Times New Roman" w:cs="Times New Roman"/>
          <w:b/>
          <w:sz w:val="24"/>
          <w:szCs w:val="24"/>
          <w:lang w:eastAsia="ru-RU"/>
        </w:rPr>
        <w:t xml:space="preserve">Цель программы – </w:t>
      </w:r>
      <w:r w:rsidRPr="001B0F63">
        <w:rPr>
          <w:rFonts w:ascii="Times New Roman" w:eastAsiaTheme="minorEastAsia" w:hAnsi="Times New Roman" w:cs="Times New Roman"/>
          <w:sz w:val="24"/>
          <w:szCs w:val="24"/>
          <w:lang w:eastAsia="ru-RU"/>
        </w:rPr>
        <w:t>Воспитание у ребенка экологической культуры</w:t>
      </w:r>
    </w:p>
    <w:p w:rsidR="007E790B" w:rsidRPr="001B0F63" w:rsidRDefault="007E790B" w:rsidP="001B0F63">
      <w:pPr>
        <w:spacing w:after="0" w:line="240" w:lineRule="auto"/>
        <w:jc w:val="both"/>
        <w:rPr>
          <w:rFonts w:ascii="Times New Roman" w:eastAsiaTheme="minorEastAsia" w:hAnsi="Times New Roman" w:cs="Times New Roman"/>
          <w:b/>
          <w:sz w:val="24"/>
          <w:szCs w:val="24"/>
          <w:lang w:eastAsia="ru-RU"/>
        </w:rPr>
      </w:pPr>
      <w:r w:rsidRPr="001B0F63">
        <w:rPr>
          <w:rFonts w:ascii="Times New Roman" w:eastAsiaTheme="minorEastAsia" w:hAnsi="Times New Roman" w:cs="Times New Roman"/>
          <w:b/>
          <w:sz w:val="24"/>
          <w:szCs w:val="24"/>
          <w:lang w:eastAsia="ru-RU"/>
        </w:rPr>
        <w:t>Задачи программы:</w:t>
      </w:r>
    </w:p>
    <w:p w:rsidR="007E790B" w:rsidRPr="001B0F63" w:rsidRDefault="007E790B" w:rsidP="006502E2">
      <w:pPr>
        <w:numPr>
          <w:ilvl w:val="0"/>
          <w:numId w:val="8"/>
        </w:numPr>
        <w:tabs>
          <w:tab w:val="left" w:pos="284"/>
        </w:tabs>
        <w:spacing w:after="0" w:line="240" w:lineRule="auto"/>
        <w:ind w:left="0" w:firstLine="0"/>
        <w:contextualSpacing/>
        <w:jc w:val="both"/>
        <w:rPr>
          <w:rFonts w:ascii="Times New Roman" w:eastAsiaTheme="minorEastAsia" w:hAnsi="Times New Roman" w:cs="Times New Roman"/>
          <w:sz w:val="24"/>
          <w:szCs w:val="24"/>
          <w:lang w:eastAsia="ru-RU"/>
        </w:rPr>
      </w:pPr>
      <w:r w:rsidRPr="001B0F63">
        <w:rPr>
          <w:rFonts w:ascii="Times New Roman" w:eastAsiaTheme="minorEastAsia" w:hAnsi="Times New Roman" w:cs="Times New Roman"/>
          <w:sz w:val="24"/>
          <w:szCs w:val="24"/>
          <w:lang w:eastAsia="ru-RU"/>
        </w:rPr>
        <w:t>Развивать познавательный интерес к природе, психические процессы, логические мышления, познавательно-исследовательскую деятельность</w:t>
      </w:r>
    </w:p>
    <w:p w:rsidR="007E790B" w:rsidRPr="001B0F63" w:rsidRDefault="007E790B" w:rsidP="006502E2">
      <w:pPr>
        <w:numPr>
          <w:ilvl w:val="0"/>
          <w:numId w:val="8"/>
        </w:numPr>
        <w:tabs>
          <w:tab w:val="left" w:pos="284"/>
        </w:tabs>
        <w:spacing w:after="0" w:line="240" w:lineRule="auto"/>
        <w:ind w:left="0" w:firstLine="0"/>
        <w:contextualSpacing/>
        <w:jc w:val="both"/>
        <w:rPr>
          <w:rFonts w:ascii="Times New Roman" w:eastAsiaTheme="minorEastAsia" w:hAnsi="Times New Roman" w:cs="Times New Roman"/>
          <w:sz w:val="24"/>
          <w:szCs w:val="24"/>
          <w:lang w:eastAsia="ru-RU"/>
        </w:rPr>
      </w:pPr>
      <w:r w:rsidRPr="001B0F63">
        <w:rPr>
          <w:rFonts w:ascii="Times New Roman" w:eastAsiaTheme="minorEastAsia" w:hAnsi="Times New Roman" w:cs="Times New Roman"/>
          <w:sz w:val="24"/>
          <w:szCs w:val="24"/>
          <w:lang w:eastAsia="ru-RU"/>
        </w:rPr>
        <w:t>Формировать представления о системном строении природы, воспитывать осознание бережного отношения к ней.</w:t>
      </w:r>
    </w:p>
    <w:p w:rsidR="007E790B" w:rsidRPr="001B0F63" w:rsidRDefault="007E790B" w:rsidP="00991CF4">
      <w:pPr>
        <w:tabs>
          <w:tab w:val="left" w:pos="284"/>
        </w:tabs>
        <w:spacing w:after="0" w:line="39" w:lineRule="exact"/>
        <w:jc w:val="both"/>
        <w:rPr>
          <w:rFonts w:ascii="Times New Roman" w:eastAsiaTheme="minorEastAsia" w:hAnsi="Times New Roman" w:cs="Times New Roman"/>
          <w:sz w:val="24"/>
          <w:szCs w:val="24"/>
          <w:lang w:eastAsia="ru-RU"/>
        </w:rPr>
      </w:pPr>
    </w:p>
    <w:p w:rsidR="007E790B" w:rsidRPr="001B0F63" w:rsidRDefault="007E790B" w:rsidP="001B0F63">
      <w:pPr>
        <w:spacing w:after="0" w:line="300" w:lineRule="exact"/>
        <w:jc w:val="both"/>
        <w:rPr>
          <w:rFonts w:ascii="Times New Roman" w:eastAsiaTheme="minorEastAsia" w:hAnsi="Times New Roman" w:cs="Times New Roman"/>
          <w:sz w:val="24"/>
          <w:szCs w:val="24"/>
          <w:lang w:eastAsia="ru-RU"/>
        </w:rPr>
      </w:pPr>
    </w:p>
    <w:p w:rsidR="007E790B" w:rsidRPr="001B0F63" w:rsidRDefault="00947B4B" w:rsidP="001B0F63">
      <w:pPr>
        <w:tabs>
          <w:tab w:val="left" w:pos="413"/>
        </w:tabs>
        <w:spacing w:after="0" w:line="256"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r w:rsidR="007E790B" w:rsidRPr="001B0F63">
        <w:rPr>
          <w:rFonts w:ascii="Times New Roman" w:eastAsia="Times New Roman" w:hAnsi="Times New Roman" w:cs="Times New Roman"/>
          <w:b/>
          <w:bCs/>
          <w:sz w:val="24"/>
          <w:szCs w:val="24"/>
          <w:lang w:eastAsia="ru-RU"/>
        </w:rPr>
        <w:t xml:space="preserve">.«По речевым тропинкам Белогорья» - парциальная программа дошкольного образования (ОО «Речевое развитие») Л.В. </w:t>
      </w:r>
      <w:proofErr w:type="gramStart"/>
      <w:r w:rsidR="007E790B" w:rsidRPr="001B0F63">
        <w:rPr>
          <w:rFonts w:ascii="Times New Roman" w:eastAsia="Times New Roman" w:hAnsi="Times New Roman" w:cs="Times New Roman"/>
          <w:b/>
          <w:bCs/>
          <w:sz w:val="24"/>
          <w:szCs w:val="24"/>
          <w:lang w:eastAsia="ru-RU"/>
        </w:rPr>
        <w:t>Серых</w:t>
      </w:r>
      <w:proofErr w:type="gramEnd"/>
      <w:r w:rsidR="007E790B" w:rsidRPr="001B0F63">
        <w:rPr>
          <w:rFonts w:ascii="Times New Roman" w:eastAsia="Times New Roman" w:hAnsi="Times New Roman" w:cs="Times New Roman"/>
          <w:b/>
          <w:bCs/>
          <w:sz w:val="24"/>
          <w:szCs w:val="24"/>
          <w:lang w:eastAsia="ru-RU"/>
        </w:rPr>
        <w:t>, М.В. Пеньковой.</w:t>
      </w:r>
    </w:p>
    <w:p w:rsidR="007E790B" w:rsidRPr="001B0F63" w:rsidRDefault="007E790B" w:rsidP="001B0F63">
      <w:pPr>
        <w:spacing w:after="0" w:line="54" w:lineRule="exact"/>
        <w:jc w:val="both"/>
        <w:rPr>
          <w:rFonts w:ascii="Times New Roman" w:eastAsiaTheme="minorEastAsia" w:hAnsi="Times New Roman" w:cs="Times New Roman"/>
          <w:sz w:val="24"/>
          <w:szCs w:val="24"/>
          <w:lang w:eastAsia="ru-RU"/>
        </w:rPr>
      </w:pPr>
    </w:p>
    <w:p w:rsidR="007E790B" w:rsidRPr="001B0F63" w:rsidRDefault="007E790B" w:rsidP="00991CF4">
      <w:pPr>
        <w:tabs>
          <w:tab w:val="left" w:pos="708"/>
        </w:tabs>
        <w:spacing w:after="0" w:line="230" w:lineRule="auto"/>
        <w:ind w:right="64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b/>
          <w:bCs/>
          <w:sz w:val="24"/>
          <w:szCs w:val="24"/>
          <w:lang w:eastAsia="ru-RU"/>
        </w:rPr>
        <w:t xml:space="preserve">Цель программы </w:t>
      </w:r>
      <w:r w:rsidRPr="001B0F63">
        <w:rPr>
          <w:rFonts w:ascii="Times New Roman" w:eastAsia="Times New Roman" w:hAnsi="Times New Roman" w:cs="Times New Roman"/>
          <w:sz w:val="24"/>
          <w:szCs w:val="24"/>
          <w:lang w:eastAsia="ru-RU"/>
        </w:rPr>
        <w:t>—</w:t>
      </w:r>
      <w:r w:rsidRPr="001B0F63">
        <w:rPr>
          <w:rFonts w:ascii="Times New Roman" w:eastAsia="Times New Roman" w:hAnsi="Times New Roman" w:cs="Times New Roman"/>
          <w:b/>
          <w:bCs/>
          <w:sz w:val="24"/>
          <w:szCs w:val="24"/>
          <w:lang w:eastAsia="ru-RU"/>
        </w:rPr>
        <w:t xml:space="preserve"> </w:t>
      </w:r>
      <w:r w:rsidRPr="001B0F63">
        <w:rPr>
          <w:rFonts w:ascii="Times New Roman" w:eastAsia="Times New Roman" w:hAnsi="Times New Roman" w:cs="Times New Roman"/>
          <w:sz w:val="24"/>
          <w:szCs w:val="24"/>
          <w:lang w:eastAsia="ru-RU"/>
        </w:rPr>
        <w:t>обеспечение речевого развития детей</w:t>
      </w:r>
      <w:r w:rsidRPr="001B0F63">
        <w:rPr>
          <w:rFonts w:ascii="Times New Roman" w:eastAsia="Times New Roman" w:hAnsi="Times New Roman" w:cs="Times New Roman"/>
          <w:b/>
          <w:bCs/>
          <w:sz w:val="24"/>
          <w:szCs w:val="24"/>
          <w:lang w:eastAsia="ru-RU"/>
        </w:rPr>
        <w:t xml:space="preserve"> </w:t>
      </w:r>
      <w:r w:rsidRPr="001B0F63">
        <w:rPr>
          <w:rFonts w:ascii="Times New Roman" w:eastAsia="Times New Roman" w:hAnsi="Times New Roman" w:cs="Times New Roman"/>
          <w:sz w:val="24"/>
          <w:szCs w:val="24"/>
          <w:lang w:eastAsia="ru-RU"/>
        </w:rPr>
        <w:t>3-8</w:t>
      </w:r>
      <w:r w:rsidRPr="001B0F63">
        <w:rPr>
          <w:rFonts w:ascii="Times New Roman" w:eastAsia="Times New Roman" w:hAnsi="Times New Roman" w:cs="Times New Roman"/>
          <w:b/>
          <w:bCs/>
          <w:sz w:val="24"/>
          <w:szCs w:val="24"/>
          <w:lang w:eastAsia="ru-RU"/>
        </w:rPr>
        <w:t xml:space="preserve"> </w:t>
      </w:r>
      <w:r w:rsidRPr="001B0F63">
        <w:rPr>
          <w:rFonts w:ascii="Times New Roman" w:eastAsia="Times New Roman" w:hAnsi="Times New Roman" w:cs="Times New Roman"/>
          <w:sz w:val="24"/>
          <w:szCs w:val="24"/>
          <w:lang w:eastAsia="ru-RU"/>
        </w:rPr>
        <w:t>лет на основе</w:t>
      </w:r>
      <w:r w:rsidRPr="001B0F63">
        <w:rPr>
          <w:rFonts w:ascii="Times New Roman" w:eastAsia="Times New Roman" w:hAnsi="Times New Roman" w:cs="Times New Roman"/>
          <w:b/>
          <w:bCs/>
          <w:sz w:val="24"/>
          <w:szCs w:val="24"/>
          <w:lang w:eastAsia="ru-RU"/>
        </w:rPr>
        <w:t xml:space="preserve"> </w:t>
      </w:r>
      <w:r w:rsidRPr="001B0F63">
        <w:rPr>
          <w:rFonts w:ascii="Times New Roman" w:eastAsia="Times New Roman" w:hAnsi="Times New Roman" w:cs="Times New Roman"/>
          <w:sz w:val="24"/>
          <w:szCs w:val="24"/>
          <w:lang w:eastAsia="ru-RU"/>
        </w:rPr>
        <w:t>социокультурных традиций Белгородской области, с учетом индивидуальных и возрастных особенностей дошкольников, потребностей детей и родителей.</w:t>
      </w:r>
    </w:p>
    <w:p w:rsidR="007E790B" w:rsidRPr="001B0F63" w:rsidRDefault="007E790B" w:rsidP="001B0F63">
      <w:pPr>
        <w:spacing w:after="0" w:line="7" w:lineRule="exact"/>
        <w:jc w:val="both"/>
        <w:rPr>
          <w:rFonts w:ascii="Times New Roman" w:eastAsia="Symbol" w:hAnsi="Times New Roman" w:cs="Times New Roman"/>
          <w:sz w:val="24"/>
          <w:szCs w:val="24"/>
          <w:lang w:eastAsia="ru-RU"/>
        </w:rPr>
      </w:pPr>
    </w:p>
    <w:p w:rsidR="007E790B" w:rsidRPr="001B0F63" w:rsidRDefault="007E790B" w:rsidP="001B0F63">
      <w:pPr>
        <w:spacing w:after="0" w:line="240"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b/>
          <w:bCs/>
          <w:sz w:val="24"/>
          <w:szCs w:val="24"/>
          <w:lang w:eastAsia="ru-RU"/>
        </w:rPr>
        <w:t>Задачи программы:</w:t>
      </w:r>
    </w:p>
    <w:p w:rsidR="007E790B" w:rsidRPr="001B0F63" w:rsidRDefault="007E790B" w:rsidP="001B0F63">
      <w:pPr>
        <w:spacing w:after="0" w:line="26" w:lineRule="exact"/>
        <w:jc w:val="both"/>
        <w:rPr>
          <w:rFonts w:ascii="Times New Roman" w:eastAsia="Symbol" w:hAnsi="Times New Roman" w:cs="Times New Roman"/>
          <w:sz w:val="24"/>
          <w:szCs w:val="24"/>
          <w:lang w:eastAsia="ru-RU"/>
        </w:rPr>
      </w:pPr>
    </w:p>
    <w:p w:rsidR="007E790B" w:rsidRPr="001B0F63" w:rsidRDefault="007E790B" w:rsidP="006502E2">
      <w:pPr>
        <w:numPr>
          <w:ilvl w:val="1"/>
          <w:numId w:val="12"/>
        </w:numPr>
        <w:tabs>
          <w:tab w:val="left" w:pos="640"/>
        </w:tabs>
        <w:spacing w:after="0" w:line="226" w:lineRule="auto"/>
        <w:ind w:right="66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Речевое развитие дошкольников на основе социокультурных традиций Белгородской области.</w:t>
      </w:r>
    </w:p>
    <w:p w:rsidR="007E790B" w:rsidRPr="001B0F63" w:rsidRDefault="007E790B" w:rsidP="001B0F63">
      <w:pPr>
        <w:spacing w:after="0" w:line="32" w:lineRule="exact"/>
        <w:jc w:val="both"/>
        <w:rPr>
          <w:rFonts w:ascii="Times New Roman" w:eastAsia="Symbol" w:hAnsi="Times New Roman" w:cs="Times New Roman"/>
          <w:sz w:val="24"/>
          <w:szCs w:val="24"/>
          <w:lang w:eastAsia="ru-RU"/>
        </w:rPr>
      </w:pPr>
    </w:p>
    <w:p w:rsidR="007E790B" w:rsidRPr="001B0F63" w:rsidRDefault="007E790B" w:rsidP="006502E2">
      <w:pPr>
        <w:numPr>
          <w:ilvl w:val="1"/>
          <w:numId w:val="12"/>
        </w:numPr>
        <w:tabs>
          <w:tab w:val="left" w:pos="640"/>
        </w:tabs>
        <w:spacing w:after="0" w:line="226" w:lineRule="auto"/>
        <w:ind w:right="20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Формирование представлений о фольклоре, литературных ценностях и традициях России и Белгородской области.</w:t>
      </w:r>
    </w:p>
    <w:p w:rsidR="007E790B" w:rsidRPr="001B0F63" w:rsidRDefault="007E790B" w:rsidP="001B0F63">
      <w:pPr>
        <w:spacing w:after="0" w:line="32" w:lineRule="exact"/>
        <w:jc w:val="both"/>
        <w:rPr>
          <w:rFonts w:ascii="Times New Roman" w:eastAsia="Symbol" w:hAnsi="Times New Roman" w:cs="Times New Roman"/>
          <w:sz w:val="24"/>
          <w:szCs w:val="24"/>
          <w:lang w:eastAsia="ru-RU"/>
        </w:rPr>
      </w:pPr>
    </w:p>
    <w:p w:rsidR="007E790B" w:rsidRPr="001B0F63" w:rsidRDefault="007E790B" w:rsidP="006502E2">
      <w:pPr>
        <w:numPr>
          <w:ilvl w:val="1"/>
          <w:numId w:val="12"/>
        </w:numPr>
        <w:tabs>
          <w:tab w:val="left" w:pos="640"/>
        </w:tabs>
        <w:spacing w:after="0" w:line="226" w:lineRule="auto"/>
        <w:ind w:right="124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Развитие коммуникативной культуры дошкольников в игровой, познавательно-исследовательской, проектной деятельности.</w:t>
      </w:r>
    </w:p>
    <w:p w:rsidR="007E790B" w:rsidRPr="001B0F63" w:rsidRDefault="007E790B" w:rsidP="001B0F63">
      <w:pPr>
        <w:spacing w:after="0" w:line="32" w:lineRule="exact"/>
        <w:jc w:val="both"/>
        <w:rPr>
          <w:rFonts w:ascii="Times New Roman" w:eastAsia="Symbol" w:hAnsi="Times New Roman" w:cs="Times New Roman"/>
          <w:sz w:val="24"/>
          <w:szCs w:val="24"/>
          <w:lang w:eastAsia="ru-RU"/>
        </w:rPr>
      </w:pPr>
    </w:p>
    <w:p w:rsidR="007E790B" w:rsidRPr="001B0F63" w:rsidRDefault="007E790B" w:rsidP="006502E2">
      <w:pPr>
        <w:numPr>
          <w:ilvl w:val="1"/>
          <w:numId w:val="12"/>
        </w:numPr>
        <w:tabs>
          <w:tab w:val="left" w:pos="640"/>
        </w:tabs>
        <w:spacing w:after="0" w:line="230" w:lineRule="auto"/>
        <w:ind w:right="8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Расширение «зоны ближайшего развития» путем включения дошкольников в развивающие коммуникативные формы совместной деятельности </w:t>
      </w:r>
      <w:proofErr w:type="gramStart"/>
      <w:r w:rsidRPr="001B0F63">
        <w:rPr>
          <w:rFonts w:ascii="Times New Roman" w:eastAsia="Times New Roman" w:hAnsi="Times New Roman" w:cs="Times New Roman"/>
          <w:sz w:val="24"/>
          <w:szCs w:val="24"/>
          <w:lang w:eastAsia="ru-RU"/>
        </w:rPr>
        <w:t>со</w:t>
      </w:r>
      <w:proofErr w:type="gramEnd"/>
      <w:r w:rsidRPr="001B0F63">
        <w:rPr>
          <w:rFonts w:ascii="Times New Roman" w:eastAsia="Times New Roman" w:hAnsi="Times New Roman" w:cs="Times New Roman"/>
          <w:sz w:val="24"/>
          <w:szCs w:val="24"/>
          <w:lang w:eastAsia="ru-RU"/>
        </w:rPr>
        <w:t xml:space="preserve"> взрослыми и друг с другом с учетом социокультурных традиций Белогорья;</w:t>
      </w:r>
    </w:p>
    <w:p w:rsidR="007E790B" w:rsidRPr="001B0F63" w:rsidRDefault="007E790B" w:rsidP="001B0F63">
      <w:pPr>
        <w:spacing w:after="0" w:line="34" w:lineRule="exact"/>
        <w:jc w:val="both"/>
        <w:rPr>
          <w:rFonts w:ascii="Times New Roman" w:eastAsia="Symbol" w:hAnsi="Times New Roman" w:cs="Times New Roman"/>
          <w:sz w:val="24"/>
          <w:szCs w:val="24"/>
          <w:lang w:eastAsia="ru-RU"/>
        </w:rPr>
      </w:pPr>
    </w:p>
    <w:p w:rsidR="007E790B" w:rsidRPr="001B0F63" w:rsidRDefault="007E790B" w:rsidP="006502E2">
      <w:pPr>
        <w:numPr>
          <w:ilvl w:val="1"/>
          <w:numId w:val="12"/>
        </w:numPr>
        <w:tabs>
          <w:tab w:val="left" w:pos="640"/>
        </w:tabs>
        <w:spacing w:after="0" w:line="231" w:lineRule="auto"/>
        <w:ind w:right="8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w:t>
      </w:r>
    </w:p>
    <w:p w:rsidR="007E790B" w:rsidRPr="001B0F63" w:rsidRDefault="007E790B" w:rsidP="001B0F63">
      <w:pPr>
        <w:spacing w:after="0" w:line="19" w:lineRule="exact"/>
        <w:jc w:val="both"/>
        <w:rPr>
          <w:rFonts w:ascii="Times New Roman" w:eastAsiaTheme="minorEastAsia" w:hAnsi="Times New Roman" w:cs="Times New Roman"/>
          <w:sz w:val="24"/>
          <w:szCs w:val="24"/>
          <w:lang w:eastAsia="ru-RU"/>
        </w:rPr>
      </w:pPr>
    </w:p>
    <w:p w:rsidR="007E790B" w:rsidRPr="001B0F63" w:rsidRDefault="00947B4B" w:rsidP="001B0F63">
      <w:pPr>
        <w:spacing w:after="0" w:line="258" w:lineRule="auto"/>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w:t>
      </w:r>
      <w:r w:rsidR="007E790B" w:rsidRPr="001B0F63">
        <w:rPr>
          <w:rFonts w:ascii="Times New Roman" w:eastAsia="Times New Roman" w:hAnsi="Times New Roman" w:cs="Times New Roman"/>
          <w:b/>
          <w:bCs/>
          <w:sz w:val="24"/>
          <w:szCs w:val="24"/>
          <w:lang w:eastAsia="ru-RU"/>
        </w:rPr>
        <w:t>.«Мир Белогорья, я и мои друзья» - парциальная программа дошкольного образования Л.Н. Волошина</w:t>
      </w:r>
    </w:p>
    <w:p w:rsidR="007E790B" w:rsidRPr="001B0F63" w:rsidRDefault="007E790B" w:rsidP="006502E2">
      <w:pPr>
        <w:numPr>
          <w:ilvl w:val="0"/>
          <w:numId w:val="13"/>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
          <w:bCs/>
          <w:sz w:val="24"/>
          <w:szCs w:val="24"/>
          <w:lang w:eastAsia="ru-RU"/>
        </w:rPr>
        <w:t>Цель программы</w:t>
      </w:r>
      <w:r w:rsidRPr="001B0F63">
        <w:rPr>
          <w:rFonts w:ascii="Times New Roman" w:eastAsia="Times New Roman" w:hAnsi="Times New Roman" w:cs="Times New Roman"/>
          <w:bCs/>
          <w:sz w:val="24"/>
          <w:szCs w:val="24"/>
          <w:lang w:eastAsia="ru-RU"/>
        </w:rPr>
        <w:t xml:space="preserve"> - Обеспечение социально-коммуникативного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7E790B" w:rsidRPr="001B0F63" w:rsidRDefault="007E790B" w:rsidP="001B0F63">
      <w:pPr>
        <w:tabs>
          <w:tab w:val="left" w:pos="284"/>
        </w:tabs>
        <w:spacing w:after="0" w:line="258" w:lineRule="auto"/>
        <w:jc w:val="both"/>
        <w:rPr>
          <w:rFonts w:ascii="Times New Roman" w:eastAsia="Times New Roman" w:hAnsi="Times New Roman" w:cs="Times New Roman"/>
          <w:b/>
          <w:bCs/>
          <w:sz w:val="24"/>
          <w:szCs w:val="24"/>
          <w:lang w:eastAsia="ru-RU"/>
        </w:rPr>
      </w:pPr>
      <w:r w:rsidRPr="001B0F63">
        <w:rPr>
          <w:rFonts w:ascii="Times New Roman" w:eastAsia="Times New Roman" w:hAnsi="Times New Roman" w:cs="Times New Roman"/>
          <w:b/>
          <w:bCs/>
          <w:sz w:val="24"/>
          <w:szCs w:val="24"/>
          <w:lang w:eastAsia="ru-RU"/>
        </w:rPr>
        <w:t>Задачи программы:</w:t>
      </w:r>
    </w:p>
    <w:p w:rsidR="007E790B" w:rsidRPr="001B0F63" w:rsidRDefault="007E790B" w:rsidP="006502E2">
      <w:pPr>
        <w:numPr>
          <w:ilvl w:val="0"/>
          <w:numId w:val="13"/>
        </w:numPr>
        <w:tabs>
          <w:tab w:val="left" w:pos="0"/>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Формирование уважительного отношения и чувства принадлежности к своей семье, малой родине и России, представление о социокультурных ценностях, традициях и праздниках;</w:t>
      </w:r>
    </w:p>
    <w:p w:rsidR="007E790B" w:rsidRPr="001B0F63" w:rsidRDefault="007E790B" w:rsidP="006502E2">
      <w:pPr>
        <w:numPr>
          <w:ilvl w:val="0"/>
          <w:numId w:val="13"/>
        </w:numPr>
        <w:tabs>
          <w:tab w:val="left" w:pos="0"/>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lastRenderedPageBreak/>
        <w:t>Развитие игровой, познавательно-исследовательской, проектной деятельности, представлений о себе и других людях (различия между людьми разного пола, настроения, чувства и переживания, взаимоотношения между людьми);</w:t>
      </w:r>
    </w:p>
    <w:p w:rsidR="007E790B" w:rsidRPr="001B0F63" w:rsidRDefault="007E790B" w:rsidP="006502E2">
      <w:pPr>
        <w:numPr>
          <w:ilvl w:val="0"/>
          <w:numId w:val="13"/>
        </w:numPr>
        <w:tabs>
          <w:tab w:val="left" w:pos="0"/>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 xml:space="preserve">Расширение «зоны ближайшего развития» путем включения дошкольников в развивающие формы совместной деятельности </w:t>
      </w:r>
      <w:proofErr w:type="gramStart"/>
      <w:r w:rsidRPr="001B0F63">
        <w:rPr>
          <w:rFonts w:ascii="Times New Roman" w:eastAsia="Times New Roman" w:hAnsi="Times New Roman" w:cs="Times New Roman"/>
          <w:bCs/>
          <w:sz w:val="24"/>
          <w:szCs w:val="24"/>
          <w:lang w:eastAsia="ru-RU"/>
        </w:rPr>
        <w:t>со</w:t>
      </w:r>
      <w:proofErr w:type="gramEnd"/>
      <w:r w:rsidRPr="001B0F63">
        <w:rPr>
          <w:rFonts w:ascii="Times New Roman" w:eastAsia="Times New Roman" w:hAnsi="Times New Roman" w:cs="Times New Roman"/>
          <w:bCs/>
          <w:sz w:val="24"/>
          <w:szCs w:val="24"/>
          <w:lang w:eastAsia="ru-RU"/>
        </w:rPr>
        <w:t xml:space="preserve"> взрослыми и с друг другом с учетом социокультурных традиций Белогорья;</w:t>
      </w:r>
    </w:p>
    <w:p w:rsidR="007E790B" w:rsidRPr="001B0F63" w:rsidRDefault="007E790B" w:rsidP="006502E2">
      <w:pPr>
        <w:numPr>
          <w:ilvl w:val="0"/>
          <w:numId w:val="13"/>
        </w:numPr>
        <w:tabs>
          <w:tab w:val="left" w:pos="0"/>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Развитие у детей способности к инициативному и самостоятельному  действию по решению социально-коммуникативных задач на основе социокультурных традиций Белгородской области</w:t>
      </w:r>
    </w:p>
    <w:p w:rsidR="007E790B" w:rsidRPr="001B0F63" w:rsidRDefault="007E790B" w:rsidP="001B0F63">
      <w:pPr>
        <w:spacing w:after="0" w:line="258" w:lineRule="auto"/>
        <w:jc w:val="both"/>
        <w:rPr>
          <w:rFonts w:ascii="Times New Roman" w:eastAsia="Times New Roman" w:hAnsi="Times New Roman" w:cs="Times New Roman"/>
          <w:bCs/>
          <w:sz w:val="24"/>
          <w:szCs w:val="24"/>
          <w:lang w:eastAsia="ru-RU"/>
        </w:rPr>
      </w:pPr>
    </w:p>
    <w:p w:rsidR="007E790B" w:rsidRPr="001B0F63" w:rsidRDefault="00947B4B" w:rsidP="00947B4B">
      <w:pPr>
        <w:spacing w:after="0" w:line="258" w:lineRule="auto"/>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w:t>
      </w:r>
      <w:r w:rsidR="007E790B" w:rsidRPr="001B0F63">
        <w:rPr>
          <w:rFonts w:ascii="Times New Roman" w:eastAsia="Times New Roman" w:hAnsi="Times New Roman" w:cs="Times New Roman"/>
          <w:b/>
          <w:bCs/>
          <w:sz w:val="24"/>
          <w:szCs w:val="24"/>
          <w:lang w:eastAsia="ru-RU"/>
        </w:rPr>
        <w:t xml:space="preserve">.Программа обучения плавания в детском саду»  под редакцией Е.К. Вороновой </w:t>
      </w:r>
    </w:p>
    <w:p w:rsidR="007E790B" w:rsidRPr="001B0F63" w:rsidRDefault="007E790B" w:rsidP="00947B4B">
      <w:pPr>
        <w:spacing w:after="0" w:line="258" w:lineRule="auto"/>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
          <w:bCs/>
          <w:sz w:val="24"/>
          <w:szCs w:val="24"/>
          <w:lang w:eastAsia="ru-RU"/>
        </w:rPr>
        <w:t xml:space="preserve">Цель программы - </w:t>
      </w:r>
      <w:r w:rsidRPr="001B0F63">
        <w:rPr>
          <w:rFonts w:ascii="Times New Roman" w:eastAsia="Times New Roman" w:hAnsi="Times New Roman" w:cs="Times New Roman"/>
          <w:bCs/>
          <w:sz w:val="24"/>
          <w:szCs w:val="24"/>
          <w:lang w:eastAsia="ru-RU"/>
        </w:rPr>
        <w:t xml:space="preserve"> обучение детей дошкольного возраста плаванию; закаливание и укрепление детского организма; обучение каждого ребенка осознано заниматься физическими упражнениями; создание основы для разностороннего физического развития (развитие и укрепление опорно-двигательного аппарата, </w:t>
      </w:r>
      <w:proofErr w:type="gramStart"/>
      <w:r w:rsidRPr="001B0F63">
        <w:rPr>
          <w:rFonts w:ascii="Times New Roman" w:eastAsia="Times New Roman" w:hAnsi="Times New Roman" w:cs="Times New Roman"/>
          <w:bCs/>
          <w:sz w:val="24"/>
          <w:szCs w:val="24"/>
          <w:lang w:eastAsia="ru-RU"/>
        </w:rPr>
        <w:t>сердечно-сосудистой</w:t>
      </w:r>
      <w:proofErr w:type="gramEnd"/>
      <w:r w:rsidRPr="001B0F63">
        <w:rPr>
          <w:rFonts w:ascii="Times New Roman" w:eastAsia="Times New Roman" w:hAnsi="Times New Roman" w:cs="Times New Roman"/>
          <w:bCs/>
          <w:sz w:val="24"/>
          <w:szCs w:val="24"/>
          <w:lang w:eastAsia="ru-RU"/>
        </w:rPr>
        <w:t>, дыхательной и нервной систем).</w:t>
      </w:r>
    </w:p>
    <w:p w:rsidR="007E790B" w:rsidRPr="001B0F63" w:rsidRDefault="007E790B" w:rsidP="001B0F63">
      <w:pPr>
        <w:spacing w:after="0" w:line="258" w:lineRule="auto"/>
        <w:ind w:left="142"/>
        <w:contextualSpacing/>
        <w:jc w:val="both"/>
        <w:rPr>
          <w:rFonts w:ascii="Times New Roman" w:eastAsia="Times New Roman" w:hAnsi="Times New Roman" w:cs="Times New Roman"/>
          <w:b/>
          <w:bCs/>
          <w:sz w:val="24"/>
          <w:szCs w:val="24"/>
          <w:lang w:eastAsia="ru-RU"/>
        </w:rPr>
      </w:pPr>
      <w:r w:rsidRPr="001B0F63">
        <w:rPr>
          <w:rFonts w:ascii="Times New Roman" w:eastAsia="Times New Roman" w:hAnsi="Times New Roman" w:cs="Times New Roman"/>
          <w:b/>
          <w:bCs/>
          <w:sz w:val="24"/>
          <w:szCs w:val="24"/>
          <w:lang w:eastAsia="ru-RU"/>
        </w:rPr>
        <w:t>Задачи программы:</w:t>
      </w:r>
    </w:p>
    <w:p w:rsidR="007E790B" w:rsidRPr="001B0F63" w:rsidRDefault="007E790B" w:rsidP="006502E2">
      <w:pPr>
        <w:numPr>
          <w:ilvl w:val="0"/>
          <w:numId w:val="14"/>
        </w:numPr>
        <w:spacing w:after="0" w:line="258" w:lineRule="auto"/>
        <w:ind w:left="142" w:hanging="142"/>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Формирование навыков плавания;</w:t>
      </w:r>
    </w:p>
    <w:p w:rsidR="007E790B" w:rsidRPr="001B0F63" w:rsidRDefault="007E790B" w:rsidP="006502E2">
      <w:pPr>
        <w:numPr>
          <w:ilvl w:val="0"/>
          <w:numId w:val="14"/>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Бережного отношения к своему здоровью;</w:t>
      </w:r>
    </w:p>
    <w:p w:rsidR="007E790B" w:rsidRPr="001B0F63" w:rsidRDefault="007E790B" w:rsidP="006502E2">
      <w:pPr>
        <w:numPr>
          <w:ilvl w:val="0"/>
          <w:numId w:val="14"/>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 xml:space="preserve">Навыков личной гигиены;  </w:t>
      </w:r>
    </w:p>
    <w:p w:rsidR="007E790B" w:rsidRPr="001B0F63" w:rsidRDefault="007E790B" w:rsidP="006502E2">
      <w:pPr>
        <w:numPr>
          <w:ilvl w:val="0"/>
          <w:numId w:val="14"/>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Умения владеть своим телом в непривычной среде.</w:t>
      </w:r>
    </w:p>
    <w:p w:rsidR="007E790B" w:rsidRPr="001B0F63" w:rsidRDefault="007E790B" w:rsidP="001B0F63">
      <w:pPr>
        <w:spacing w:after="0" w:line="258" w:lineRule="auto"/>
        <w:ind w:left="720"/>
        <w:contextualSpacing/>
        <w:jc w:val="both"/>
        <w:rPr>
          <w:rFonts w:ascii="Times New Roman" w:eastAsia="Times New Roman" w:hAnsi="Times New Roman" w:cs="Times New Roman"/>
          <w:bCs/>
          <w:sz w:val="24"/>
          <w:szCs w:val="24"/>
          <w:lang w:eastAsia="ru-RU"/>
        </w:rPr>
      </w:pPr>
    </w:p>
    <w:p w:rsidR="007E790B" w:rsidRPr="001B0F63" w:rsidRDefault="00947B4B" w:rsidP="001B0F63">
      <w:pPr>
        <w:spacing w:after="0" w:line="258"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w:t>
      </w:r>
      <w:r w:rsidR="007E790B" w:rsidRPr="001B0F63">
        <w:rPr>
          <w:rFonts w:ascii="Times New Roman" w:eastAsia="Times New Roman" w:hAnsi="Times New Roman" w:cs="Times New Roman"/>
          <w:b/>
          <w:bCs/>
          <w:sz w:val="24"/>
          <w:szCs w:val="24"/>
          <w:lang w:eastAsia="ru-RU"/>
        </w:rPr>
        <w:t>.«Тропинки в экономику» - А.Д. Шатова</w:t>
      </w:r>
    </w:p>
    <w:p w:rsidR="007E790B" w:rsidRPr="001B0F63" w:rsidRDefault="007E790B" w:rsidP="001B0F63">
      <w:pPr>
        <w:spacing w:after="0" w:line="258" w:lineRule="auto"/>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
          <w:bCs/>
          <w:sz w:val="24"/>
          <w:szCs w:val="24"/>
          <w:lang w:eastAsia="ru-RU"/>
        </w:rPr>
        <w:t>Цель программы:</w:t>
      </w:r>
      <w:r w:rsidRPr="001B0F63">
        <w:rPr>
          <w:rFonts w:ascii="Times New Roman" w:eastAsia="Times New Roman" w:hAnsi="Times New Roman" w:cs="Times New Roman"/>
          <w:bCs/>
          <w:sz w:val="24"/>
          <w:szCs w:val="24"/>
          <w:lang w:eastAsia="ru-RU"/>
        </w:rPr>
        <w:t xml:space="preserve"> формирование у дошкольника умения понимать и ценить окружающий предметный мир, осознания на доступном уровне взаимосвязь понятий «труд-продукт-деньги», </w:t>
      </w:r>
    </w:p>
    <w:p w:rsidR="007E790B" w:rsidRPr="001B0F63" w:rsidRDefault="007E790B" w:rsidP="001B0F63">
      <w:pPr>
        <w:spacing w:after="0" w:line="258" w:lineRule="auto"/>
        <w:ind w:left="284"/>
        <w:contextualSpacing/>
        <w:jc w:val="both"/>
        <w:rPr>
          <w:rFonts w:ascii="Times New Roman" w:eastAsia="Times New Roman" w:hAnsi="Times New Roman" w:cs="Times New Roman"/>
          <w:b/>
          <w:bCs/>
          <w:sz w:val="24"/>
          <w:szCs w:val="24"/>
          <w:lang w:eastAsia="ru-RU"/>
        </w:rPr>
      </w:pPr>
      <w:r w:rsidRPr="001B0F63">
        <w:rPr>
          <w:rFonts w:ascii="Times New Roman" w:eastAsia="Times New Roman" w:hAnsi="Times New Roman" w:cs="Times New Roman"/>
          <w:b/>
          <w:bCs/>
          <w:sz w:val="24"/>
          <w:szCs w:val="24"/>
          <w:lang w:eastAsia="ru-RU"/>
        </w:rPr>
        <w:t>Задачи программы:</w:t>
      </w:r>
    </w:p>
    <w:p w:rsidR="007E790B" w:rsidRPr="001B0F63" w:rsidRDefault="007E790B" w:rsidP="006502E2">
      <w:pPr>
        <w:numPr>
          <w:ilvl w:val="0"/>
          <w:numId w:val="15"/>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Формирование экономического образа мышления;</w:t>
      </w:r>
    </w:p>
    <w:p w:rsidR="007E790B" w:rsidRPr="001B0F63" w:rsidRDefault="007E790B" w:rsidP="006502E2">
      <w:pPr>
        <w:numPr>
          <w:ilvl w:val="0"/>
          <w:numId w:val="15"/>
        </w:numPr>
        <w:tabs>
          <w:tab w:val="left" w:pos="284"/>
        </w:tabs>
        <w:spacing w:after="0" w:line="258" w:lineRule="auto"/>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Научить детей понятиям бережливости, экономичности, рациональности</w:t>
      </w:r>
    </w:p>
    <w:p w:rsidR="007E790B" w:rsidRPr="001B0F63" w:rsidRDefault="007E790B" w:rsidP="001B0F63">
      <w:pPr>
        <w:tabs>
          <w:tab w:val="left" w:pos="284"/>
        </w:tabs>
        <w:spacing w:after="0" w:line="258" w:lineRule="auto"/>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w:t>
      </w:r>
    </w:p>
    <w:p w:rsidR="007E790B" w:rsidRPr="001B0F63" w:rsidRDefault="007E790B" w:rsidP="001B0F63">
      <w:pPr>
        <w:spacing w:after="0" w:line="258" w:lineRule="auto"/>
        <w:jc w:val="both"/>
        <w:rPr>
          <w:rFonts w:ascii="Times New Roman" w:eastAsia="Symbol" w:hAnsi="Times New Roman" w:cs="Times New Roman"/>
          <w:b/>
          <w:sz w:val="24"/>
          <w:szCs w:val="24"/>
          <w:lang w:eastAsia="ru-RU"/>
        </w:rPr>
      </w:pPr>
      <w:r w:rsidRPr="001B0F63">
        <w:rPr>
          <w:rFonts w:ascii="Times New Roman" w:eastAsia="Symbol" w:hAnsi="Times New Roman" w:cs="Times New Roman"/>
          <w:b/>
          <w:sz w:val="24"/>
          <w:szCs w:val="24"/>
          <w:lang w:eastAsia="ru-RU"/>
        </w:rPr>
        <w:t>1</w:t>
      </w:r>
      <w:r w:rsidR="00947B4B">
        <w:rPr>
          <w:rFonts w:ascii="Times New Roman" w:eastAsia="Symbol" w:hAnsi="Times New Roman" w:cs="Times New Roman"/>
          <w:b/>
          <w:sz w:val="24"/>
          <w:szCs w:val="24"/>
          <w:lang w:eastAsia="ru-RU"/>
        </w:rPr>
        <w:t>0</w:t>
      </w:r>
      <w:r w:rsidRPr="001B0F63">
        <w:rPr>
          <w:rFonts w:ascii="Times New Roman" w:eastAsia="Symbol" w:hAnsi="Times New Roman" w:cs="Times New Roman"/>
          <w:b/>
          <w:sz w:val="24"/>
          <w:szCs w:val="24"/>
          <w:lang w:eastAsia="ru-RU"/>
        </w:rPr>
        <w:t>.«Цветной мир Белогорья» - парциальная программа дошкольного образования (художественно-эстетическое развитие)</w:t>
      </w:r>
    </w:p>
    <w:p w:rsidR="007E790B" w:rsidRPr="001B0F63" w:rsidRDefault="007E790B" w:rsidP="001B0F63">
      <w:pPr>
        <w:spacing w:after="0" w:line="258" w:lineRule="auto"/>
        <w:contextualSpacing/>
        <w:jc w:val="both"/>
        <w:rPr>
          <w:rFonts w:ascii="Times New Roman" w:eastAsia="Symbol" w:hAnsi="Times New Roman" w:cs="Times New Roman"/>
          <w:sz w:val="24"/>
          <w:szCs w:val="24"/>
          <w:lang w:eastAsia="ru-RU"/>
        </w:rPr>
      </w:pPr>
      <w:r w:rsidRPr="001B0F63">
        <w:rPr>
          <w:rFonts w:ascii="Times New Roman" w:eastAsia="Symbol" w:hAnsi="Times New Roman" w:cs="Times New Roman"/>
          <w:b/>
          <w:sz w:val="24"/>
          <w:szCs w:val="24"/>
          <w:lang w:eastAsia="ru-RU"/>
        </w:rPr>
        <w:t xml:space="preserve">Цель программы: </w:t>
      </w:r>
      <w:r w:rsidRPr="001B0F63">
        <w:rPr>
          <w:rFonts w:ascii="Times New Roman" w:eastAsia="Symbol" w:hAnsi="Times New Roman" w:cs="Times New Roman"/>
          <w:sz w:val="24"/>
          <w:szCs w:val="24"/>
          <w:lang w:eastAsia="ru-RU"/>
        </w:rPr>
        <w:t xml:space="preserve">обеспечение художественно-эстетического развития детей 3-8 на основе художественных традиций </w:t>
      </w:r>
      <w:proofErr w:type="spellStart"/>
      <w:r w:rsidRPr="001B0F63">
        <w:rPr>
          <w:rFonts w:ascii="Times New Roman" w:eastAsia="Symbol" w:hAnsi="Times New Roman" w:cs="Times New Roman"/>
          <w:sz w:val="24"/>
          <w:szCs w:val="24"/>
          <w:lang w:eastAsia="ru-RU"/>
        </w:rPr>
        <w:t>Белгородчины</w:t>
      </w:r>
      <w:proofErr w:type="spellEnd"/>
      <w:r w:rsidRPr="001B0F63">
        <w:rPr>
          <w:rFonts w:ascii="Times New Roman" w:eastAsia="Symbol" w:hAnsi="Times New Roman" w:cs="Times New Roman"/>
          <w:sz w:val="24"/>
          <w:szCs w:val="24"/>
          <w:lang w:eastAsia="ru-RU"/>
        </w:rPr>
        <w:t xml:space="preserve"> с учетом индивидуальных и возрастных особенностей дошкольников, потребностей детей и родителей.</w:t>
      </w:r>
    </w:p>
    <w:p w:rsidR="007E790B" w:rsidRPr="001B0F63" w:rsidRDefault="007E790B" w:rsidP="001B0F63">
      <w:pPr>
        <w:tabs>
          <w:tab w:val="left" w:pos="284"/>
        </w:tabs>
        <w:spacing w:after="0" w:line="258" w:lineRule="auto"/>
        <w:contextualSpacing/>
        <w:jc w:val="both"/>
        <w:rPr>
          <w:rFonts w:ascii="Times New Roman" w:eastAsia="Symbol" w:hAnsi="Times New Roman" w:cs="Times New Roman"/>
          <w:b/>
          <w:sz w:val="24"/>
          <w:szCs w:val="24"/>
          <w:lang w:eastAsia="ru-RU"/>
        </w:rPr>
      </w:pPr>
      <w:r w:rsidRPr="001B0F63">
        <w:rPr>
          <w:rFonts w:ascii="Times New Roman" w:eastAsia="Symbol" w:hAnsi="Times New Roman" w:cs="Times New Roman"/>
          <w:b/>
          <w:sz w:val="24"/>
          <w:szCs w:val="24"/>
          <w:lang w:eastAsia="ru-RU"/>
        </w:rPr>
        <w:t>Задачи программы:</w:t>
      </w:r>
    </w:p>
    <w:p w:rsidR="007E790B" w:rsidRPr="001B0F63" w:rsidRDefault="007E790B" w:rsidP="006502E2">
      <w:pPr>
        <w:numPr>
          <w:ilvl w:val="0"/>
          <w:numId w:val="16"/>
        </w:numPr>
        <w:tabs>
          <w:tab w:val="left" w:pos="284"/>
        </w:tabs>
        <w:spacing w:after="0" w:line="258" w:lineRule="auto"/>
        <w:ind w:left="0" w:firstLine="0"/>
        <w:contextualSpacing/>
        <w:jc w:val="both"/>
        <w:rPr>
          <w:rFonts w:ascii="Times New Roman" w:eastAsia="Symbol" w:hAnsi="Times New Roman" w:cs="Times New Roman"/>
          <w:sz w:val="24"/>
          <w:szCs w:val="24"/>
          <w:lang w:eastAsia="ru-RU"/>
        </w:rPr>
      </w:pPr>
      <w:r w:rsidRPr="001B0F63">
        <w:rPr>
          <w:rFonts w:ascii="Times New Roman" w:eastAsia="Symbol" w:hAnsi="Times New Roman" w:cs="Times New Roman"/>
          <w:sz w:val="24"/>
          <w:szCs w:val="24"/>
          <w:lang w:eastAsia="ru-RU"/>
        </w:rPr>
        <w:t>Содействовать развитию любознательности и познавательной мотивации на основе ценностно-смыслового восприятия и понимания произведений искусства (словесного, музыкального, изобразительного: живописи, графики, декоративно-прикладного творчества), мира природы Белогорья;</w:t>
      </w:r>
    </w:p>
    <w:p w:rsidR="007E790B" w:rsidRPr="001B0F63" w:rsidRDefault="007E790B" w:rsidP="006502E2">
      <w:pPr>
        <w:numPr>
          <w:ilvl w:val="0"/>
          <w:numId w:val="16"/>
        </w:numPr>
        <w:tabs>
          <w:tab w:val="left" w:pos="284"/>
        </w:tabs>
        <w:spacing w:after="0" w:line="258" w:lineRule="auto"/>
        <w:ind w:left="0" w:firstLine="0"/>
        <w:contextualSpacing/>
        <w:jc w:val="both"/>
        <w:rPr>
          <w:rFonts w:ascii="Times New Roman" w:eastAsia="Symbol" w:hAnsi="Times New Roman" w:cs="Times New Roman"/>
          <w:sz w:val="24"/>
          <w:szCs w:val="24"/>
          <w:lang w:eastAsia="ru-RU"/>
        </w:rPr>
      </w:pPr>
      <w:r w:rsidRPr="001B0F63">
        <w:rPr>
          <w:rFonts w:ascii="Times New Roman" w:eastAsia="Symbol" w:hAnsi="Times New Roman" w:cs="Times New Roman"/>
          <w:sz w:val="24"/>
          <w:szCs w:val="24"/>
          <w:lang w:eastAsia="ru-RU"/>
        </w:rPr>
        <w:t>Способность раскрытию разнообразия видов и жанров искусства Белогорья как результата творческой  деятельности человека;</w:t>
      </w:r>
    </w:p>
    <w:p w:rsidR="007E790B" w:rsidRPr="001B0F63" w:rsidRDefault="007E790B" w:rsidP="006502E2">
      <w:pPr>
        <w:numPr>
          <w:ilvl w:val="0"/>
          <w:numId w:val="16"/>
        </w:numPr>
        <w:tabs>
          <w:tab w:val="left" w:pos="284"/>
        </w:tabs>
        <w:spacing w:after="0" w:line="258" w:lineRule="auto"/>
        <w:ind w:left="0" w:firstLine="0"/>
        <w:contextualSpacing/>
        <w:jc w:val="both"/>
        <w:rPr>
          <w:rFonts w:ascii="Times New Roman" w:eastAsia="Symbol" w:hAnsi="Times New Roman" w:cs="Times New Roman"/>
          <w:sz w:val="24"/>
          <w:szCs w:val="24"/>
          <w:lang w:eastAsia="ru-RU"/>
        </w:rPr>
      </w:pPr>
      <w:r w:rsidRPr="001B0F63">
        <w:rPr>
          <w:rFonts w:ascii="Times New Roman" w:eastAsia="Symbol" w:hAnsi="Times New Roman" w:cs="Times New Roman"/>
          <w:sz w:val="24"/>
          <w:szCs w:val="24"/>
          <w:lang w:eastAsia="ru-RU"/>
        </w:rPr>
        <w:t xml:space="preserve">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 к окружающей действительности. </w:t>
      </w:r>
    </w:p>
    <w:p w:rsidR="007E790B" w:rsidRPr="001B0F63" w:rsidRDefault="007E790B" w:rsidP="001B0F63">
      <w:pPr>
        <w:tabs>
          <w:tab w:val="left" w:pos="284"/>
        </w:tabs>
        <w:spacing w:after="0" w:line="258" w:lineRule="auto"/>
        <w:contextualSpacing/>
        <w:jc w:val="both"/>
        <w:rPr>
          <w:rFonts w:ascii="Times New Roman" w:eastAsia="Symbol" w:hAnsi="Times New Roman" w:cs="Times New Roman"/>
          <w:sz w:val="24"/>
          <w:szCs w:val="24"/>
          <w:lang w:eastAsia="ru-RU"/>
        </w:rPr>
      </w:pPr>
      <w:r w:rsidRPr="001B0F63">
        <w:rPr>
          <w:rFonts w:ascii="Times New Roman" w:eastAsia="Symbol" w:hAnsi="Times New Roman" w:cs="Times New Roman"/>
          <w:sz w:val="24"/>
          <w:szCs w:val="24"/>
          <w:lang w:eastAsia="ru-RU"/>
        </w:rPr>
        <w:t xml:space="preserve">  </w:t>
      </w:r>
    </w:p>
    <w:p w:rsidR="007E790B" w:rsidRPr="001B0F63" w:rsidRDefault="00382D7A" w:rsidP="001B0F63">
      <w:pPr>
        <w:spacing w:after="0" w:line="240" w:lineRule="auto"/>
        <w:ind w:left="1940"/>
        <w:jc w:val="both"/>
        <w:rPr>
          <w:rFonts w:ascii="Times New Roman" w:eastAsia="Times New Roman" w:hAnsi="Times New Roman" w:cs="Times New Roman"/>
          <w:b/>
          <w:bCs/>
          <w:sz w:val="24"/>
          <w:szCs w:val="24"/>
          <w:lang w:eastAsia="ru-RU"/>
        </w:rPr>
      </w:pPr>
      <w:r w:rsidRPr="001B0F63">
        <w:rPr>
          <w:rFonts w:ascii="Times New Roman" w:eastAsia="Times New Roman" w:hAnsi="Times New Roman" w:cs="Times New Roman"/>
          <w:b/>
          <w:bCs/>
          <w:sz w:val="24"/>
          <w:szCs w:val="24"/>
          <w:lang w:eastAsia="ru-RU"/>
        </w:rPr>
        <w:t>1.3</w:t>
      </w:r>
      <w:r w:rsidR="001942FC" w:rsidRPr="001B0F63">
        <w:rPr>
          <w:rFonts w:ascii="Times New Roman" w:eastAsia="Times New Roman" w:hAnsi="Times New Roman" w:cs="Times New Roman"/>
          <w:b/>
          <w:bCs/>
          <w:sz w:val="24"/>
          <w:szCs w:val="24"/>
          <w:lang w:eastAsia="ru-RU"/>
        </w:rPr>
        <w:t>. Принципы и подходы к формированию программы</w:t>
      </w:r>
    </w:p>
    <w:p w:rsidR="001942FC" w:rsidRPr="001B0F63" w:rsidRDefault="001942FC" w:rsidP="001B0F63">
      <w:pPr>
        <w:spacing w:after="0" w:line="240" w:lineRule="auto"/>
        <w:jc w:val="both"/>
        <w:rPr>
          <w:rFonts w:ascii="Times New Roman" w:eastAsia="Times New Roman" w:hAnsi="Times New Roman" w:cs="Times New Roman"/>
          <w:b/>
          <w:bCs/>
          <w:sz w:val="24"/>
          <w:szCs w:val="24"/>
          <w:lang w:eastAsia="ru-RU"/>
        </w:rPr>
      </w:pPr>
    </w:p>
    <w:p w:rsidR="001942FC" w:rsidRPr="001B0F63" w:rsidRDefault="001942FC" w:rsidP="001B0F63">
      <w:pPr>
        <w:widowControl w:val="0"/>
        <w:tabs>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1942FC" w:rsidRPr="001B0F63" w:rsidRDefault="001942FC" w:rsidP="001B0F63">
      <w:pPr>
        <w:spacing w:after="0" w:line="240" w:lineRule="auto"/>
        <w:jc w:val="both"/>
        <w:rPr>
          <w:rFonts w:ascii="Times New Roman" w:eastAsia="Times New Roman" w:hAnsi="Times New Roman" w:cs="Times New Roman"/>
          <w:b/>
          <w:bCs/>
          <w:sz w:val="24"/>
          <w:szCs w:val="24"/>
          <w:lang w:eastAsia="ru-RU"/>
        </w:rPr>
      </w:pPr>
      <w:r w:rsidRPr="001B0F63">
        <w:rPr>
          <w:rFonts w:ascii="Times New Roman" w:eastAsia="Times New Roman" w:hAnsi="Times New Roman" w:cs="Times New Roman"/>
          <w:b/>
          <w:bCs/>
          <w:sz w:val="24"/>
          <w:szCs w:val="24"/>
          <w:lang w:eastAsia="ru-RU"/>
        </w:rPr>
        <w:lastRenderedPageBreak/>
        <w:t>При разработке Программы учтены следующие методологические подходы:</w:t>
      </w:r>
    </w:p>
    <w:p w:rsidR="001942FC" w:rsidRPr="001B0F63" w:rsidRDefault="001942FC" w:rsidP="001B0F63">
      <w:pPr>
        <w:spacing w:after="0" w:line="240" w:lineRule="auto"/>
        <w:jc w:val="both"/>
        <w:rPr>
          <w:rFonts w:ascii="Times New Roman" w:eastAsiaTheme="minorEastAsia" w:hAnsi="Times New Roman" w:cs="Times New Roman"/>
          <w:sz w:val="24"/>
          <w:szCs w:val="24"/>
          <w:lang w:eastAsia="ru-RU"/>
        </w:rPr>
      </w:pPr>
    </w:p>
    <w:p w:rsidR="001942FC" w:rsidRPr="001B0F63" w:rsidRDefault="001942FC" w:rsidP="006502E2">
      <w:pPr>
        <w:numPr>
          <w:ilvl w:val="2"/>
          <w:numId w:val="17"/>
        </w:numPr>
        <w:tabs>
          <w:tab w:val="left" w:pos="284"/>
        </w:tabs>
        <w:spacing w:after="0" w:line="233"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b/>
          <w:bCs/>
          <w:i/>
          <w:iCs/>
          <w:sz w:val="24"/>
          <w:szCs w:val="24"/>
          <w:lang w:eastAsia="ru-RU"/>
        </w:rPr>
        <w:t xml:space="preserve">качественный подход </w:t>
      </w:r>
      <w:r w:rsidRPr="001B0F63">
        <w:rPr>
          <w:rFonts w:ascii="Times New Roman" w:eastAsia="Times New Roman" w:hAnsi="Times New Roman" w:cs="Times New Roman"/>
          <w:sz w:val="24"/>
          <w:szCs w:val="24"/>
          <w:lang w:eastAsia="ru-RU"/>
        </w:rPr>
        <w:t>(Л.С.Выготский,</w:t>
      </w:r>
      <w:r w:rsidRPr="001B0F63">
        <w:rPr>
          <w:rFonts w:ascii="Times New Roman" w:eastAsia="Times New Roman" w:hAnsi="Times New Roman" w:cs="Times New Roman"/>
          <w:b/>
          <w:bCs/>
          <w:i/>
          <w:iCs/>
          <w:sz w:val="24"/>
          <w:szCs w:val="24"/>
          <w:lang w:eastAsia="ru-RU"/>
        </w:rPr>
        <w:t xml:space="preserve"> </w:t>
      </w:r>
      <w:r w:rsidRPr="001B0F63">
        <w:rPr>
          <w:rFonts w:ascii="Times New Roman" w:eastAsia="Times New Roman" w:hAnsi="Times New Roman" w:cs="Times New Roman"/>
          <w:sz w:val="24"/>
          <w:szCs w:val="24"/>
          <w:lang w:eastAsia="ru-RU"/>
        </w:rPr>
        <w:t>Ж.</w:t>
      </w:r>
      <w:r w:rsidRPr="001B0F63">
        <w:rPr>
          <w:rFonts w:ascii="Times New Roman" w:eastAsia="Times New Roman" w:hAnsi="Times New Roman" w:cs="Times New Roman"/>
          <w:b/>
          <w:bCs/>
          <w:i/>
          <w:iCs/>
          <w:sz w:val="24"/>
          <w:szCs w:val="24"/>
          <w:lang w:eastAsia="ru-RU"/>
        </w:rPr>
        <w:t xml:space="preserve"> </w:t>
      </w:r>
      <w:r w:rsidRPr="001B0F63">
        <w:rPr>
          <w:rFonts w:ascii="Times New Roman" w:eastAsia="Times New Roman" w:hAnsi="Times New Roman" w:cs="Times New Roman"/>
          <w:sz w:val="24"/>
          <w:szCs w:val="24"/>
          <w:lang w:eastAsia="ru-RU"/>
        </w:rPr>
        <w:t>Пиаже),</w:t>
      </w:r>
      <w:r w:rsidRPr="001B0F63">
        <w:rPr>
          <w:rFonts w:ascii="Times New Roman" w:eastAsia="Times New Roman" w:hAnsi="Times New Roman" w:cs="Times New Roman"/>
          <w:b/>
          <w:bCs/>
          <w:i/>
          <w:iCs/>
          <w:sz w:val="24"/>
          <w:szCs w:val="24"/>
          <w:lang w:eastAsia="ru-RU"/>
        </w:rPr>
        <w:t xml:space="preserve"> </w:t>
      </w:r>
      <w:r w:rsidRPr="001B0F63">
        <w:rPr>
          <w:rFonts w:ascii="Times New Roman" w:eastAsia="Times New Roman" w:hAnsi="Times New Roman" w:cs="Times New Roman"/>
          <w:sz w:val="24"/>
          <w:szCs w:val="24"/>
          <w:lang w:eastAsia="ru-RU"/>
        </w:rPr>
        <w:t>так как психика реб</w:t>
      </w:r>
      <w:r w:rsidR="00D437ED">
        <w:rPr>
          <w:rFonts w:ascii="Times New Roman" w:eastAsia="Times New Roman" w:hAnsi="Times New Roman" w:cs="Times New Roman"/>
          <w:sz w:val="24"/>
          <w:szCs w:val="24"/>
          <w:lang w:eastAsia="ru-RU"/>
        </w:rPr>
        <w:t>е</w:t>
      </w:r>
      <w:r w:rsidRPr="001B0F63">
        <w:rPr>
          <w:rFonts w:ascii="Times New Roman" w:eastAsia="Times New Roman" w:hAnsi="Times New Roman" w:cs="Times New Roman"/>
          <w:sz w:val="24"/>
          <w:szCs w:val="24"/>
          <w:lang w:eastAsia="ru-RU"/>
        </w:rPr>
        <w:t>нка</w:t>
      </w:r>
      <w:r w:rsidRPr="001B0F63">
        <w:rPr>
          <w:rFonts w:ascii="Times New Roman" w:eastAsia="Times New Roman" w:hAnsi="Times New Roman" w:cs="Times New Roman"/>
          <w:b/>
          <w:bCs/>
          <w:i/>
          <w:iCs/>
          <w:sz w:val="24"/>
          <w:szCs w:val="24"/>
          <w:lang w:eastAsia="ru-RU"/>
        </w:rPr>
        <w:t xml:space="preserve"> </w:t>
      </w:r>
      <w:r w:rsidRPr="001B0F63">
        <w:rPr>
          <w:rFonts w:ascii="Times New Roman" w:eastAsia="Times New Roman" w:hAnsi="Times New Roman" w:cs="Times New Roman"/>
          <w:sz w:val="24"/>
          <w:szCs w:val="24"/>
          <w:lang w:eastAsia="ru-RU"/>
        </w:rPr>
        <w:t>обладает качественно другими характеристиками, чем психика взрослого человека, и лишь в процессе онтогенетического развития она начинает обладать характеристиками взрослого;</w:t>
      </w:r>
    </w:p>
    <w:p w:rsidR="001942FC" w:rsidRPr="001B0F63" w:rsidRDefault="001942FC" w:rsidP="001B0F63">
      <w:pPr>
        <w:tabs>
          <w:tab w:val="left" w:pos="284"/>
        </w:tabs>
        <w:spacing w:after="0" w:line="19" w:lineRule="exact"/>
        <w:jc w:val="both"/>
        <w:rPr>
          <w:rFonts w:ascii="Times New Roman" w:eastAsia="Symbol" w:hAnsi="Times New Roman" w:cs="Times New Roman"/>
          <w:sz w:val="24"/>
          <w:szCs w:val="24"/>
          <w:lang w:eastAsia="ru-RU"/>
        </w:rPr>
      </w:pPr>
    </w:p>
    <w:p w:rsidR="001942FC" w:rsidRPr="001B0F63" w:rsidRDefault="001942FC" w:rsidP="006502E2">
      <w:pPr>
        <w:numPr>
          <w:ilvl w:val="2"/>
          <w:numId w:val="17"/>
        </w:numPr>
        <w:tabs>
          <w:tab w:val="left" w:pos="284"/>
        </w:tabs>
        <w:spacing w:after="0" w:line="233"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b/>
          <w:bCs/>
          <w:i/>
          <w:iCs/>
          <w:sz w:val="24"/>
          <w:szCs w:val="24"/>
          <w:lang w:eastAsia="ru-RU"/>
        </w:rPr>
        <w:t xml:space="preserve">возрастной подход </w:t>
      </w:r>
      <w:r w:rsidRPr="001B0F63">
        <w:rPr>
          <w:rFonts w:ascii="Times New Roman" w:eastAsia="Times New Roman" w:hAnsi="Times New Roman" w:cs="Times New Roman"/>
          <w:sz w:val="24"/>
          <w:szCs w:val="24"/>
          <w:lang w:eastAsia="ru-RU"/>
        </w:rPr>
        <w:t>(Л.С.Выготский,</w:t>
      </w:r>
      <w:r w:rsidRPr="001B0F63">
        <w:rPr>
          <w:rFonts w:ascii="Times New Roman" w:eastAsia="Times New Roman" w:hAnsi="Times New Roman" w:cs="Times New Roman"/>
          <w:b/>
          <w:bCs/>
          <w:i/>
          <w:iCs/>
          <w:sz w:val="24"/>
          <w:szCs w:val="24"/>
          <w:lang w:eastAsia="ru-RU"/>
        </w:rPr>
        <w:t xml:space="preserve"> </w:t>
      </w:r>
      <w:r w:rsidRPr="001B0F63">
        <w:rPr>
          <w:rFonts w:ascii="Times New Roman" w:eastAsia="Times New Roman" w:hAnsi="Times New Roman" w:cs="Times New Roman"/>
          <w:sz w:val="24"/>
          <w:szCs w:val="24"/>
          <w:lang w:eastAsia="ru-RU"/>
        </w:rPr>
        <w:t>А.Н.Леонтьев,</w:t>
      </w:r>
      <w:r w:rsidRPr="001B0F63">
        <w:rPr>
          <w:rFonts w:ascii="Times New Roman" w:eastAsia="Times New Roman" w:hAnsi="Times New Roman" w:cs="Times New Roman"/>
          <w:b/>
          <w:bCs/>
          <w:i/>
          <w:iCs/>
          <w:sz w:val="24"/>
          <w:szCs w:val="24"/>
          <w:lang w:eastAsia="ru-RU"/>
        </w:rPr>
        <w:t xml:space="preserve"> </w:t>
      </w:r>
      <w:r w:rsidRPr="001B0F63">
        <w:rPr>
          <w:rFonts w:ascii="Times New Roman" w:eastAsia="Times New Roman" w:hAnsi="Times New Roman" w:cs="Times New Roman"/>
          <w:sz w:val="24"/>
          <w:szCs w:val="24"/>
          <w:lang w:eastAsia="ru-RU"/>
        </w:rPr>
        <w:t>Д.Б.Эльконин,</w:t>
      </w:r>
      <w:r w:rsidRPr="001B0F63">
        <w:rPr>
          <w:rFonts w:ascii="Times New Roman" w:eastAsia="Times New Roman" w:hAnsi="Times New Roman" w:cs="Times New Roman"/>
          <w:b/>
          <w:bCs/>
          <w:i/>
          <w:iCs/>
          <w:sz w:val="24"/>
          <w:szCs w:val="24"/>
          <w:lang w:eastAsia="ru-RU"/>
        </w:rPr>
        <w:t xml:space="preserve"> </w:t>
      </w:r>
      <w:r w:rsidRPr="001B0F63">
        <w:rPr>
          <w:rFonts w:ascii="Times New Roman" w:eastAsia="Times New Roman" w:hAnsi="Times New Roman" w:cs="Times New Roman"/>
          <w:sz w:val="24"/>
          <w:szCs w:val="24"/>
          <w:lang w:eastAsia="ru-RU"/>
        </w:rPr>
        <w:t>Л.И.Божович,</w:t>
      </w:r>
      <w:r w:rsidRPr="001B0F63">
        <w:rPr>
          <w:rFonts w:ascii="Times New Roman" w:eastAsia="Times New Roman" w:hAnsi="Times New Roman" w:cs="Times New Roman"/>
          <w:b/>
          <w:bCs/>
          <w:i/>
          <w:iCs/>
          <w:sz w:val="24"/>
          <w:szCs w:val="24"/>
          <w:lang w:eastAsia="ru-RU"/>
        </w:rPr>
        <w:t xml:space="preserve"> </w:t>
      </w:r>
      <w:r w:rsidRPr="001B0F63">
        <w:rPr>
          <w:rFonts w:ascii="Times New Roman" w:eastAsia="Times New Roman" w:hAnsi="Times New Roman" w:cs="Times New Roman"/>
          <w:sz w:val="24"/>
          <w:szCs w:val="24"/>
          <w:lang w:eastAsia="ru-RU"/>
        </w:rPr>
        <w:t>А.В.Запорожец, Ж.Пиаже) в связи с тем, что психическое развитие на каждом возрастном этапе подчиняется определ</w:t>
      </w:r>
      <w:r w:rsidR="00D437ED">
        <w:rPr>
          <w:rFonts w:ascii="Times New Roman" w:eastAsia="Times New Roman" w:hAnsi="Times New Roman" w:cs="Times New Roman"/>
          <w:sz w:val="24"/>
          <w:szCs w:val="24"/>
          <w:lang w:eastAsia="ru-RU"/>
        </w:rPr>
        <w:t>е</w:t>
      </w:r>
      <w:r w:rsidRPr="001B0F63">
        <w:rPr>
          <w:rFonts w:ascii="Times New Roman" w:eastAsia="Times New Roman" w:hAnsi="Times New Roman" w:cs="Times New Roman"/>
          <w:sz w:val="24"/>
          <w:szCs w:val="24"/>
          <w:lang w:eastAsia="ru-RU"/>
        </w:rPr>
        <w:t>нным возрастным закономерностям, а также имеет свою специфику, отличную от другого возраста;</w:t>
      </w:r>
    </w:p>
    <w:p w:rsidR="001942FC" w:rsidRPr="001B0F63" w:rsidRDefault="001942FC" w:rsidP="001B0F63">
      <w:pPr>
        <w:tabs>
          <w:tab w:val="left" w:pos="284"/>
        </w:tabs>
        <w:spacing w:after="0" w:line="17" w:lineRule="exact"/>
        <w:jc w:val="both"/>
        <w:rPr>
          <w:rFonts w:ascii="Times New Roman" w:eastAsia="Symbol" w:hAnsi="Times New Roman" w:cs="Times New Roman"/>
          <w:sz w:val="24"/>
          <w:szCs w:val="24"/>
          <w:lang w:eastAsia="ru-RU"/>
        </w:rPr>
      </w:pPr>
    </w:p>
    <w:p w:rsidR="001942FC" w:rsidRPr="001B0F63" w:rsidRDefault="001942FC" w:rsidP="006502E2">
      <w:pPr>
        <w:numPr>
          <w:ilvl w:val="2"/>
          <w:numId w:val="17"/>
        </w:numPr>
        <w:tabs>
          <w:tab w:val="left" w:pos="284"/>
        </w:tabs>
        <w:spacing w:after="0" w:line="235"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b/>
          <w:bCs/>
          <w:i/>
          <w:iCs/>
          <w:sz w:val="24"/>
          <w:szCs w:val="24"/>
          <w:lang w:eastAsia="ru-RU"/>
        </w:rPr>
        <w:t xml:space="preserve">деятельностный подход </w:t>
      </w:r>
      <w:r w:rsidRPr="001B0F63">
        <w:rPr>
          <w:rFonts w:ascii="Times New Roman" w:eastAsia="Times New Roman" w:hAnsi="Times New Roman" w:cs="Times New Roman"/>
          <w:sz w:val="24"/>
          <w:szCs w:val="24"/>
          <w:lang w:eastAsia="ru-RU"/>
        </w:rPr>
        <w:t>(А.Н.Леонтьев,</w:t>
      </w:r>
      <w:r w:rsidRPr="001B0F63">
        <w:rPr>
          <w:rFonts w:ascii="Times New Roman" w:eastAsia="Times New Roman" w:hAnsi="Times New Roman" w:cs="Times New Roman"/>
          <w:b/>
          <w:bCs/>
          <w:i/>
          <w:iCs/>
          <w:sz w:val="24"/>
          <w:szCs w:val="24"/>
          <w:lang w:eastAsia="ru-RU"/>
        </w:rPr>
        <w:t xml:space="preserve"> </w:t>
      </w:r>
      <w:r w:rsidRPr="001B0F63">
        <w:rPr>
          <w:rFonts w:ascii="Times New Roman" w:eastAsia="Times New Roman" w:hAnsi="Times New Roman" w:cs="Times New Roman"/>
          <w:sz w:val="24"/>
          <w:szCs w:val="24"/>
          <w:lang w:eastAsia="ru-RU"/>
        </w:rPr>
        <w:t>Д.Б.Эльконин,</w:t>
      </w:r>
      <w:r w:rsidRPr="001B0F63">
        <w:rPr>
          <w:rFonts w:ascii="Times New Roman" w:eastAsia="Times New Roman" w:hAnsi="Times New Roman" w:cs="Times New Roman"/>
          <w:b/>
          <w:bCs/>
          <w:i/>
          <w:iCs/>
          <w:sz w:val="24"/>
          <w:szCs w:val="24"/>
          <w:lang w:eastAsia="ru-RU"/>
        </w:rPr>
        <w:t xml:space="preserve"> </w:t>
      </w:r>
      <w:r w:rsidRPr="001B0F63">
        <w:rPr>
          <w:rFonts w:ascii="Times New Roman" w:eastAsia="Times New Roman" w:hAnsi="Times New Roman" w:cs="Times New Roman"/>
          <w:sz w:val="24"/>
          <w:szCs w:val="24"/>
          <w:lang w:eastAsia="ru-RU"/>
        </w:rPr>
        <w:t>А.В.Запорожец,</w:t>
      </w:r>
      <w:r w:rsidRPr="001B0F63">
        <w:rPr>
          <w:rFonts w:ascii="Times New Roman" w:eastAsia="Times New Roman" w:hAnsi="Times New Roman" w:cs="Times New Roman"/>
          <w:b/>
          <w:bCs/>
          <w:i/>
          <w:iCs/>
          <w:sz w:val="24"/>
          <w:szCs w:val="24"/>
          <w:lang w:eastAsia="ru-RU"/>
        </w:rPr>
        <w:t xml:space="preserve"> </w:t>
      </w:r>
      <w:r w:rsidRPr="001B0F63">
        <w:rPr>
          <w:rFonts w:ascii="Times New Roman" w:eastAsia="Times New Roman" w:hAnsi="Times New Roman" w:cs="Times New Roman"/>
          <w:sz w:val="24"/>
          <w:szCs w:val="24"/>
          <w:lang w:eastAsia="ru-RU"/>
        </w:rPr>
        <w:t>В.В.Давыдов) в соответствии с которым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психические процессы и возникают личностные новообразования;</w:t>
      </w:r>
    </w:p>
    <w:p w:rsidR="001942FC" w:rsidRPr="001B0F63" w:rsidRDefault="001942FC" w:rsidP="001B0F63">
      <w:pPr>
        <w:tabs>
          <w:tab w:val="left" w:pos="284"/>
        </w:tabs>
        <w:spacing w:after="0" w:line="22" w:lineRule="exact"/>
        <w:jc w:val="both"/>
        <w:rPr>
          <w:rFonts w:ascii="Times New Roman" w:eastAsia="Symbol" w:hAnsi="Times New Roman" w:cs="Times New Roman"/>
          <w:sz w:val="24"/>
          <w:szCs w:val="24"/>
          <w:lang w:eastAsia="ru-RU"/>
        </w:rPr>
      </w:pPr>
    </w:p>
    <w:p w:rsidR="001942FC" w:rsidRPr="001B0F63" w:rsidRDefault="001942FC" w:rsidP="006502E2">
      <w:pPr>
        <w:numPr>
          <w:ilvl w:val="2"/>
          <w:numId w:val="17"/>
        </w:numPr>
        <w:tabs>
          <w:tab w:val="left" w:pos="284"/>
        </w:tabs>
        <w:spacing w:after="0" w:line="233"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b/>
          <w:bCs/>
          <w:i/>
          <w:iCs/>
          <w:sz w:val="24"/>
          <w:szCs w:val="24"/>
          <w:lang w:eastAsia="ru-RU"/>
        </w:rPr>
        <w:t xml:space="preserve">личностный подход </w:t>
      </w:r>
      <w:r w:rsidRPr="001B0F63">
        <w:rPr>
          <w:rFonts w:ascii="Times New Roman" w:eastAsia="Times New Roman" w:hAnsi="Times New Roman" w:cs="Times New Roman"/>
          <w:sz w:val="24"/>
          <w:szCs w:val="24"/>
          <w:lang w:eastAsia="ru-RU"/>
        </w:rPr>
        <w:t>(Л.С.Выготский,</w:t>
      </w:r>
      <w:r w:rsidRPr="001B0F63">
        <w:rPr>
          <w:rFonts w:ascii="Times New Roman" w:eastAsia="Times New Roman" w:hAnsi="Times New Roman" w:cs="Times New Roman"/>
          <w:b/>
          <w:bCs/>
          <w:i/>
          <w:iCs/>
          <w:sz w:val="24"/>
          <w:szCs w:val="24"/>
          <w:lang w:eastAsia="ru-RU"/>
        </w:rPr>
        <w:t xml:space="preserve"> </w:t>
      </w:r>
      <w:r w:rsidRPr="001B0F63">
        <w:rPr>
          <w:rFonts w:ascii="Times New Roman" w:eastAsia="Times New Roman" w:hAnsi="Times New Roman" w:cs="Times New Roman"/>
          <w:sz w:val="24"/>
          <w:szCs w:val="24"/>
          <w:lang w:eastAsia="ru-RU"/>
        </w:rPr>
        <w:t>А.Н.Леонтьев,</w:t>
      </w:r>
      <w:r w:rsidRPr="001B0F63">
        <w:rPr>
          <w:rFonts w:ascii="Times New Roman" w:eastAsia="Times New Roman" w:hAnsi="Times New Roman" w:cs="Times New Roman"/>
          <w:b/>
          <w:bCs/>
          <w:i/>
          <w:iCs/>
          <w:sz w:val="24"/>
          <w:szCs w:val="24"/>
          <w:lang w:eastAsia="ru-RU"/>
        </w:rPr>
        <w:t xml:space="preserve"> </w:t>
      </w:r>
      <w:r w:rsidRPr="001B0F63">
        <w:rPr>
          <w:rFonts w:ascii="Times New Roman" w:eastAsia="Times New Roman" w:hAnsi="Times New Roman" w:cs="Times New Roman"/>
          <w:sz w:val="24"/>
          <w:szCs w:val="24"/>
          <w:lang w:eastAsia="ru-RU"/>
        </w:rPr>
        <w:t>Д.Б.Эльконин,</w:t>
      </w:r>
      <w:r w:rsidRPr="001B0F63">
        <w:rPr>
          <w:rFonts w:ascii="Times New Roman" w:eastAsia="Times New Roman" w:hAnsi="Times New Roman" w:cs="Times New Roman"/>
          <w:b/>
          <w:bCs/>
          <w:i/>
          <w:iCs/>
          <w:sz w:val="24"/>
          <w:szCs w:val="24"/>
          <w:lang w:eastAsia="ru-RU"/>
        </w:rPr>
        <w:t xml:space="preserve"> </w:t>
      </w:r>
      <w:r w:rsidRPr="001B0F63">
        <w:rPr>
          <w:rFonts w:ascii="Times New Roman" w:eastAsia="Times New Roman" w:hAnsi="Times New Roman" w:cs="Times New Roman"/>
          <w:sz w:val="24"/>
          <w:szCs w:val="24"/>
          <w:lang w:eastAsia="ru-RU"/>
        </w:rPr>
        <w:t>Л.И.Божович,</w:t>
      </w:r>
      <w:r w:rsidRPr="001B0F63">
        <w:rPr>
          <w:rFonts w:ascii="Times New Roman" w:eastAsia="Times New Roman" w:hAnsi="Times New Roman" w:cs="Times New Roman"/>
          <w:b/>
          <w:bCs/>
          <w:i/>
          <w:iCs/>
          <w:sz w:val="24"/>
          <w:szCs w:val="24"/>
          <w:lang w:eastAsia="ru-RU"/>
        </w:rPr>
        <w:t xml:space="preserve"> </w:t>
      </w:r>
      <w:r w:rsidRPr="001B0F63">
        <w:rPr>
          <w:rFonts w:ascii="Times New Roman" w:eastAsia="Times New Roman" w:hAnsi="Times New Roman" w:cs="Times New Roman"/>
          <w:sz w:val="24"/>
          <w:szCs w:val="24"/>
          <w:lang w:eastAsia="ru-RU"/>
        </w:rPr>
        <w:t>А.В.Запорожец) так как в основе развития лежит, прежде всего, эволюция поведения и интересов реб</w:t>
      </w:r>
      <w:r w:rsidR="00D437ED">
        <w:rPr>
          <w:rFonts w:ascii="Times New Roman" w:eastAsia="Times New Roman" w:hAnsi="Times New Roman" w:cs="Times New Roman"/>
          <w:sz w:val="24"/>
          <w:szCs w:val="24"/>
          <w:lang w:eastAsia="ru-RU"/>
        </w:rPr>
        <w:t>е</w:t>
      </w:r>
      <w:r w:rsidRPr="001B0F63">
        <w:rPr>
          <w:rFonts w:ascii="Times New Roman" w:eastAsia="Times New Roman" w:hAnsi="Times New Roman" w:cs="Times New Roman"/>
          <w:sz w:val="24"/>
          <w:szCs w:val="24"/>
          <w:lang w:eastAsia="ru-RU"/>
        </w:rPr>
        <w:t>нка, изменение структуры направленности его поведения;</w:t>
      </w:r>
    </w:p>
    <w:p w:rsidR="001942FC" w:rsidRPr="001B0F63" w:rsidRDefault="001942FC" w:rsidP="001B0F63">
      <w:pPr>
        <w:tabs>
          <w:tab w:val="left" w:pos="284"/>
        </w:tabs>
        <w:spacing w:after="0" w:line="17" w:lineRule="exact"/>
        <w:jc w:val="both"/>
        <w:rPr>
          <w:rFonts w:ascii="Times New Roman" w:eastAsia="Symbol" w:hAnsi="Times New Roman" w:cs="Times New Roman"/>
          <w:sz w:val="24"/>
          <w:szCs w:val="24"/>
          <w:lang w:eastAsia="ru-RU"/>
        </w:rPr>
      </w:pPr>
    </w:p>
    <w:p w:rsidR="001942FC" w:rsidRPr="001B0F63" w:rsidRDefault="001942FC" w:rsidP="006502E2">
      <w:pPr>
        <w:numPr>
          <w:ilvl w:val="2"/>
          <w:numId w:val="17"/>
        </w:numPr>
        <w:tabs>
          <w:tab w:val="left" w:pos="284"/>
        </w:tabs>
        <w:spacing w:after="0" w:line="231"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b/>
          <w:bCs/>
          <w:i/>
          <w:iCs/>
          <w:sz w:val="24"/>
          <w:szCs w:val="24"/>
          <w:lang w:eastAsia="ru-RU"/>
        </w:rPr>
        <w:t xml:space="preserve">культурно – исторический подход </w:t>
      </w:r>
      <w:r w:rsidRPr="001B0F63">
        <w:rPr>
          <w:rFonts w:ascii="Times New Roman" w:eastAsia="Times New Roman" w:hAnsi="Times New Roman" w:cs="Times New Roman"/>
          <w:sz w:val="24"/>
          <w:szCs w:val="24"/>
          <w:lang w:eastAsia="ru-RU"/>
        </w:rPr>
        <w:t>(Л.С.Выготский)</w:t>
      </w:r>
      <w:r w:rsidRPr="001B0F63">
        <w:rPr>
          <w:rFonts w:ascii="Times New Roman" w:eastAsia="Times New Roman" w:hAnsi="Times New Roman" w:cs="Times New Roman"/>
          <w:b/>
          <w:bCs/>
          <w:i/>
          <w:iCs/>
          <w:sz w:val="24"/>
          <w:szCs w:val="24"/>
          <w:lang w:eastAsia="ru-RU"/>
        </w:rPr>
        <w:t xml:space="preserve"> </w:t>
      </w:r>
      <w:r w:rsidRPr="001B0F63">
        <w:rPr>
          <w:rFonts w:ascii="Times New Roman" w:eastAsia="Times New Roman" w:hAnsi="Times New Roman" w:cs="Times New Roman"/>
          <w:sz w:val="24"/>
          <w:szCs w:val="24"/>
          <w:lang w:eastAsia="ru-RU"/>
        </w:rPr>
        <w:t>рассматривает</w:t>
      </w:r>
      <w:r w:rsidRPr="001B0F63">
        <w:rPr>
          <w:rFonts w:ascii="Times New Roman" w:eastAsia="Times New Roman" w:hAnsi="Times New Roman" w:cs="Times New Roman"/>
          <w:b/>
          <w:bCs/>
          <w:i/>
          <w:iCs/>
          <w:sz w:val="24"/>
          <w:szCs w:val="24"/>
          <w:lang w:eastAsia="ru-RU"/>
        </w:rPr>
        <w:t xml:space="preserve"> </w:t>
      </w:r>
      <w:r w:rsidRPr="001B0F63">
        <w:rPr>
          <w:rFonts w:ascii="Times New Roman" w:eastAsia="Times New Roman" w:hAnsi="Times New Roman" w:cs="Times New Roman"/>
          <w:sz w:val="24"/>
          <w:szCs w:val="24"/>
          <w:lang w:eastAsia="ru-RU"/>
        </w:rPr>
        <w:t>формирование психики реб</w:t>
      </w:r>
      <w:r w:rsidR="004F4671">
        <w:rPr>
          <w:rFonts w:ascii="Times New Roman" w:eastAsia="Times New Roman" w:hAnsi="Times New Roman" w:cs="Times New Roman"/>
          <w:sz w:val="24"/>
          <w:szCs w:val="24"/>
          <w:lang w:eastAsia="ru-RU"/>
        </w:rPr>
        <w:t>е</w:t>
      </w:r>
      <w:r w:rsidRPr="001B0F63">
        <w:rPr>
          <w:rFonts w:ascii="Times New Roman" w:eastAsia="Times New Roman" w:hAnsi="Times New Roman" w:cs="Times New Roman"/>
          <w:sz w:val="24"/>
          <w:szCs w:val="24"/>
          <w:lang w:eastAsia="ru-RU"/>
        </w:rPr>
        <w:t>нка в онтогенезе как феномен культурного происхождения.</w:t>
      </w:r>
    </w:p>
    <w:p w:rsidR="001942FC" w:rsidRPr="001B0F63" w:rsidRDefault="001942FC" w:rsidP="001B0F63">
      <w:pPr>
        <w:tabs>
          <w:tab w:val="left" w:pos="284"/>
        </w:tabs>
        <w:spacing w:after="0" w:line="200" w:lineRule="exact"/>
        <w:jc w:val="both"/>
        <w:rPr>
          <w:rFonts w:ascii="Times New Roman" w:eastAsia="Symbol" w:hAnsi="Times New Roman" w:cs="Times New Roman"/>
          <w:sz w:val="24"/>
          <w:szCs w:val="24"/>
          <w:lang w:eastAsia="ru-RU"/>
        </w:rPr>
      </w:pPr>
    </w:p>
    <w:p w:rsidR="00367715" w:rsidRPr="001B0F63" w:rsidRDefault="00367715" w:rsidP="001B0F63">
      <w:pPr>
        <w:spacing w:after="0" w:line="240"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b/>
          <w:bCs/>
          <w:sz w:val="24"/>
          <w:szCs w:val="24"/>
          <w:lang w:eastAsia="ru-RU"/>
        </w:rPr>
        <w:t>Основными принципами формирования Программы являются:</w:t>
      </w:r>
    </w:p>
    <w:p w:rsidR="00367715" w:rsidRPr="001B0F63" w:rsidRDefault="00367715" w:rsidP="001B0F63">
      <w:pPr>
        <w:spacing w:after="0" w:line="236" w:lineRule="exact"/>
        <w:jc w:val="both"/>
        <w:rPr>
          <w:rFonts w:ascii="Times New Roman" w:eastAsiaTheme="minorEastAsia" w:hAnsi="Times New Roman" w:cs="Times New Roman"/>
          <w:sz w:val="24"/>
          <w:szCs w:val="24"/>
          <w:lang w:eastAsia="ru-RU"/>
        </w:rPr>
      </w:pPr>
    </w:p>
    <w:p w:rsidR="00367715" w:rsidRPr="001B0F63" w:rsidRDefault="00367715" w:rsidP="006502E2">
      <w:pPr>
        <w:numPr>
          <w:ilvl w:val="0"/>
          <w:numId w:val="18"/>
        </w:numPr>
        <w:tabs>
          <w:tab w:val="left" w:pos="426"/>
        </w:tabs>
        <w:spacing w:after="0" w:line="240"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принцип развивающего образования, целью которого является развитие ребѐнка;</w:t>
      </w:r>
    </w:p>
    <w:p w:rsidR="00367715" w:rsidRPr="001B0F63" w:rsidRDefault="00367715" w:rsidP="001B0F63">
      <w:pPr>
        <w:tabs>
          <w:tab w:val="left" w:pos="426"/>
        </w:tabs>
        <w:spacing w:after="0" w:line="29" w:lineRule="exact"/>
        <w:jc w:val="both"/>
        <w:rPr>
          <w:rFonts w:ascii="Times New Roman" w:eastAsia="Symbol" w:hAnsi="Times New Roman" w:cs="Times New Roman"/>
          <w:sz w:val="24"/>
          <w:szCs w:val="24"/>
          <w:lang w:eastAsia="ru-RU"/>
        </w:rPr>
      </w:pPr>
    </w:p>
    <w:p w:rsidR="00367715" w:rsidRPr="001B0F63" w:rsidRDefault="00367715" w:rsidP="006502E2">
      <w:pPr>
        <w:numPr>
          <w:ilvl w:val="0"/>
          <w:numId w:val="18"/>
        </w:numPr>
        <w:tabs>
          <w:tab w:val="left" w:pos="426"/>
        </w:tabs>
        <w:spacing w:after="0" w:line="226" w:lineRule="auto"/>
        <w:ind w:right="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принцип научной обоснованности и практической применимости (соответствует основным положениям возрастной психологии и дошкольной педагогики);</w:t>
      </w:r>
    </w:p>
    <w:p w:rsidR="00367715" w:rsidRPr="001B0F63" w:rsidRDefault="00367715" w:rsidP="001B0F63">
      <w:pPr>
        <w:tabs>
          <w:tab w:val="left" w:pos="426"/>
        </w:tabs>
        <w:spacing w:after="0" w:line="32" w:lineRule="exact"/>
        <w:jc w:val="both"/>
        <w:rPr>
          <w:rFonts w:ascii="Times New Roman" w:eastAsia="Symbol" w:hAnsi="Times New Roman" w:cs="Times New Roman"/>
          <w:sz w:val="24"/>
          <w:szCs w:val="24"/>
          <w:lang w:eastAsia="ru-RU"/>
        </w:rPr>
      </w:pPr>
    </w:p>
    <w:p w:rsidR="00367715" w:rsidRPr="001B0F63" w:rsidRDefault="00367715" w:rsidP="006502E2">
      <w:pPr>
        <w:numPr>
          <w:ilvl w:val="0"/>
          <w:numId w:val="18"/>
        </w:numPr>
        <w:tabs>
          <w:tab w:val="left" w:pos="426"/>
        </w:tabs>
        <w:spacing w:after="0" w:line="230"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принцип полноты необходимости и достаточности (поставленные цели и задачи решаются только на необходимом и достаточном материале, максимально приближаясь к разумному минимуму);</w:t>
      </w:r>
    </w:p>
    <w:p w:rsidR="00367715" w:rsidRPr="001B0F63" w:rsidRDefault="00367715" w:rsidP="001B0F63">
      <w:pPr>
        <w:tabs>
          <w:tab w:val="left" w:pos="426"/>
        </w:tabs>
        <w:spacing w:after="0" w:line="34" w:lineRule="exact"/>
        <w:jc w:val="both"/>
        <w:rPr>
          <w:rFonts w:ascii="Times New Roman" w:eastAsia="Symbol" w:hAnsi="Times New Roman" w:cs="Times New Roman"/>
          <w:sz w:val="24"/>
          <w:szCs w:val="24"/>
          <w:lang w:eastAsia="ru-RU"/>
        </w:rPr>
      </w:pPr>
    </w:p>
    <w:p w:rsidR="00367715" w:rsidRPr="001B0F63" w:rsidRDefault="00367715" w:rsidP="006502E2">
      <w:pPr>
        <w:numPr>
          <w:ilvl w:val="0"/>
          <w:numId w:val="18"/>
        </w:numPr>
        <w:tabs>
          <w:tab w:val="left" w:pos="426"/>
        </w:tabs>
        <w:spacing w:after="0" w:line="233"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1942FC" w:rsidRPr="001B0F63" w:rsidRDefault="001942FC" w:rsidP="001B0F63">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A675E3" w:rsidRPr="001B0F63" w:rsidRDefault="00A675E3" w:rsidP="001B0F63">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A675E3" w:rsidRPr="001B0F63" w:rsidRDefault="00382D7A" w:rsidP="001B0F63">
      <w:pPr>
        <w:widowControl w:val="0"/>
        <w:autoSpaceDE w:val="0"/>
        <w:autoSpaceDN w:val="0"/>
        <w:spacing w:after="0" w:line="319" w:lineRule="exact"/>
        <w:jc w:val="both"/>
        <w:outlineLvl w:val="1"/>
        <w:rPr>
          <w:rFonts w:ascii="Times New Roman" w:eastAsia="Times New Roman" w:hAnsi="Times New Roman" w:cs="Times New Roman"/>
          <w:b/>
          <w:bCs/>
          <w:sz w:val="24"/>
          <w:szCs w:val="24"/>
        </w:rPr>
      </w:pPr>
      <w:r w:rsidRPr="001B0F63">
        <w:rPr>
          <w:rFonts w:ascii="Times New Roman" w:eastAsia="Times New Roman" w:hAnsi="Times New Roman" w:cs="Times New Roman"/>
          <w:b/>
          <w:bCs/>
          <w:sz w:val="24"/>
          <w:szCs w:val="24"/>
        </w:rPr>
        <w:t>1.4.</w:t>
      </w:r>
      <w:r w:rsidR="00A675E3" w:rsidRPr="001B0F63">
        <w:rPr>
          <w:rFonts w:ascii="Times New Roman" w:eastAsia="Times New Roman" w:hAnsi="Times New Roman" w:cs="Times New Roman"/>
          <w:b/>
          <w:bCs/>
          <w:sz w:val="24"/>
          <w:szCs w:val="24"/>
        </w:rPr>
        <w:t>Значимые для разработки и реализации Программы характеристики</w:t>
      </w:r>
    </w:p>
    <w:p w:rsidR="00A675E3" w:rsidRPr="001B0F63" w:rsidRDefault="00A675E3" w:rsidP="001B0F63">
      <w:pPr>
        <w:widowControl w:val="0"/>
        <w:autoSpaceDE w:val="0"/>
        <w:autoSpaceDN w:val="0"/>
        <w:spacing w:after="0" w:line="319" w:lineRule="exact"/>
        <w:jc w:val="both"/>
        <w:rPr>
          <w:rFonts w:ascii="Times New Roman" w:eastAsia="Times New Roman" w:hAnsi="Times New Roman" w:cs="Times New Roman"/>
          <w:sz w:val="24"/>
          <w:szCs w:val="24"/>
        </w:rPr>
      </w:pPr>
      <w:r w:rsidRPr="001B0F63">
        <w:rPr>
          <w:rFonts w:ascii="Times New Roman" w:eastAsia="Times New Roman" w:hAnsi="Times New Roman" w:cs="Times New Roman"/>
          <w:i/>
          <w:sz w:val="24"/>
          <w:szCs w:val="24"/>
          <w:u w:val="single"/>
        </w:rPr>
        <w:t>Особенности разработки РП группы</w:t>
      </w:r>
      <w:r w:rsidRPr="001B0F63">
        <w:rPr>
          <w:rFonts w:ascii="Times New Roman" w:eastAsia="Times New Roman" w:hAnsi="Times New Roman" w:cs="Times New Roman"/>
          <w:sz w:val="24"/>
          <w:szCs w:val="24"/>
        </w:rPr>
        <w:t>:</w:t>
      </w:r>
    </w:p>
    <w:p w:rsidR="00A675E3" w:rsidRPr="001B0F63" w:rsidRDefault="00A675E3" w:rsidP="001B0F63">
      <w:pPr>
        <w:widowControl w:val="0"/>
        <w:numPr>
          <w:ilvl w:val="0"/>
          <w:numId w:val="2"/>
        </w:numPr>
        <w:tabs>
          <w:tab w:val="left" w:pos="426"/>
        </w:tabs>
        <w:autoSpaceDE w:val="0"/>
        <w:autoSpaceDN w:val="0"/>
        <w:spacing w:after="0" w:line="322" w:lineRule="exact"/>
        <w:ind w:left="0" w:firstLine="0"/>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условия, созданные в группе для реализации целей и задач РП</w:t>
      </w:r>
      <w:r w:rsidRPr="001B0F63">
        <w:rPr>
          <w:rFonts w:ascii="Times New Roman" w:eastAsia="Times New Roman" w:hAnsi="Times New Roman" w:cs="Times New Roman"/>
          <w:spacing w:val="-31"/>
          <w:sz w:val="24"/>
          <w:szCs w:val="24"/>
        </w:rPr>
        <w:t xml:space="preserve"> </w:t>
      </w:r>
      <w:r w:rsidRPr="001B0F63">
        <w:rPr>
          <w:rFonts w:ascii="Times New Roman" w:eastAsia="Times New Roman" w:hAnsi="Times New Roman" w:cs="Times New Roman"/>
          <w:sz w:val="24"/>
          <w:szCs w:val="24"/>
        </w:rPr>
        <w:t>группы;</w:t>
      </w:r>
    </w:p>
    <w:p w:rsidR="00A675E3" w:rsidRPr="001B0F63" w:rsidRDefault="00A675E3" w:rsidP="001B0F63">
      <w:pPr>
        <w:widowControl w:val="0"/>
        <w:numPr>
          <w:ilvl w:val="0"/>
          <w:numId w:val="2"/>
        </w:numPr>
        <w:tabs>
          <w:tab w:val="left" w:pos="426"/>
        </w:tabs>
        <w:autoSpaceDE w:val="0"/>
        <w:autoSpaceDN w:val="0"/>
        <w:spacing w:after="0" w:line="322" w:lineRule="exact"/>
        <w:ind w:left="0" w:firstLine="0"/>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социальный заказ родителей (законных</w:t>
      </w:r>
      <w:r w:rsidRPr="001B0F63">
        <w:rPr>
          <w:rFonts w:ascii="Times New Roman" w:eastAsia="Times New Roman" w:hAnsi="Times New Roman" w:cs="Times New Roman"/>
          <w:spacing w:val="-8"/>
          <w:sz w:val="24"/>
          <w:szCs w:val="24"/>
        </w:rPr>
        <w:t xml:space="preserve"> </w:t>
      </w:r>
      <w:r w:rsidRPr="001B0F63">
        <w:rPr>
          <w:rFonts w:ascii="Times New Roman" w:eastAsia="Times New Roman" w:hAnsi="Times New Roman" w:cs="Times New Roman"/>
          <w:sz w:val="24"/>
          <w:szCs w:val="24"/>
        </w:rPr>
        <w:t>представителей);</w:t>
      </w:r>
    </w:p>
    <w:p w:rsidR="00A675E3" w:rsidRPr="001B0F63" w:rsidRDefault="00A675E3" w:rsidP="001B0F63">
      <w:pPr>
        <w:widowControl w:val="0"/>
        <w:numPr>
          <w:ilvl w:val="0"/>
          <w:numId w:val="2"/>
        </w:numPr>
        <w:tabs>
          <w:tab w:val="left" w:pos="426"/>
        </w:tabs>
        <w:autoSpaceDE w:val="0"/>
        <w:autoSpaceDN w:val="0"/>
        <w:spacing w:after="0" w:line="322" w:lineRule="exact"/>
        <w:ind w:left="0" w:firstLine="0"/>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детский</w:t>
      </w:r>
      <w:r w:rsidRPr="001B0F63">
        <w:rPr>
          <w:rFonts w:ascii="Times New Roman" w:eastAsia="Times New Roman" w:hAnsi="Times New Roman" w:cs="Times New Roman"/>
          <w:spacing w:val="-1"/>
          <w:sz w:val="24"/>
          <w:szCs w:val="24"/>
        </w:rPr>
        <w:t xml:space="preserve"> </w:t>
      </w:r>
      <w:r w:rsidRPr="001B0F63">
        <w:rPr>
          <w:rFonts w:ascii="Times New Roman" w:eastAsia="Times New Roman" w:hAnsi="Times New Roman" w:cs="Times New Roman"/>
          <w:sz w:val="24"/>
          <w:szCs w:val="24"/>
        </w:rPr>
        <w:t>контингент;</w:t>
      </w:r>
    </w:p>
    <w:p w:rsidR="00A675E3" w:rsidRPr="001B0F63" w:rsidRDefault="00A675E3" w:rsidP="001B0F63">
      <w:pPr>
        <w:widowControl w:val="0"/>
        <w:numPr>
          <w:ilvl w:val="0"/>
          <w:numId w:val="2"/>
        </w:numPr>
        <w:tabs>
          <w:tab w:val="left" w:pos="426"/>
        </w:tabs>
        <w:autoSpaceDE w:val="0"/>
        <w:autoSpaceDN w:val="0"/>
        <w:spacing w:before="2" w:after="0" w:line="322" w:lineRule="exact"/>
        <w:ind w:left="0" w:firstLine="0"/>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кадровый состав педагогических</w:t>
      </w:r>
      <w:r w:rsidRPr="001B0F63">
        <w:rPr>
          <w:rFonts w:ascii="Times New Roman" w:eastAsia="Times New Roman" w:hAnsi="Times New Roman" w:cs="Times New Roman"/>
          <w:spacing w:val="-4"/>
          <w:sz w:val="24"/>
          <w:szCs w:val="24"/>
        </w:rPr>
        <w:t xml:space="preserve"> </w:t>
      </w:r>
      <w:r w:rsidRPr="001B0F63">
        <w:rPr>
          <w:rFonts w:ascii="Times New Roman" w:eastAsia="Times New Roman" w:hAnsi="Times New Roman" w:cs="Times New Roman"/>
          <w:sz w:val="24"/>
          <w:szCs w:val="24"/>
        </w:rPr>
        <w:t>работников;</w:t>
      </w:r>
    </w:p>
    <w:p w:rsidR="00A675E3" w:rsidRPr="001B0F63" w:rsidRDefault="00A675E3" w:rsidP="001B0F63">
      <w:pPr>
        <w:widowControl w:val="0"/>
        <w:numPr>
          <w:ilvl w:val="0"/>
          <w:numId w:val="2"/>
        </w:numPr>
        <w:tabs>
          <w:tab w:val="left" w:pos="426"/>
        </w:tabs>
        <w:autoSpaceDE w:val="0"/>
        <w:autoSpaceDN w:val="0"/>
        <w:spacing w:after="0" w:line="322" w:lineRule="exact"/>
        <w:ind w:left="0" w:firstLine="0"/>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культурно-образовательные особенности </w:t>
      </w:r>
      <w:r w:rsidR="00633E03" w:rsidRPr="001B0F63">
        <w:rPr>
          <w:rFonts w:ascii="Times New Roman" w:eastAsia="Times New Roman" w:hAnsi="Times New Roman" w:cs="Times New Roman"/>
          <w:sz w:val="24"/>
          <w:szCs w:val="24"/>
        </w:rPr>
        <w:t xml:space="preserve">п. </w:t>
      </w:r>
      <w:proofErr w:type="gramStart"/>
      <w:r w:rsidR="00633E03" w:rsidRPr="001B0F63">
        <w:rPr>
          <w:rFonts w:ascii="Times New Roman" w:eastAsia="Times New Roman" w:hAnsi="Times New Roman" w:cs="Times New Roman"/>
          <w:sz w:val="24"/>
          <w:szCs w:val="24"/>
        </w:rPr>
        <w:t>Северный</w:t>
      </w:r>
      <w:proofErr w:type="gramEnd"/>
      <w:r w:rsidRPr="001B0F63">
        <w:rPr>
          <w:rFonts w:ascii="Times New Roman" w:eastAsia="Times New Roman" w:hAnsi="Times New Roman" w:cs="Times New Roman"/>
          <w:sz w:val="24"/>
          <w:szCs w:val="24"/>
        </w:rPr>
        <w:t>;</w:t>
      </w:r>
    </w:p>
    <w:p w:rsidR="00A675E3" w:rsidRPr="001B0F63" w:rsidRDefault="00A675E3" w:rsidP="001B0F63">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Группа функционирует в режиме пятидневной рабочей недели</w:t>
      </w:r>
      <w:r w:rsidR="00633E03" w:rsidRPr="001B0F63">
        <w:rPr>
          <w:rFonts w:ascii="Times New Roman" w:eastAsia="Times New Roman" w:hAnsi="Times New Roman" w:cs="Times New Roman"/>
          <w:sz w:val="24"/>
          <w:szCs w:val="24"/>
        </w:rPr>
        <w:t xml:space="preserve">; выходные - </w:t>
      </w:r>
      <w:r w:rsidRPr="001B0F63">
        <w:rPr>
          <w:rFonts w:ascii="Times New Roman" w:eastAsia="Times New Roman" w:hAnsi="Times New Roman" w:cs="Times New Roman"/>
          <w:sz w:val="24"/>
          <w:szCs w:val="24"/>
        </w:rPr>
        <w:t xml:space="preserve"> суббота, воскресение, государственные праздничные дни.</w:t>
      </w:r>
    </w:p>
    <w:p w:rsidR="00A675E3" w:rsidRPr="001B0F63" w:rsidRDefault="00A675E3" w:rsidP="001B0F63">
      <w:pPr>
        <w:widowControl w:val="0"/>
        <w:autoSpaceDE w:val="0"/>
        <w:autoSpaceDN w:val="0"/>
        <w:spacing w:before="4" w:after="0" w:line="240" w:lineRule="auto"/>
        <w:jc w:val="both"/>
        <w:outlineLvl w:val="1"/>
        <w:rPr>
          <w:rFonts w:ascii="Times New Roman" w:eastAsia="Times New Roman" w:hAnsi="Times New Roman" w:cs="Times New Roman"/>
          <w:b/>
          <w:bCs/>
          <w:sz w:val="24"/>
          <w:szCs w:val="24"/>
        </w:rPr>
      </w:pPr>
      <w:bookmarkStart w:id="3" w:name="График_работы_группы_–_12-часовой_(с_7.0"/>
      <w:bookmarkEnd w:id="3"/>
      <w:r w:rsidRPr="001B0F63">
        <w:rPr>
          <w:rFonts w:ascii="Times New Roman" w:eastAsia="Times New Roman" w:hAnsi="Times New Roman" w:cs="Times New Roman"/>
          <w:b/>
          <w:bCs/>
          <w:sz w:val="24"/>
          <w:szCs w:val="24"/>
        </w:rPr>
        <w:t>График работы группы – 1</w:t>
      </w:r>
      <w:r w:rsidR="00633E03" w:rsidRPr="001B0F63">
        <w:rPr>
          <w:rFonts w:ascii="Times New Roman" w:eastAsia="Times New Roman" w:hAnsi="Times New Roman" w:cs="Times New Roman"/>
          <w:b/>
          <w:bCs/>
          <w:sz w:val="24"/>
          <w:szCs w:val="24"/>
        </w:rPr>
        <w:t>0,5</w:t>
      </w:r>
      <w:r w:rsidRPr="001B0F63">
        <w:rPr>
          <w:rFonts w:ascii="Times New Roman" w:eastAsia="Times New Roman" w:hAnsi="Times New Roman" w:cs="Times New Roman"/>
          <w:b/>
          <w:bCs/>
          <w:sz w:val="24"/>
          <w:szCs w:val="24"/>
        </w:rPr>
        <w:t xml:space="preserve">-часовой (с 7.00 до </w:t>
      </w:r>
      <w:r w:rsidR="00633E03" w:rsidRPr="001B0F63">
        <w:rPr>
          <w:rFonts w:ascii="Times New Roman" w:eastAsia="Times New Roman" w:hAnsi="Times New Roman" w:cs="Times New Roman"/>
          <w:b/>
          <w:bCs/>
          <w:sz w:val="24"/>
          <w:szCs w:val="24"/>
        </w:rPr>
        <w:t>17.30</w:t>
      </w:r>
      <w:r w:rsidRPr="001B0F63">
        <w:rPr>
          <w:rFonts w:ascii="Times New Roman" w:eastAsia="Times New Roman" w:hAnsi="Times New Roman" w:cs="Times New Roman"/>
          <w:b/>
          <w:bCs/>
          <w:sz w:val="24"/>
          <w:szCs w:val="24"/>
        </w:rPr>
        <w:t xml:space="preserve"> часов).</w:t>
      </w:r>
    </w:p>
    <w:p w:rsidR="00633E03" w:rsidRPr="001B0F63" w:rsidRDefault="00633E03" w:rsidP="001B0F63">
      <w:pPr>
        <w:widowControl w:val="0"/>
        <w:tabs>
          <w:tab w:val="left" w:pos="0"/>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905600" w:rsidRPr="001B0F63" w:rsidRDefault="00905600" w:rsidP="001B0F63">
      <w:pPr>
        <w:widowControl w:val="0"/>
        <w:autoSpaceDE w:val="0"/>
        <w:autoSpaceDN w:val="0"/>
        <w:spacing w:before="1" w:after="0" w:line="318" w:lineRule="exact"/>
        <w:jc w:val="both"/>
        <w:outlineLvl w:val="2"/>
        <w:rPr>
          <w:rFonts w:ascii="Times New Roman" w:eastAsia="Times New Roman" w:hAnsi="Times New Roman" w:cs="Times New Roman"/>
          <w:b/>
          <w:bCs/>
          <w:i/>
          <w:sz w:val="24"/>
          <w:szCs w:val="24"/>
        </w:rPr>
      </w:pPr>
      <w:r w:rsidRPr="001B0F63">
        <w:rPr>
          <w:rFonts w:ascii="Times New Roman" w:eastAsia="Times New Roman" w:hAnsi="Times New Roman" w:cs="Times New Roman"/>
          <w:b/>
          <w:bCs/>
          <w:i/>
          <w:sz w:val="24"/>
          <w:szCs w:val="24"/>
        </w:rPr>
        <w:t>Особенности осуществления образовательного процесса.</w:t>
      </w:r>
    </w:p>
    <w:p w:rsidR="00905600" w:rsidRPr="001B0F63" w:rsidRDefault="00905600" w:rsidP="001B0F63">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Группа отвечает санитарно-гигиеническим, противоэпидемическим требованиям, правилам противопожарной безопасности.</w:t>
      </w:r>
    </w:p>
    <w:p w:rsidR="00905600" w:rsidRPr="001B0F63" w:rsidRDefault="00905600" w:rsidP="001B0F63">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В групповой ячейке имеется оборудованная спальня, игровая комната, приемная, туалетная комната, раздаточная.</w:t>
      </w:r>
    </w:p>
    <w:p w:rsidR="00905600" w:rsidRPr="001B0F63" w:rsidRDefault="00905600" w:rsidP="001B0F63">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На территории учреждения размещена игровая площадка, которая оснащена </w:t>
      </w:r>
      <w:r w:rsidRPr="001B0F63">
        <w:rPr>
          <w:rFonts w:ascii="Times New Roman" w:eastAsia="Times New Roman" w:hAnsi="Times New Roman" w:cs="Times New Roman"/>
          <w:sz w:val="24"/>
          <w:szCs w:val="24"/>
        </w:rPr>
        <w:lastRenderedPageBreak/>
        <w:t xml:space="preserve">теневым навесом и необходимым игровым оборудованием в соответствии с требованиями </w:t>
      </w:r>
      <w:proofErr w:type="spellStart"/>
      <w:r w:rsidRPr="001B0F63">
        <w:rPr>
          <w:rFonts w:ascii="Times New Roman" w:eastAsia="Times New Roman" w:hAnsi="Times New Roman" w:cs="Times New Roman"/>
          <w:sz w:val="24"/>
          <w:szCs w:val="24"/>
        </w:rPr>
        <w:t>СанПин</w:t>
      </w:r>
      <w:proofErr w:type="spellEnd"/>
      <w:r w:rsidRPr="001B0F63">
        <w:rPr>
          <w:rFonts w:ascii="Times New Roman" w:eastAsia="Times New Roman" w:hAnsi="Times New Roman" w:cs="Times New Roman"/>
          <w:sz w:val="24"/>
          <w:szCs w:val="24"/>
        </w:rPr>
        <w:t xml:space="preserve"> и ФГОС </w:t>
      </w:r>
      <w:proofErr w:type="gramStart"/>
      <w:r w:rsidRPr="001B0F63">
        <w:rPr>
          <w:rFonts w:ascii="Times New Roman" w:eastAsia="Times New Roman" w:hAnsi="Times New Roman" w:cs="Times New Roman"/>
          <w:sz w:val="24"/>
          <w:szCs w:val="24"/>
        </w:rPr>
        <w:t>ДО</w:t>
      </w:r>
      <w:proofErr w:type="gramEnd"/>
      <w:r w:rsidRPr="001B0F63">
        <w:rPr>
          <w:rFonts w:ascii="Times New Roman" w:eastAsia="Times New Roman" w:hAnsi="Times New Roman" w:cs="Times New Roman"/>
          <w:sz w:val="24"/>
          <w:szCs w:val="24"/>
        </w:rPr>
        <w:t>. Педагоги постоянно работают над укреплением материально-технической базы: пополняется пособиями и игровым оборудованием развивающая предметно-пространственная среда, УМК в соответствии с реализуемой основной образовательной программой дошкольного образования.</w:t>
      </w:r>
    </w:p>
    <w:p w:rsidR="00905600" w:rsidRPr="001B0F63" w:rsidRDefault="00905600" w:rsidP="001B0F63">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Реализация РП группы осуществляется в течение всего времени пребывания детей в группе в процессе разнообразных видов детской деятельности: игровой, коммуникативной, двигательной, самообслуживания и элементарного бытового труда, познавательно-исследовательской, восприятия художественной литературы</w:t>
      </w:r>
      <w:proofErr w:type="gramStart"/>
      <w:r w:rsidRPr="001B0F63">
        <w:rPr>
          <w:rFonts w:ascii="Times New Roman" w:eastAsia="Times New Roman" w:hAnsi="Times New Roman" w:cs="Times New Roman"/>
          <w:sz w:val="24"/>
          <w:szCs w:val="24"/>
        </w:rPr>
        <w:t xml:space="preserve"> И</w:t>
      </w:r>
      <w:proofErr w:type="gramEnd"/>
      <w:r w:rsidRPr="001B0F63">
        <w:rPr>
          <w:rFonts w:ascii="Times New Roman" w:eastAsia="Times New Roman" w:hAnsi="Times New Roman" w:cs="Times New Roman"/>
          <w:sz w:val="24"/>
          <w:szCs w:val="24"/>
        </w:rPr>
        <w:t xml:space="preserve"> фольклора, в форме творческой активности, обеспечивающей художественно</w:t>
      </w:r>
      <w:r w:rsidR="00103AF8">
        <w:rPr>
          <w:rFonts w:ascii="Times New Roman" w:eastAsia="Times New Roman" w:hAnsi="Times New Roman" w:cs="Times New Roman"/>
          <w:sz w:val="24"/>
          <w:szCs w:val="24"/>
        </w:rPr>
        <w:t>-</w:t>
      </w:r>
      <w:r w:rsidRPr="001B0F63">
        <w:rPr>
          <w:rFonts w:ascii="Times New Roman" w:eastAsia="Times New Roman" w:hAnsi="Times New Roman" w:cs="Times New Roman"/>
          <w:sz w:val="24"/>
          <w:szCs w:val="24"/>
        </w:rPr>
        <w:t>эстетическое развитие ребенка.</w:t>
      </w:r>
    </w:p>
    <w:p w:rsidR="00905600" w:rsidRPr="001B0F63" w:rsidRDefault="00905600" w:rsidP="001B0F63">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Характер взаимодействия взрослых и детей: личностно-развивающий, гуманистический. Воспитание и обучение ведется на русском языке.</w:t>
      </w:r>
    </w:p>
    <w:p w:rsidR="00905600" w:rsidRPr="001B0F63" w:rsidRDefault="00905600" w:rsidP="001B0F63">
      <w:pPr>
        <w:widowControl w:val="0"/>
        <w:autoSpaceDE w:val="0"/>
        <w:autoSpaceDN w:val="0"/>
        <w:spacing w:after="0" w:line="240" w:lineRule="auto"/>
        <w:ind w:right="-1" w:firstLine="709"/>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Учитывая регионально-климатические условия (большое количество дней теплого периода с мая по сентябрь), в тёплое время года максимальное число видов детской деятельности и других мероприятий проводится на участке во время прогулки, где с детьми так же организуются игры, физические упражнения.</w:t>
      </w:r>
    </w:p>
    <w:p w:rsidR="00905600" w:rsidRPr="001B0F63" w:rsidRDefault="00905600" w:rsidP="001B0F63">
      <w:pPr>
        <w:widowControl w:val="0"/>
        <w:autoSpaceDE w:val="0"/>
        <w:autoSpaceDN w:val="0"/>
        <w:spacing w:after="0" w:line="240" w:lineRule="auto"/>
        <w:ind w:right="-1"/>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Образовательный процесс осуществляется в группе по двум режимам, с учетом теплого и холодного периода года.</w:t>
      </w:r>
    </w:p>
    <w:p w:rsidR="00905600" w:rsidRPr="001B0F63" w:rsidRDefault="00905600" w:rsidP="001B0F63">
      <w:pPr>
        <w:widowControl w:val="0"/>
        <w:autoSpaceDE w:val="0"/>
        <w:autoSpaceDN w:val="0"/>
        <w:spacing w:before="2" w:after="0" w:line="318" w:lineRule="exact"/>
        <w:ind w:right="-1"/>
        <w:jc w:val="both"/>
        <w:outlineLvl w:val="2"/>
        <w:rPr>
          <w:rFonts w:ascii="Times New Roman" w:eastAsia="Times New Roman" w:hAnsi="Times New Roman" w:cs="Times New Roman"/>
          <w:b/>
          <w:bCs/>
          <w:i/>
          <w:sz w:val="24"/>
          <w:szCs w:val="24"/>
        </w:rPr>
      </w:pPr>
      <w:bookmarkStart w:id="4" w:name="Характеристика_группы."/>
      <w:bookmarkEnd w:id="4"/>
      <w:r w:rsidRPr="001B0F63">
        <w:rPr>
          <w:rFonts w:ascii="Times New Roman" w:eastAsia="Times New Roman" w:hAnsi="Times New Roman" w:cs="Times New Roman"/>
          <w:b/>
          <w:bCs/>
          <w:i/>
          <w:sz w:val="24"/>
          <w:szCs w:val="24"/>
        </w:rPr>
        <w:t>Характеристика группы.</w:t>
      </w:r>
    </w:p>
    <w:p w:rsidR="00905600" w:rsidRPr="001B0F63" w:rsidRDefault="00905600" w:rsidP="001B0F63">
      <w:pPr>
        <w:widowControl w:val="0"/>
        <w:autoSpaceDE w:val="0"/>
        <w:autoSpaceDN w:val="0"/>
        <w:spacing w:after="0" w:line="318" w:lineRule="exact"/>
        <w:ind w:right="-1"/>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Направленность группы – комбинированного вида. Списочный состав </w:t>
      </w:r>
      <w:r w:rsidR="000C2B8A" w:rsidRPr="001B0F63">
        <w:rPr>
          <w:rFonts w:ascii="Times New Roman" w:eastAsia="Times New Roman" w:hAnsi="Times New Roman" w:cs="Times New Roman"/>
          <w:sz w:val="24"/>
          <w:szCs w:val="24"/>
        </w:rPr>
        <w:t>– 27 детей</w:t>
      </w:r>
    </w:p>
    <w:p w:rsidR="005E210F" w:rsidRPr="001B0F63" w:rsidRDefault="005E210F" w:rsidP="001B0F63">
      <w:pPr>
        <w:widowControl w:val="0"/>
        <w:autoSpaceDE w:val="0"/>
        <w:autoSpaceDN w:val="0"/>
        <w:spacing w:after="0" w:line="318" w:lineRule="exact"/>
        <w:ind w:right="-1"/>
        <w:jc w:val="both"/>
        <w:rPr>
          <w:rFonts w:ascii="Times New Roman" w:eastAsia="Times New Roman" w:hAnsi="Times New Roman" w:cs="Times New Roman"/>
          <w:sz w:val="24"/>
          <w:szCs w:val="24"/>
        </w:rPr>
      </w:pPr>
      <w:proofErr w:type="gramStart"/>
      <w:r w:rsidRPr="001B0F63">
        <w:rPr>
          <w:rFonts w:ascii="Times New Roman" w:eastAsia="Times New Roman" w:hAnsi="Times New Roman" w:cs="Times New Roman"/>
          <w:sz w:val="24"/>
          <w:szCs w:val="24"/>
        </w:rPr>
        <w:t>Дети</w:t>
      </w:r>
      <w:proofErr w:type="gramEnd"/>
      <w:r w:rsidRPr="001B0F63">
        <w:rPr>
          <w:rFonts w:ascii="Times New Roman" w:eastAsia="Times New Roman" w:hAnsi="Times New Roman" w:cs="Times New Roman"/>
          <w:sz w:val="24"/>
          <w:szCs w:val="24"/>
        </w:rPr>
        <w:t xml:space="preserve"> обучающиеся по ООП </w:t>
      </w:r>
      <w:r w:rsidR="001F3961" w:rsidRPr="001B0F63">
        <w:rPr>
          <w:rFonts w:ascii="Times New Roman" w:eastAsia="Times New Roman" w:hAnsi="Times New Roman" w:cs="Times New Roman"/>
          <w:sz w:val="24"/>
          <w:szCs w:val="24"/>
        </w:rPr>
        <w:t>–</w:t>
      </w:r>
      <w:r w:rsidRPr="001B0F63">
        <w:rPr>
          <w:rFonts w:ascii="Times New Roman" w:eastAsia="Times New Roman" w:hAnsi="Times New Roman" w:cs="Times New Roman"/>
          <w:sz w:val="24"/>
          <w:szCs w:val="24"/>
        </w:rPr>
        <w:t xml:space="preserve"> </w:t>
      </w:r>
      <w:r w:rsidR="001F3961" w:rsidRPr="001B0F63">
        <w:rPr>
          <w:rFonts w:ascii="Times New Roman" w:eastAsia="Times New Roman" w:hAnsi="Times New Roman" w:cs="Times New Roman"/>
          <w:sz w:val="24"/>
          <w:szCs w:val="24"/>
        </w:rPr>
        <w:t>21</w:t>
      </w:r>
    </w:p>
    <w:p w:rsidR="001F3961" w:rsidRPr="001B0F63" w:rsidRDefault="001F3961" w:rsidP="001B0F63">
      <w:pPr>
        <w:widowControl w:val="0"/>
        <w:autoSpaceDE w:val="0"/>
        <w:autoSpaceDN w:val="0"/>
        <w:spacing w:after="0" w:line="318" w:lineRule="exact"/>
        <w:ind w:right="-1"/>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Дети с ОВЗ и инвалиды:</w:t>
      </w:r>
    </w:p>
    <w:p w:rsidR="001F3961" w:rsidRPr="001B0F63" w:rsidRDefault="001F3961" w:rsidP="001B0F63">
      <w:pPr>
        <w:widowControl w:val="0"/>
        <w:autoSpaceDE w:val="0"/>
        <w:autoSpaceDN w:val="0"/>
        <w:spacing w:after="0" w:line="318" w:lineRule="exact"/>
        <w:ind w:right="-1"/>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-дети с ОВЗ- 5</w:t>
      </w:r>
    </w:p>
    <w:p w:rsidR="001F3961" w:rsidRPr="001B0F63" w:rsidRDefault="001F3961" w:rsidP="001B0F63">
      <w:pPr>
        <w:widowControl w:val="0"/>
        <w:autoSpaceDE w:val="0"/>
        <w:autoSpaceDN w:val="0"/>
        <w:spacing w:after="0" w:line="318" w:lineRule="exact"/>
        <w:ind w:right="-1"/>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-дети с ОВЗ имеющие инвалидность- 1</w:t>
      </w:r>
    </w:p>
    <w:p w:rsidR="00905600" w:rsidRPr="001B0F63" w:rsidRDefault="00905600" w:rsidP="001B0F63">
      <w:pPr>
        <w:widowControl w:val="0"/>
        <w:autoSpaceDE w:val="0"/>
        <w:autoSpaceDN w:val="0"/>
        <w:spacing w:before="6" w:after="0" w:line="318" w:lineRule="exact"/>
        <w:ind w:right="-1"/>
        <w:jc w:val="both"/>
        <w:outlineLvl w:val="2"/>
        <w:rPr>
          <w:rFonts w:ascii="Times New Roman" w:eastAsia="Times New Roman" w:hAnsi="Times New Roman" w:cs="Times New Roman"/>
          <w:b/>
          <w:bCs/>
          <w:i/>
          <w:sz w:val="24"/>
          <w:szCs w:val="24"/>
        </w:rPr>
      </w:pPr>
      <w:bookmarkStart w:id="5" w:name="Характеристика_кадрового_потенциала_педа"/>
      <w:bookmarkEnd w:id="5"/>
      <w:r w:rsidRPr="001B0F63">
        <w:rPr>
          <w:rFonts w:ascii="Times New Roman" w:eastAsia="Times New Roman" w:hAnsi="Times New Roman" w:cs="Times New Roman"/>
          <w:b/>
          <w:bCs/>
          <w:i/>
          <w:sz w:val="24"/>
          <w:szCs w:val="24"/>
        </w:rPr>
        <w:t>Характеристика кадрового потенциала педагогов группы.</w:t>
      </w:r>
    </w:p>
    <w:p w:rsidR="00905600" w:rsidRPr="001B0F63" w:rsidRDefault="00905600" w:rsidP="001B0F63">
      <w:pPr>
        <w:widowControl w:val="0"/>
        <w:autoSpaceDE w:val="0"/>
        <w:autoSpaceDN w:val="0"/>
        <w:spacing w:after="0" w:line="318" w:lineRule="exact"/>
        <w:ind w:right="-1"/>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Реализация РП группы осуществляется квалифицированными педагогами:</w:t>
      </w:r>
    </w:p>
    <w:p w:rsidR="00905600" w:rsidRPr="001B0F63" w:rsidRDefault="002B36CF" w:rsidP="001B0F63">
      <w:pPr>
        <w:widowControl w:val="0"/>
        <w:autoSpaceDE w:val="0"/>
        <w:autoSpaceDN w:val="0"/>
        <w:spacing w:after="0" w:line="240" w:lineRule="auto"/>
        <w:ind w:right="-1"/>
        <w:jc w:val="both"/>
        <w:rPr>
          <w:rFonts w:ascii="Times New Roman" w:eastAsia="Times New Roman" w:hAnsi="Times New Roman" w:cs="Times New Roman"/>
          <w:sz w:val="24"/>
          <w:szCs w:val="24"/>
        </w:rPr>
      </w:pPr>
      <w:proofErr w:type="spellStart"/>
      <w:r w:rsidRPr="001B0F63">
        <w:rPr>
          <w:rFonts w:ascii="Times New Roman" w:eastAsia="Times New Roman" w:hAnsi="Times New Roman" w:cs="Times New Roman"/>
          <w:sz w:val="24"/>
          <w:szCs w:val="24"/>
        </w:rPr>
        <w:t>Габубуллаева</w:t>
      </w:r>
      <w:proofErr w:type="spellEnd"/>
      <w:r w:rsidRPr="001B0F63">
        <w:rPr>
          <w:rFonts w:ascii="Times New Roman" w:eastAsia="Times New Roman" w:hAnsi="Times New Roman" w:cs="Times New Roman"/>
          <w:sz w:val="24"/>
          <w:szCs w:val="24"/>
        </w:rPr>
        <w:t xml:space="preserve"> </w:t>
      </w:r>
      <w:proofErr w:type="spellStart"/>
      <w:r w:rsidRPr="001B0F63">
        <w:rPr>
          <w:rFonts w:ascii="Times New Roman" w:eastAsia="Times New Roman" w:hAnsi="Times New Roman" w:cs="Times New Roman"/>
          <w:sz w:val="24"/>
          <w:szCs w:val="24"/>
        </w:rPr>
        <w:t>Звездана</w:t>
      </w:r>
      <w:proofErr w:type="spellEnd"/>
      <w:r w:rsidRPr="001B0F63">
        <w:rPr>
          <w:rFonts w:ascii="Times New Roman" w:eastAsia="Times New Roman" w:hAnsi="Times New Roman" w:cs="Times New Roman"/>
          <w:sz w:val="24"/>
          <w:szCs w:val="24"/>
        </w:rPr>
        <w:t xml:space="preserve"> </w:t>
      </w:r>
      <w:proofErr w:type="spellStart"/>
      <w:r w:rsidRPr="001B0F63">
        <w:rPr>
          <w:rFonts w:ascii="Times New Roman" w:eastAsia="Times New Roman" w:hAnsi="Times New Roman" w:cs="Times New Roman"/>
          <w:sz w:val="24"/>
          <w:szCs w:val="24"/>
        </w:rPr>
        <w:t>Аллимурадовна</w:t>
      </w:r>
      <w:proofErr w:type="spellEnd"/>
      <w:r w:rsidRPr="001B0F63">
        <w:rPr>
          <w:rFonts w:ascii="Times New Roman" w:eastAsia="Times New Roman" w:hAnsi="Times New Roman" w:cs="Times New Roman"/>
          <w:sz w:val="24"/>
          <w:szCs w:val="24"/>
        </w:rPr>
        <w:t xml:space="preserve"> </w:t>
      </w:r>
      <w:r w:rsidR="005E210F" w:rsidRPr="001B0F63">
        <w:rPr>
          <w:rFonts w:ascii="Times New Roman" w:eastAsia="Times New Roman" w:hAnsi="Times New Roman" w:cs="Times New Roman"/>
          <w:sz w:val="24"/>
          <w:szCs w:val="24"/>
        </w:rPr>
        <w:t xml:space="preserve">– имеет </w:t>
      </w:r>
      <w:proofErr w:type="gramStart"/>
      <w:r w:rsidRPr="001B0F63">
        <w:rPr>
          <w:rFonts w:ascii="Times New Roman" w:eastAsia="Times New Roman" w:hAnsi="Times New Roman" w:cs="Times New Roman"/>
          <w:sz w:val="24"/>
          <w:szCs w:val="24"/>
        </w:rPr>
        <w:t>среднее</w:t>
      </w:r>
      <w:r w:rsidR="005E210F" w:rsidRPr="001B0F63">
        <w:rPr>
          <w:rFonts w:ascii="Times New Roman" w:eastAsia="Times New Roman" w:hAnsi="Times New Roman" w:cs="Times New Roman"/>
          <w:sz w:val="24"/>
          <w:szCs w:val="24"/>
        </w:rPr>
        <w:t>-специальное</w:t>
      </w:r>
      <w:proofErr w:type="gramEnd"/>
      <w:r w:rsidRPr="001B0F63">
        <w:rPr>
          <w:rFonts w:ascii="Times New Roman" w:eastAsia="Times New Roman" w:hAnsi="Times New Roman" w:cs="Times New Roman"/>
          <w:sz w:val="24"/>
          <w:szCs w:val="24"/>
        </w:rPr>
        <w:t xml:space="preserve"> педа</w:t>
      </w:r>
      <w:r w:rsidR="00905600" w:rsidRPr="001B0F63">
        <w:rPr>
          <w:rFonts w:ascii="Times New Roman" w:eastAsia="Times New Roman" w:hAnsi="Times New Roman" w:cs="Times New Roman"/>
          <w:sz w:val="24"/>
          <w:szCs w:val="24"/>
        </w:rPr>
        <w:t>гогическое образование.</w:t>
      </w:r>
    </w:p>
    <w:p w:rsidR="00810AE1" w:rsidRPr="001B0F63" w:rsidRDefault="002B36CF" w:rsidP="001B0F63">
      <w:pPr>
        <w:widowControl w:val="0"/>
        <w:tabs>
          <w:tab w:val="left" w:pos="2183"/>
          <w:tab w:val="left" w:pos="3559"/>
          <w:tab w:val="left" w:pos="5279"/>
          <w:tab w:val="left" w:pos="6386"/>
          <w:tab w:val="left" w:pos="9167"/>
        </w:tabs>
        <w:autoSpaceDE w:val="0"/>
        <w:autoSpaceDN w:val="0"/>
        <w:spacing w:after="0" w:line="242" w:lineRule="auto"/>
        <w:ind w:right="-1"/>
        <w:jc w:val="both"/>
        <w:rPr>
          <w:rFonts w:ascii="Times New Roman" w:eastAsia="Times New Roman" w:hAnsi="Times New Roman" w:cs="Times New Roman"/>
          <w:sz w:val="24"/>
          <w:szCs w:val="24"/>
        </w:rPr>
      </w:pPr>
      <w:proofErr w:type="spellStart"/>
      <w:r w:rsidRPr="001B0F63">
        <w:rPr>
          <w:rFonts w:ascii="Times New Roman" w:eastAsia="Times New Roman" w:hAnsi="Times New Roman" w:cs="Times New Roman"/>
          <w:sz w:val="24"/>
          <w:szCs w:val="24"/>
        </w:rPr>
        <w:t>Фанина</w:t>
      </w:r>
      <w:proofErr w:type="spellEnd"/>
      <w:r w:rsidRPr="001B0F63">
        <w:rPr>
          <w:rFonts w:ascii="Times New Roman" w:eastAsia="Times New Roman" w:hAnsi="Times New Roman" w:cs="Times New Roman"/>
          <w:sz w:val="24"/>
          <w:szCs w:val="24"/>
        </w:rPr>
        <w:t xml:space="preserve"> Анастасия Павловна - имеет среднее педагогическое образование</w:t>
      </w:r>
      <w:r w:rsidR="00810AE1" w:rsidRPr="001B0F63">
        <w:rPr>
          <w:rFonts w:ascii="Times New Roman" w:eastAsia="Times New Roman" w:hAnsi="Times New Roman" w:cs="Times New Roman"/>
          <w:sz w:val="24"/>
          <w:szCs w:val="24"/>
        </w:rPr>
        <w:t>.</w:t>
      </w:r>
      <w:bookmarkStart w:id="6" w:name="Индивидуальные_особенности_обучающихся."/>
      <w:bookmarkEnd w:id="6"/>
    </w:p>
    <w:p w:rsidR="00905600" w:rsidRPr="001B0F63" w:rsidRDefault="00810AE1" w:rsidP="001B0F63">
      <w:pPr>
        <w:widowControl w:val="0"/>
        <w:tabs>
          <w:tab w:val="left" w:pos="2183"/>
          <w:tab w:val="left" w:pos="3559"/>
          <w:tab w:val="left" w:pos="5279"/>
          <w:tab w:val="left" w:pos="6386"/>
          <w:tab w:val="left" w:pos="9167"/>
        </w:tabs>
        <w:autoSpaceDE w:val="0"/>
        <w:autoSpaceDN w:val="0"/>
        <w:spacing w:after="0" w:line="242" w:lineRule="auto"/>
        <w:ind w:right="-1"/>
        <w:jc w:val="both"/>
        <w:rPr>
          <w:rFonts w:ascii="Times New Roman" w:eastAsia="Times New Roman" w:hAnsi="Times New Roman" w:cs="Times New Roman"/>
          <w:b/>
          <w:bCs/>
          <w:i/>
          <w:sz w:val="24"/>
          <w:szCs w:val="24"/>
        </w:rPr>
      </w:pPr>
      <w:r w:rsidRPr="001B0F63">
        <w:rPr>
          <w:rFonts w:ascii="Times New Roman" w:eastAsia="Times New Roman" w:hAnsi="Times New Roman" w:cs="Times New Roman"/>
          <w:sz w:val="24"/>
          <w:szCs w:val="24"/>
        </w:rPr>
        <w:tab/>
      </w:r>
      <w:r w:rsidR="00905600" w:rsidRPr="001B0F63">
        <w:rPr>
          <w:rFonts w:ascii="Times New Roman" w:eastAsia="Times New Roman" w:hAnsi="Times New Roman" w:cs="Times New Roman"/>
          <w:b/>
          <w:bCs/>
          <w:i/>
          <w:sz w:val="24"/>
          <w:szCs w:val="24"/>
        </w:rPr>
        <w:t xml:space="preserve">Индивидуальные особенности </w:t>
      </w:r>
      <w:proofErr w:type="gramStart"/>
      <w:r w:rsidR="00905600" w:rsidRPr="001B0F63">
        <w:rPr>
          <w:rFonts w:ascii="Times New Roman" w:eastAsia="Times New Roman" w:hAnsi="Times New Roman" w:cs="Times New Roman"/>
          <w:b/>
          <w:bCs/>
          <w:i/>
          <w:sz w:val="24"/>
          <w:szCs w:val="24"/>
        </w:rPr>
        <w:t>обучающихся</w:t>
      </w:r>
      <w:proofErr w:type="gramEnd"/>
      <w:r w:rsidR="00905600" w:rsidRPr="001B0F63">
        <w:rPr>
          <w:rFonts w:ascii="Times New Roman" w:eastAsia="Times New Roman" w:hAnsi="Times New Roman" w:cs="Times New Roman"/>
          <w:b/>
          <w:bCs/>
          <w:i/>
          <w:sz w:val="24"/>
          <w:szCs w:val="24"/>
        </w:rPr>
        <w:t>.</w:t>
      </w:r>
    </w:p>
    <w:p w:rsidR="00810AE1" w:rsidRPr="001B0F63" w:rsidRDefault="00810AE1" w:rsidP="001B0F63">
      <w:pPr>
        <w:widowControl w:val="0"/>
        <w:tabs>
          <w:tab w:val="left" w:pos="2183"/>
          <w:tab w:val="left" w:pos="3559"/>
          <w:tab w:val="left" w:pos="5279"/>
          <w:tab w:val="left" w:pos="6386"/>
          <w:tab w:val="left" w:pos="9167"/>
        </w:tabs>
        <w:autoSpaceDE w:val="0"/>
        <w:autoSpaceDN w:val="0"/>
        <w:spacing w:after="0" w:line="242" w:lineRule="auto"/>
        <w:ind w:right="-1"/>
        <w:jc w:val="both"/>
        <w:rPr>
          <w:rFonts w:ascii="Times New Roman" w:eastAsia="Times New Roman" w:hAnsi="Times New Roman" w:cs="Times New Roman"/>
          <w:bCs/>
          <w:sz w:val="24"/>
          <w:szCs w:val="24"/>
        </w:rPr>
      </w:pPr>
      <w:r w:rsidRPr="001B0F63">
        <w:rPr>
          <w:rFonts w:ascii="Times New Roman" w:eastAsia="Times New Roman" w:hAnsi="Times New Roman" w:cs="Times New Roman"/>
          <w:bCs/>
          <w:sz w:val="24"/>
          <w:szCs w:val="24"/>
        </w:rPr>
        <w:t xml:space="preserve">Все воспитанники группы русскоязычные. По гендерному разделению группа составляет </w:t>
      </w:r>
      <w:r w:rsidR="00F13F6C" w:rsidRPr="001B0F63">
        <w:rPr>
          <w:rFonts w:ascii="Times New Roman" w:eastAsia="Times New Roman" w:hAnsi="Times New Roman" w:cs="Times New Roman"/>
          <w:bCs/>
          <w:sz w:val="24"/>
          <w:szCs w:val="24"/>
        </w:rPr>
        <w:t>14 мальчиков и 13 девочек.</w:t>
      </w:r>
      <w:r w:rsidRPr="001B0F63">
        <w:rPr>
          <w:rFonts w:ascii="Times New Roman" w:eastAsia="Times New Roman" w:hAnsi="Times New Roman" w:cs="Times New Roman"/>
          <w:bCs/>
          <w:sz w:val="24"/>
          <w:szCs w:val="24"/>
        </w:rPr>
        <w:t xml:space="preserve"> </w:t>
      </w:r>
    </w:p>
    <w:p w:rsidR="00905600" w:rsidRPr="001B0F63" w:rsidRDefault="00905600" w:rsidP="001B0F63">
      <w:pPr>
        <w:widowControl w:val="0"/>
        <w:autoSpaceDE w:val="0"/>
        <w:autoSpaceDN w:val="0"/>
        <w:spacing w:before="1" w:after="0" w:line="240" w:lineRule="auto"/>
        <w:ind w:left="793"/>
        <w:jc w:val="both"/>
        <w:outlineLvl w:val="1"/>
        <w:rPr>
          <w:rFonts w:ascii="Times New Roman" w:eastAsia="Times New Roman" w:hAnsi="Times New Roman" w:cs="Times New Roman"/>
          <w:b/>
          <w:bCs/>
          <w:sz w:val="24"/>
          <w:szCs w:val="24"/>
        </w:rPr>
      </w:pPr>
      <w:r w:rsidRPr="001B0F63">
        <w:rPr>
          <w:rFonts w:ascii="Times New Roman" w:eastAsia="Times New Roman" w:hAnsi="Times New Roman" w:cs="Times New Roman"/>
          <w:b/>
          <w:bCs/>
          <w:sz w:val="24"/>
          <w:szCs w:val="24"/>
        </w:rPr>
        <w:t>Распределение детей по группам здоровья:</w:t>
      </w:r>
    </w:p>
    <w:p w:rsidR="00633E03" w:rsidRPr="001B0F63" w:rsidRDefault="00633E03" w:rsidP="001B0F63">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tbl>
      <w:tblPr>
        <w:tblStyle w:val="ad"/>
        <w:tblW w:w="0" w:type="auto"/>
        <w:tblLook w:val="04A0" w:firstRow="1" w:lastRow="0" w:firstColumn="1" w:lastColumn="0" w:noHBand="0" w:noVBand="1"/>
      </w:tblPr>
      <w:tblGrid>
        <w:gridCol w:w="1856"/>
        <w:gridCol w:w="1856"/>
        <w:gridCol w:w="1856"/>
        <w:gridCol w:w="1856"/>
        <w:gridCol w:w="1857"/>
      </w:tblGrid>
      <w:tr w:rsidR="00F13F6C" w:rsidRPr="001B0F63" w:rsidTr="00F13F6C">
        <w:tc>
          <w:tcPr>
            <w:tcW w:w="1856" w:type="dxa"/>
          </w:tcPr>
          <w:p w:rsidR="00F13F6C" w:rsidRPr="001B0F63" w:rsidRDefault="00F13F6C" w:rsidP="001B0F63">
            <w:pPr>
              <w:widowControl w:val="0"/>
              <w:tabs>
                <w:tab w:val="left" w:pos="284"/>
                <w:tab w:val="left" w:pos="9065"/>
              </w:tabs>
              <w:autoSpaceDE w:val="0"/>
              <w:autoSpaceDN w:val="0"/>
              <w:ind w:right="-7"/>
              <w:jc w:val="both"/>
              <w:rPr>
                <w:rFonts w:ascii="Times New Roman" w:eastAsia="Times New Roman" w:hAnsi="Times New Roman" w:cs="Times New Roman"/>
                <w:sz w:val="24"/>
                <w:szCs w:val="24"/>
                <w:lang w:val="en-US"/>
              </w:rPr>
            </w:pPr>
            <w:r w:rsidRPr="001B0F63">
              <w:rPr>
                <w:rFonts w:ascii="Times New Roman" w:eastAsia="Times New Roman" w:hAnsi="Times New Roman" w:cs="Times New Roman"/>
                <w:sz w:val="24"/>
                <w:szCs w:val="24"/>
                <w:lang w:val="en-US"/>
              </w:rPr>
              <w:t>I</w:t>
            </w:r>
          </w:p>
        </w:tc>
        <w:tc>
          <w:tcPr>
            <w:tcW w:w="1856" w:type="dxa"/>
          </w:tcPr>
          <w:p w:rsidR="00F13F6C" w:rsidRPr="001B0F63" w:rsidRDefault="00F13F6C" w:rsidP="001B0F63">
            <w:pPr>
              <w:widowControl w:val="0"/>
              <w:tabs>
                <w:tab w:val="left" w:pos="284"/>
                <w:tab w:val="left" w:pos="9065"/>
              </w:tabs>
              <w:autoSpaceDE w:val="0"/>
              <w:autoSpaceDN w:val="0"/>
              <w:ind w:right="-7"/>
              <w:jc w:val="both"/>
              <w:rPr>
                <w:rFonts w:ascii="Times New Roman" w:eastAsia="Times New Roman" w:hAnsi="Times New Roman" w:cs="Times New Roman"/>
                <w:sz w:val="24"/>
                <w:szCs w:val="24"/>
                <w:lang w:val="en-US"/>
              </w:rPr>
            </w:pPr>
            <w:r w:rsidRPr="001B0F63">
              <w:rPr>
                <w:rFonts w:ascii="Times New Roman" w:eastAsia="Times New Roman" w:hAnsi="Times New Roman" w:cs="Times New Roman"/>
                <w:sz w:val="24"/>
                <w:szCs w:val="24"/>
                <w:lang w:val="en-US"/>
              </w:rPr>
              <w:t>II</w:t>
            </w:r>
          </w:p>
        </w:tc>
        <w:tc>
          <w:tcPr>
            <w:tcW w:w="1856" w:type="dxa"/>
          </w:tcPr>
          <w:p w:rsidR="00F13F6C" w:rsidRPr="001B0F63" w:rsidRDefault="00F13F6C" w:rsidP="001B0F63">
            <w:pPr>
              <w:widowControl w:val="0"/>
              <w:tabs>
                <w:tab w:val="left" w:pos="284"/>
                <w:tab w:val="left" w:pos="9065"/>
              </w:tabs>
              <w:autoSpaceDE w:val="0"/>
              <w:autoSpaceDN w:val="0"/>
              <w:ind w:right="-7"/>
              <w:jc w:val="both"/>
              <w:rPr>
                <w:rFonts w:ascii="Times New Roman" w:eastAsia="Times New Roman" w:hAnsi="Times New Roman" w:cs="Times New Roman"/>
                <w:sz w:val="24"/>
                <w:szCs w:val="24"/>
                <w:lang w:val="en-US"/>
              </w:rPr>
            </w:pPr>
            <w:r w:rsidRPr="001B0F63">
              <w:rPr>
                <w:rFonts w:ascii="Times New Roman" w:eastAsia="Times New Roman" w:hAnsi="Times New Roman" w:cs="Times New Roman"/>
                <w:sz w:val="24"/>
                <w:szCs w:val="24"/>
                <w:lang w:val="en-US"/>
              </w:rPr>
              <w:t>III</w:t>
            </w:r>
          </w:p>
        </w:tc>
        <w:tc>
          <w:tcPr>
            <w:tcW w:w="1856" w:type="dxa"/>
          </w:tcPr>
          <w:p w:rsidR="00F13F6C" w:rsidRPr="001B0F63" w:rsidRDefault="00F13F6C" w:rsidP="001B0F63">
            <w:pPr>
              <w:widowControl w:val="0"/>
              <w:tabs>
                <w:tab w:val="left" w:pos="284"/>
                <w:tab w:val="left" w:pos="9065"/>
              </w:tabs>
              <w:autoSpaceDE w:val="0"/>
              <w:autoSpaceDN w:val="0"/>
              <w:ind w:right="-7"/>
              <w:jc w:val="both"/>
              <w:rPr>
                <w:rFonts w:ascii="Times New Roman" w:eastAsia="Times New Roman" w:hAnsi="Times New Roman" w:cs="Times New Roman"/>
                <w:sz w:val="24"/>
                <w:szCs w:val="24"/>
                <w:lang w:val="en-US"/>
              </w:rPr>
            </w:pPr>
            <w:r w:rsidRPr="001B0F63">
              <w:rPr>
                <w:rFonts w:ascii="Times New Roman" w:eastAsia="Times New Roman" w:hAnsi="Times New Roman" w:cs="Times New Roman"/>
                <w:sz w:val="24"/>
                <w:szCs w:val="24"/>
                <w:lang w:val="en-US"/>
              </w:rPr>
              <w:t>IV</w:t>
            </w:r>
          </w:p>
        </w:tc>
        <w:tc>
          <w:tcPr>
            <w:tcW w:w="1857" w:type="dxa"/>
          </w:tcPr>
          <w:p w:rsidR="00F13F6C" w:rsidRPr="001B0F63" w:rsidRDefault="00F13F6C" w:rsidP="001B0F63">
            <w:pPr>
              <w:widowControl w:val="0"/>
              <w:tabs>
                <w:tab w:val="left" w:pos="284"/>
                <w:tab w:val="left" w:pos="9065"/>
              </w:tabs>
              <w:autoSpaceDE w:val="0"/>
              <w:autoSpaceDN w:val="0"/>
              <w:ind w:right="-7"/>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инвалиды</w:t>
            </w:r>
          </w:p>
        </w:tc>
      </w:tr>
      <w:tr w:rsidR="00F13F6C" w:rsidRPr="001B0F63" w:rsidTr="00F13F6C">
        <w:tc>
          <w:tcPr>
            <w:tcW w:w="1856" w:type="dxa"/>
          </w:tcPr>
          <w:p w:rsidR="00F13F6C" w:rsidRPr="001B0F63" w:rsidRDefault="00382D7A" w:rsidP="001B0F63">
            <w:pPr>
              <w:widowControl w:val="0"/>
              <w:tabs>
                <w:tab w:val="left" w:pos="284"/>
                <w:tab w:val="left" w:pos="9065"/>
              </w:tabs>
              <w:autoSpaceDE w:val="0"/>
              <w:autoSpaceDN w:val="0"/>
              <w:ind w:right="-7"/>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            6</w:t>
            </w:r>
          </w:p>
        </w:tc>
        <w:tc>
          <w:tcPr>
            <w:tcW w:w="1856" w:type="dxa"/>
          </w:tcPr>
          <w:p w:rsidR="00F13F6C" w:rsidRPr="001B0F63" w:rsidRDefault="00382D7A" w:rsidP="001B0F63">
            <w:pPr>
              <w:widowControl w:val="0"/>
              <w:tabs>
                <w:tab w:val="left" w:pos="284"/>
                <w:tab w:val="left" w:pos="9065"/>
              </w:tabs>
              <w:autoSpaceDE w:val="0"/>
              <w:autoSpaceDN w:val="0"/>
              <w:ind w:right="-7"/>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           20</w:t>
            </w:r>
          </w:p>
        </w:tc>
        <w:tc>
          <w:tcPr>
            <w:tcW w:w="1856" w:type="dxa"/>
          </w:tcPr>
          <w:p w:rsidR="00F13F6C" w:rsidRPr="001B0F63" w:rsidRDefault="00F13F6C" w:rsidP="001B0F63">
            <w:pPr>
              <w:widowControl w:val="0"/>
              <w:tabs>
                <w:tab w:val="left" w:pos="284"/>
                <w:tab w:val="left" w:pos="9065"/>
              </w:tabs>
              <w:autoSpaceDE w:val="0"/>
              <w:autoSpaceDN w:val="0"/>
              <w:ind w:right="-7"/>
              <w:jc w:val="both"/>
              <w:rPr>
                <w:rFonts w:ascii="Times New Roman" w:eastAsia="Times New Roman" w:hAnsi="Times New Roman" w:cs="Times New Roman"/>
                <w:sz w:val="24"/>
                <w:szCs w:val="24"/>
              </w:rPr>
            </w:pPr>
          </w:p>
        </w:tc>
        <w:tc>
          <w:tcPr>
            <w:tcW w:w="1856" w:type="dxa"/>
          </w:tcPr>
          <w:p w:rsidR="00F13F6C" w:rsidRPr="001B0F63" w:rsidRDefault="00F13F6C" w:rsidP="001B0F63">
            <w:pPr>
              <w:widowControl w:val="0"/>
              <w:tabs>
                <w:tab w:val="left" w:pos="284"/>
                <w:tab w:val="left" w:pos="9065"/>
              </w:tabs>
              <w:autoSpaceDE w:val="0"/>
              <w:autoSpaceDN w:val="0"/>
              <w:ind w:right="-7"/>
              <w:jc w:val="both"/>
              <w:rPr>
                <w:rFonts w:ascii="Times New Roman" w:eastAsia="Times New Roman" w:hAnsi="Times New Roman" w:cs="Times New Roman"/>
                <w:sz w:val="24"/>
                <w:szCs w:val="24"/>
              </w:rPr>
            </w:pPr>
          </w:p>
        </w:tc>
        <w:tc>
          <w:tcPr>
            <w:tcW w:w="1857" w:type="dxa"/>
          </w:tcPr>
          <w:p w:rsidR="00F13F6C" w:rsidRPr="001B0F63" w:rsidRDefault="00382D7A" w:rsidP="001B0F63">
            <w:pPr>
              <w:widowControl w:val="0"/>
              <w:tabs>
                <w:tab w:val="left" w:pos="284"/>
                <w:tab w:val="left" w:pos="9065"/>
              </w:tabs>
              <w:autoSpaceDE w:val="0"/>
              <w:autoSpaceDN w:val="0"/>
              <w:ind w:right="-7"/>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           1</w:t>
            </w:r>
          </w:p>
        </w:tc>
      </w:tr>
    </w:tbl>
    <w:p w:rsidR="00F13F6C" w:rsidRPr="001B0F63" w:rsidRDefault="00A426CA" w:rsidP="001B0F63">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Отклонение в здоровье, требующих реализации </w:t>
      </w:r>
      <w:r w:rsidR="00B53EB5">
        <w:rPr>
          <w:rFonts w:ascii="Times New Roman" w:eastAsia="Times New Roman" w:hAnsi="Times New Roman" w:cs="Times New Roman"/>
          <w:sz w:val="24"/>
          <w:szCs w:val="24"/>
        </w:rPr>
        <w:t>АОП</w:t>
      </w:r>
      <w:r w:rsidRPr="001B0F63">
        <w:rPr>
          <w:rFonts w:ascii="Times New Roman" w:eastAsia="Times New Roman" w:hAnsi="Times New Roman" w:cs="Times New Roman"/>
          <w:sz w:val="24"/>
          <w:szCs w:val="24"/>
        </w:rPr>
        <w:t xml:space="preserve"> имеют </w:t>
      </w:r>
      <w:r w:rsidR="00490FBD" w:rsidRPr="001B0F63">
        <w:rPr>
          <w:rFonts w:ascii="Times New Roman" w:eastAsia="Times New Roman" w:hAnsi="Times New Roman" w:cs="Times New Roman"/>
          <w:sz w:val="24"/>
          <w:szCs w:val="24"/>
        </w:rPr>
        <w:t>5 детей.</w:t>
      </w:r>
    </w:p>
    <w:p w:rsidR="00490FBD" w:rsidRPr="001B0F63" w:rsidRDefault="00490FBD" w:rsidP="001B0F63">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490FBD" w:rsidRPr="001B0F63" w:rsidRDefault="00490FBD" w:rsidP="001B0F63">
      <w:pPr>
        <w:widowControl w:val="0"/>
        <w:autoSpaceDE w:val="0"/>
        <w:autoSpaceDN w:val="0"/>
        <w:spacing w:before="9" w:after="0" w:line="317" w:lineRule="exact"/>
        <w:jc w:val="both"/>
        <w:outlineLvl w:val="2"/>
        <w:rPr>
          <w:rFonts w:ascii="Times New Roman" w:eastAsia="Times New Roman" w:hAnsi="Times New Roman" w:cs="Times New Roman"/>
          <w:b/>
          <w:bCs/>
          <w:i/>
          <w:sz w:val="24"/>
          <w:szCs w:val="24"/>
        </w:rPr>
      </w:pPr>
      <w:r w:rsidRPr="001B0F63">
        <w:rPr>
          <w:rFonts w:ascii="Times New Roman" w:eastAsia="Times New Roman" w:hAnsi="Times New Roman" w:cs="Times New Roman"/>
          <w:b/>
          <w:bCs/>
          <w:i/>
          <w:sz w:val="24"/>
          <w:szCs w:val="24"/>
        </w:rPr>
        <w:t>Социальный статус семей.</w:t>
      </w:r>
    </w:p>
    <w:p w:rsidR="00490FBD" w:rsidRPr="001B0F63" w:rsidRDefault="00B5112D" w:rsidP="001B0F63">
      <w:pPr>
        <w:widowControl w:val="0"/>
        <w:autoSpaceDE w:val="0"/>
        <w:autoSpaceDN w:val="0"/>
        <w:spacing w:before="5" w:after="0" w:line="230" w:lineRule="auto"/>
        <w:ind w:right="-7" w:firstLine="424"/>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Воспитанники </w:t>
      </w:r>
      <w:proofErr w:type="gramStart"/>
      <w:r w:rsidRPr="001B0F63">
        <w:rPr>
          <w:rFonts w:ascii="Times New Roman" w:eastAsia="Times New Roman" w:hAnsi="Times New Roman" w:cs="Times New Roman"/>
          <w:sz w:val="24"/>
          <w:szCs w:val="24"/>
        </w:rPr>
        <w:t>старшая</w:t>
      </w:r>
      <w:proofErr w:type="gramEnd"/>
      <w:r w:rsidR="00490FBD" w:rsidRPr="001B0F63">
        <w:rPr>
          <w:rFonts w:ascii="Times New Roman" w:eastAsia="Times New Roman" w:hAnsi="Times New Roman" w:cs="Times New Roman"/>
          <w:sz w:val="24"/>
          <w:szCs w:val="24"/>
        </w:rPr>
        <w:t xml:space="preserve"> «А» группы МДОУ – дети из семей различного социального статуса. Общее число семей </w:t>
      </w:r>
      <w:r w:rsidR="00E917C3" w:rsidRPr="001B0F63">
        <w:rPr>
          <w:rFonts w:ascii="Times New Roman" w:eastAsia="Times New Roman" w:hAnsi="Times New Roman" w:cs="Times New Roman"/>
          <w:sz w:val="24"/>
          <w:szCs w:val="24"/>
        </w:rPr>
        <w:t>–</w:t>
      </w:r>
      <w:r w:rsidR="00490FBD" w:rsidRPr="001B0F63">
        <w:rPr>
          <w:rFonts w:ascii="Times New Roman" w:eastAsia="Times New Roman" w:hAnsi="Times New Roman" w:cs="Times New Roman"/>
          <w:sz w:val="24"/>
          <w:szCs w:val="24"/>
        </w:rPr>
        <w:t xml:space="preserve"> 27</w:t>
      </w:r>
    </w:p>
    <w:p w:rsidR="00490FBD" w:rsidRPr="001B0F63" w:rsidRDefault="00490FBD" w:rsidP="001B0F63">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tbl>
      <w:tblPr>
        <w:tblStyle w:val="TableNormal"/>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1202"/>
        <w:gridCol w:w="1207"/>
        <w:gridCol w:w="1152"/>
        <w:gridCol w:w="1356"/>
        <w:gridCol w:w="1440"/>
        <w:gridCol w:w="1366"/>
      </w:tblGrid>
      <w:tr w:rsidR="00490FBD" w:rsidRPr="001B0F63" w:rsidTr="00A57C9C">
        <w:trPr>
          <w:trHeight w:val="345"/>
        </w:trPr>
        <w:tc>
          <w:tcPr>
            <w:tcW w:w="1915" w:type="dxa"/>
            <w:vMerge w:val="restart"/>
          </w:tcPr>
          <w:p w:rsidR="00490FBD" w:rsidRPr="001B0F63" w:rsidRDefault="00490FBD" w:rsidP="001B0F63">
            <w:pPr>
              <w:jc w:val="both"/>
              <w:rPr>
                <w:rFonts w:ascii="Times New Roman" w:eastAsia="Times New Roman" w:hAnsi="Times New Roman" w:cs="Times New Roman"/>
                <w:sz w:val="24"/>
                <w:szCs w:val="24"/>
              </w:rPr>
            </w:pPr>
          </w:p>
        </w:tc>
        <w:tc>
          <w:tcPr>
            <w:tcW w:w="1202" w:type="dxa"/>
            <w:vMerge w:val="restart"/>
          </w:tcPr>
          <w:p w:rsidR="00490FBD" w:rsidRPr="001B0F63" w:rsidRDefault="00A57C9C" w:rsidP="001B0F63">
            <w:pPr>
              <w:spacing w:line="235" w:lineRule="auto"/>
              <w:ind w:left="70" w:right="255"/>
              <w:jc w:val="both"/>
              <w:rPr>
                <w:rFonts w:ascii="Times New Roman" w:eastAsia="Times New Roman" w:hAnsi="Times New Roman" w:cs="Times New Roman"/>
                <w:sz w:val="24"/>
                <w:szCs w:val="24"/>
                <w:lang w:val="ru-RU"/>
              </w:rPr>
            </w:pPr>
            <w:r w:rsidRPr="001B0F63">
              <w:rPr>
                <w:rFonts w:ascii="Times New Roman" w:eastAsia="Times New Roman" w:hAnsi="Times New Roman" w:cs="Times New Roman"/>
                <w:sz w:val="24"/>
                <w:szCs w:val="24"/>
                <w:lang w:val="ru-RU"/>
              </w:rPr>
              <w:t>Полные семьи</w:t>
            </w:r>
          </w:p>
        </w:tc>
        <w:tc>
          <w:tcPr>
            <w:tcW w:w="2359" w:type="dxa"/>
            <w:gridSpan w:val="2"/>
          </w:tcPr>
          <w:p w:rsidR="00490FBD" w:rsidRPr="001B0F63" w:rsidRDefault="00490FBD" w:rsidP="001B0F63">
            <w:pPr>
              <w:spacing w:line="234" w:lineRule="exact"/>
              <w:ind w:left="57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Неполные семьи</w:t>
            </w:r>
          </w:p>
        </w:tc>
        <w:tc>
          <w:tcPr>
            <w:tcW w:w="1356" w:type="dxa"/>
            <w:vMerge w:val="restart"/>
          </w:tcPr>
          <w:p w:rsidR="00E67A79" w:rsidRPr="001B0F63" w:rsidRDefault="00E67A79" w:rsidP="001B0F63">
            <w:pPr>
              <w:spacing w:line="235" w:lineRule="auto"/>
              <w:ind w:left="151"/>
              <w:jc w:val="both"/>
              <w:rPr>
                <w:rFonts w:ascii="Times New Roman" w:eastAsia="Times New Roman" w:hAnsi="Times New Roman" w:cs="Times New Roman"/>
                <w:sz w:val="24"/>
                <w:szCs w:val="24"/>
                <w:lang w:val="ru-RU"/>
              </w:rPr>
            </w:pPr>
            <w:r w:rsidRPr="001B0F63">
              <w:rPr>
                <w:rFonts w:ascii="Times New Roman" w:eastAsia="Times New Roman" w:hAnsi="Times New Roman" w:cs="Times New Roman"/>
                <w:sz w:val="24"/>
                <w:szCs w:val="24"/>
                <w:lang w:val="ru-RU"/>
              </w:rPr>
              <w:t>Многодет</w:t>
            </w:r>
          </w:p>
          <w:p w:rsidR="00490FBD" w:rsidRPr="001B0F63" w:rsidRDefault="00E67A79" w:rsidP="001B0F63">
            <w:pPr>
              <w:spacing w:line="235" w:lineRule="auto"/>
              <w:ind w:left="151"/>
              <w:jc w:val="both"/>
              <w:rPr>
                <w:rFonts w:ascii="Times New Roman" w:eastAsia="Times New Roman" w:hAnsi="Times New Roman" w:cs="Times New Roman"/>
                <w:sz w:val="24"/>
                <w:szCs w:val="24"/>
                <w:lang w:val="ru-RU"/>
              </w:rPr>
            </w:pPr>
            <w:r w:rsidRPr="001B0F63">
              <w:rPr>
                <w:rFonts w:ascii="Times New Roman" w:eastAsia="Times New Roman" w:hAnsi="Times New Roman" w:cs="Times New Roman"/>
                <w:sz w:val="24"/>
                <w:szCs w:val="24"/>
                <w:lang w:val="ru-RU"/>
              </w:rPr>
              <w:t>ные семьи</w:t>
            </w:r>
          </w:p>
        </w:tc>
        <w:tc>
          <w:tcPr>
            <w:tcW w:w="1440" w:type="dxa"/>
            <w:vMerge w:val="restart"/>
          </w:tcPr>
          <w:p w:rsidR="00E67A79" w:rsidRPr="001B0F63" w:rsidRDefault="00490FBD" w:rsidP="001B0F63">
            <w:pPr>
              <w:ind w:left="151" w:right="8"/>
              <w:jc w:val="both"/>
              <w:rPr>
                <w:rFonts w:ascii="Times New Roman" w:eastAsia="Times New Roman" w:hAnsi="Times New Roman" w:cs="Times New Roman"/>
                <w:sz w:val="24"/>
                <w:szCs w:val="24"/>
                <w:lang w:val="ru-RU"/>
              </w:rPr>
            </w:pPr>
            <w:r w:rsidRPr="001B0F63">
              <w:rPr>
                <w:rFonts w:ascii="Times New Roman" w:eastAsia="Times New Roman" w:hAnsi="Times New Roman" w:cs="Times New Roman"/>
                <w:sz w:val="24"/>
                <w:szCs w:val="24"/>
                <w:lang w:val="ru-RU"/>
              </w:rPr>
              <w:t xml:space="preserve">Беженцы, </w:t>
            </w:r>
            <w:r w:rsidR="00E67A79" w:rsidRPr="001B0F63">
              <w:rPr>
                <w:rFonts w:ascii="Times New Roman" w:eastAsia="Times New Roman" w:hAnsi="Times New Roman" w:cs="Times New Roman"/>
                <w:sz w:val="24"/>
                <w:szCs w:val="24"/>
                <w:lang w:val="ru-RU"/>
              </w:rPr>
              <w:t xml:space="preserve">беженцы, </w:t>
            </w:r>
            <w:proofErr w:type="gramStart"/>
            <w:r w:rsidR="00E67A79" w:rsidRPr="001B0F63">
              <w:rPr>
                <w:rFonts w:ascii="Times New Roman" w:eastAsia="Times New Roman" w:hAnsi="Times New Roman" w:cs="Times New Roman"/>
                <w:sz w:val="24"/>
                <w:szCs w:val="24"/>
                <w:lang w:val="ru-RU"/>
              </w:rPr>
              <w:t>вынужден</w:t>
            </w:r>
            <w:proofErr w:type="gramEnd"/>
          </w:p>
          <w:p w:rsidR="00E67A79" w:rsidRPr="001B0F63" w:rsidRDefault="00E67A79" w:rsidP="001B0F63">
            <w:pPr>
              <w:ind w:left="151" w:right="8"/>
              <w:jc w:val="both"/>
              <w:rPr>
                <w:rFonts w:ascii="Times New Roman" w:eastAsia="Times New Roman" w:hAnsi="Times New Roman" w:cs="Times New Roman"/>
                <w:sz w:val="24"/>
                <w:szCs w:val="24"/>
                <w:lang w:val="ru-RU"/>
              </w:rPr>
            </w:pPr>
            <w:r w:rsidRPr="001B0F63">
              <w:rPr>
                <w:rFonts w:ascii="Times New Roman" w:eastAsia="Times New Roman" w:hAnsi="Times New Roman" w:cs="Times New Roman"/>
                <w:sz w:val="24"/>
                <w:szCs w:val="24"/>
                <w:lang w:val="ru-RU"/>
              </w:rPr>
              <w:t>ные переселен</w:t>
            </w:r>
          </w:p>
          <w:p w:rsidR="00E67A79" w:rsidRPr="001B0F63" w:rsidRDefault="00E67A79" w:rsidP="001B0F63">
            <w:pPr>
              <w:ind w:left="151" w:right="8"/>
              <w:jc w:val="both"/>
              <w:rPr>
                <w:rFonts w:ascii="Times New Roman" w:eastAsia="Times New Roman" w:hAnsi="Times New Roman" w:cs="Times New Roman"/>
                <w:sz w:val="24"/>
                <w:szCs w:val="24"/>
                <w:lang w:val="ru-RU"/>
              </w:rPr>
            </w:pPr>
            <w:r w:rsidRPr="001B0F63">
              <w:rPr>
                <w:rFonts w:ascii="Times New Roman" w:eastAsia="Times New Roman" w:hAnsi="Times New Roman" w:cs="Times New Roman"/>
                <w:sz w:val="24"/>
                <w:szCs w:val="24"/>
                <w:lang w:val="ru-RU"/>
              </w:rPr>
              <w:t>цы</w:t>
            </w:r>
          </w:p>
          <w:p w:rsidR="00490FBD" w:rsidRPr="001B0F63" w:rsidRDefault="00490FBD" w:rsidP="001B0F63">
            <w:pPr>
              <w:spacing w:line="264" w:lineRule="exact"/>
              <w:ind w:left="151"/>
              <w:jc w:val="both"/>
              <w:rPr>
                <w:rFonts w:ascii="Times New Roman" w:eastAsia="Times New Roman" w:hAnsi="Times New Roman" w:cs="Times New Roman"/>
                <w:sz w:val="24"/>
                <w:szCs w:val="24"/>
                <w:lang w:val="ru-RU"/>
              </w:rPr>
            </w:pPr>
          </w:p>
        </w:tc>
        <w:tc>
          <w:tcPr>
            <w:tcW w:w="1366" w:type="dxa"/>
            <w:vMerge w:val="restart"/>
          </w:tcPr>
          <w:p w:rsidR="00E67A79" w:rsidRPr="001B0F63" w:rsidRDefault="00E67A79" w:rsidP="001B0F63">
            <w:pPr>
              <w:spacing w:line="235" w:lineRule="auto"/>
              <w:ind w:left="149" w:right="17"/>
              <w:jc w:val="both"/>
              <w:rPr>
                <w:rFonts w:ascii="Times New Roman" w:eastAsia="Times New Roman" w:hAnsi="Times New Roman" w:cs="Times New Roman"/>
                <w:sz w:val="24"/>
                <w:szCs w:val="24"/>
                <w:lang w:val="ru-RU"/>
              </w:rPr>
            </w:pPr>
            <w:r w:rsidRPr="001B0F63">
              <w:rPr>
                <w:rFonts w:ascii="Times New Roman" w:eastAsia="Times New Roman" w:hAnsi="Times New Roman" w:cs="Times New Roman"/>
                <w:sz w:val="24"/>
                <w:szCs w:val="24"/>
                <w:lang w:val="ru-RU"/>
              </w:rPr>
              <w:t>Опекунс</w:t>
            </w:r>
          </w:p>
          <w:p w:rsidR="00490FBD" w:rsidRPr="001B0F63" w:rsidRDefault="00E67A79" w:rsidP="001B0F63">
            <w:pPr>
              <w:spacing w:line="235" w:lineRule="auto"/>
              <w:ind w:left="149" w:right="17"/>
              <w:jc w:val="both"/>
              <w:rPr>
                <w:rFonts w:ascii="Times New Roman" w:eastAsia="Times New Roman" w:hAnsi="Times New Roman" w:cs="Times New Roman"/>
                <w:sz w:val="24"/>
                <w:szCs w:val="24"/>
                <w:lang w:val="ru-RU"/>
              </w:rPr>
            </w:pPr>
            <w:proofErr w:type="gramStart"/>
            <w:r w:rsidRPr="001B0F63">
              <w:rPr>
                <w:rFonts w:ascii="Times New Roman" w:eastAsia="Times New Roman" w:hAnsi="Times New Roman" w:cs="Times New Roman"/>
                <w:sz w:val="24"/>
                <w:szCs w:val="24"/>
                <w:lang w:val="ru-RU"/>
              </w:rPr>
              <w:t>кие</w:t>
            </w:r>
            <w:proofErr w:type="gramEnd"/>
            <w:r w:rsidRPr="001B0F63">
              <w:rPr>
                <w:rFonts w:ascii="Times New Roman" w:eastAsia="Times New Roman" w:hAnsi="Times New Roman" w:cs="Times New Roman"/>
                <w:sz w:val="24"/>
                <w:szCs w:val="24"/>
                <w:lang w:val="ru-RU"/>
              </w:rPr>
              <w:t xml:space="preserve"> семьи</w:t>
            </w:r>
          </w:p>
        </w:tc>
      </w:tr>
      <w:tr w:rsidR="00490FBD" w:rsidRPr="001B0F63" w:rsidTr="00A57C9C">
        <w:trPr>
          <w:trHeight w:val="1026"/>
        </w:trPr>
        <w:tc>
          <w:tcPr>
            <w:tcW w:w="1915" w:type="dxa"/>
            <w:vMerge/>
            <w:tcBorders>
              <w:top w:val="nil"/>
            </w:tcBorders>
          </w:tcPr>
          <w:p w:rsidR="00490FBD" w:rsidRPr="001B0F63" w:rsidRDefault="00490FBD" w:rsidP="001B0F63">
            <w:pPr>
              <w:jc w:val="both"/>
              <w:rPr>
                <w:rFonts w:ascii="Times New Roman" w:eastAsia="Times New Roman" w:hAnsi="Times New Roman" w:cs="Times New Roman"/>
                <w:sz w:val="24"/>
                <w:szCs w:val="24"/>
              </w:rPr>
            </w:pPr>
          </w:p>
        </w:tc>
        <w:tc>
          <w:tcPr>
            <w:tcW w:w="1202" w:type="dxa"/>
            <w:vMerge/>
            <w:tcBorders>
              <w:top w:val="nil"/>
            </w:tcBorders>
          </w:tcPr>
          <w:p w:rsidR="00490FBD" w:rsidRPr="001B0F63" w:rsidRDefault="00490FBD" w:rsidP="001B0F63">
            <w:pPr>
              <w:jc w:val="both"/>
              <w:rPr>
                <w:rFonts w:ascii="Times New Roman" w:eastAsia="Times New Roman" w:hAnsi="Times New Roman" w:cs="Times New Roman"/>
                <w:sz w:val="24"/>
                <w:szCs w:val="24"/>
              </w:rPr>
            </w:pPr>
          </w:p>
        </w:tc>
        <w:tc>
          <w:tcPr>
            <w:tcW w:w="1207" w:type="dxa"/>
          </w:tcPr>
          <w:p w:rsidR="00490FBD" w:rsidRPr="001B0F63" w:rsidRDefault="00490FBD" w:rsidP="001B0F63">
            <w:pPr>
              <w:spacing w:line="199" w:lineRule="auto"/>
              <w:ind w:left="151" w:right="63"/>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Мать (отец) одиночка</w:t>
            </w:r>
          </w:p>
        </w:tc>
        <w:tc>
          <w:tcPr>
            <w:tcW w:w="1152" w:type="dxa"/>
          </w:tcPr>
          <w:p w:rsidR="00490FBD" w:rsidRPr="001B0F63" w:rsidRDefault="00490FBD" w:rsidP="001B0F63">
            <w:pPr>
              <w:spacing w:line="232" w:lineRule="exact"/>
              <w:ind w:left="131" w:right="14"/>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в разводе</w:t>
            </w:r>
          </w:p>
        </w:tc>
        <w:tc>
          <w:tcPr>
            <w:tcW w:w="1356" w:type="dxa"/>
            <w:vMerge/>
            <w:tcBorders>
              <w:top w:val="nil"/>
            </w:tcBorders>
          </w:tcPr>
          <w:p w:rsidR="00490FBD" w:rsidRPr="001B0F63" w:rsidRDefault="00490FBD" w:rsidP="001B0F63">
            <w:pPr>
              <w:jc w:val="both"/>
              <w:rPr>
                <w:rFonts w:ascii="Times New Roman" w:eastAsia="Times New Roman" w:hAnsi="Times New Roman" w:cs="Times New Roman"/>
                <w:sz w:val="24"/>
                <w:szCs w:val="24"/>
              </w:rPr>
            </w:pPr>
          </w:p>
        </w:tc>
        <w:tc>
          <w:tcPr>
            <w:tcW w:w="1440" w:type="dxa"/>
            <w:vMerge/>
            <w:tcBorders>
              <w:top w:val="nil"/>
            </w:tcBorders>
          </w:tcPr>
          <w:p w:rsidR="00490FBD" w:rsidRPr="001B0F63" w:rsidRDefault="00490FBD" w:rsidP="001B0F63">
            <w:pPr>
              <w:jc w:val="both"/>
              <w:rPr>
                <w:rFonts w:ascii="Times New Roman" w:eastAsia="Times New Roman" w:hAnsi="Times New Roman" w:cs="Times New Roman"/>
                <w:sz w:val="24"/>
                <w:szCs w:val="24"/>
              </w:rPr>
            </w:pPr>
          </w:p>
        </w:tc>
        <w:tc>
          <w:tcPr>
            <w:tcW w:w="1366" w:type="dxa"/>
            <w:vMerge/>
            <w:tcBorders>
              <w:top w:val="nil"/>
            </w:tcBorders>
          </w:tcPr>
          <w:p w:rsidR="00490FBD" w:rsidRPr="001B0F63" w:rsidRDefault="00490FBD" w:rsidP="001B0F63">
            <w:pPr>
              <w:jc w:val="both"/>
              <w:rPr>
                <w:rFonts w:ascii="Times New Roman" w:eastAsia="Times New Roman" w:hAnsi="Times New Roman" w:cs="Times New Roman"/>
                <w:sz w:val="24"/>
                <w:szCs w:val="24"/>
              </w:rPr>
            </w:pPr>
          </w:p>
        </w:tc>
      </w:tr>
      <w:tr w:rsidR="00490FBD" w:rsidRPr="001B0F63" w:rsidTr="00A57C9C">
        <w:trPr>
          <w:trHeight w:val="275"/>
        </w:trPr>
        <w:tc>
          <w:tcPr>
            <w:tcW w:w="1915" w:type="dxa"/>
          </w:tcPr>
          <w:p w:rsidR="00490FBD" w:rsidRPr="001B0F63" w:rsidRDefault="00A57C9C" w:rsidP="001B0F63">
            <w:pPr>
              <w:spacing w:line="220" w:lineRule="exact"/>
              <w:ind w:left="191"/>
              <w:jc w:val="both"/>
              <w:rPr>
                <w:rFonts w:ascii="Times New Roman" w:eastAsia="Times New Roman" w:hAnsi="Times New Roman" w:cs="Times New Roman"/>
                <w:sz w:val="24"/>
                <w:szCs w:val="24"/>
                <w:lang w:val="ru-RU"/>
              </w:rPr>
            </w:pPr>
            <w:r w:rsidRPr="001B0F63">
              <w:rPr>
                <w:rFonts w:ascii="Times New Roman" w:eastAsia="Times New Roman" w:hAnsi="Times New Roman" w:cs="Times New Roman"/>
                <w:sz w:val="24"/>
                <w:szCs w:val="24"/>
                <w:lang w:val="ru-RU"/>
              </w:rPr>
              <w:t>К</w:t>
            </w:r>
            <w:r w:rsidR="00490FBD" w:rsidRPr="001B0F63">
              <w:rPr>
                <w:rFonts w:ascii="Times New Roman" w:eastAsia="Times New Roman" w:hAnsi="Times New Roman" w:cs="Times New Roman"/>
                <w:sz w:val="24"/>
                <w:szCs w:val="24"/>
              </w:rPr>
              <w:t>оличество</w:t>
            </w:r>
            <w:r w:rsidR="00E917C3" w:rsidRPr="001B0F63">
              <w:rPr>
                <w:rFonts w:ascii="Times New Roman" w:eastAsia="Times New Roman" w:hAnsi="Times New Roman" w:cs="Times New Roman"/>
                <w:sz w:val="24"/>
                <w:szCs w:val="24"/>
                <w:lang w:val="ru-RU"/>
              </w:rPr>
              <w:t xml:space="preserve"> 27</w:t>
            </w:r>
          </w:p>
        </w:tc>
        <w:tc>
          <w:tcPr>
            <w:tcW w:w="1202" w:type="dxa"/>
          </w:tcPr>
          <w:p w:rsidR="00490FBD" w:rsidRPr="001B0F63" w:rsidRDefault="00F178FF" w:rsidP="001B0F63">
            <w:pPr>
              <w:spacing w:line="256" w:lineRule="exact"/>
              <w:ind w:left="460" w:right="452"/>
              <w:jc w:val="both"/>
              <w:rPr>
                <w:rFonts w:ascii="Times New Roman" w:eastAsia="Times New Roman" w:hAnsi="Times New Roman" w:cs="Times New Roman"/>
                <w:sz w:val="24"/>
                <w:szCs w:val="24"/>
                <w:lang w:val="ru-RU"/>
              </w:rPr>
            </w:pPr>
            <w:r w:rsidRPr="001B0F63">
              <w:rPr>
                <w:rFonts w:ascii="Times New Roman" w:eastAsia="Times New Roman" w:hAnsi="Times New Roman" w:cs="Times New Roman"/>
                <w:sz w:val="24"/>
                <w:szCs w:val="24"/>
                <w:lang w:val="ru-RU"/>
              </w:rPr>
              <w:t>26</w:t>
            </w:r>
          </w:p>
        </w:tc>
        <w:tc>
          <w:tcPr>
            <w:tcW w:w="1207" w:type="dxa"/>
          </w:tcPr>
          <w:p w:rsidR="00490FBD" w:rsidRPr="001B0F63" w:rsidRDefault="00490FBD" w:rsidP="001B0F63">
            <w:pPr>
              <w:spacing w:line="220" w:lineRule="exact"/>
              <w:ind w:left="59"/>
              <w:jc w:val="both"/>
              <w:rPr>
                <w:rFonts w:ascii="Times New Roman" w:eastAsia="Times New Roman" w:hAnsi="Times New Roman" w:cs="Times New Roman"/>
                <w:sz w:val="24"/>
                <w:szCs w:val="24"/>
                <w:lang w:val="ru-RU"/>
              </w:rPr>
            </w:pPr>
          </w:p>
        </w:tc>
        <w:tc>
          <w:tcPr>
            <w:tcW w:w="1152" w:type="dxa"/>
          </w:tcPr>
          <w:p w:rsidR="00490FBD" w:rsidRPr="001B0F63" w:rsidRDefault="00F178FF" w:rsidP="001B0F63">
            <w:pPr>
              <w:spacing w:line="220" w:lineRule="exact"/>
              <w:ind w:left="110"/>
              <w:jc w:val="both"/>
              <w:rPr>
                <w:rFonts w:ascii="Times New Roman" w:eastAsia="Times New Roman" w:hAnsi="Times New Roman" w:cs="Times New Roman"/>
                <w:sz w:val="24"/>
                <w:szCs w:val="24"/>
                <w:lang w:val="ru-RU"/>
              </w:rPr>
            </w:pPr>
            <w:r w:rsidRPr="001B0F63">
              <w:rPr>
                <w:rFonts w:ascii="Times New Roman" w:eastAsia="Times New Roman" w:hAnsi="Times New Roman" w:cs="Times New Roman"/>
                <w:sz w:val="24"/>
                <w:szCs w:val="24"/>
                <w:lang w:val="ru-RU"/>
              </w:rPr>
              <w:t>1</w:t>
            </w:r>
          </w:p>
        </w:tc>
        <w:tc>
          <w:tcPr>
            <w:tcW w:w="1356" w:type="dxa"/>
          </w:tcPr>
          <w:p w:rsidR="00490FBD" w:rsidRPr="001B0F63" w:rsidRDefault="00F178FF" w:rsidP="001B0F63">
            <w:pPr>
              <w:spacing w:line="220" w:lineRule="exact"/>
              <w:ind w:right="91"/>
              <w:jc w:val="both"/>
              <w:rPr>
                <w:rFonts w:ascii="Times New Roman" w:eastAsia="Times New Roman" w:hAnsi="Times New Roman" w:cs="Times New Roman"/>
                <w:sz w:val="24"/>
                <w:szCs w:val="24"/>
                <w:lang w:val="ru-RU"/>
              </w:rPr>
            </w:pPr>
            <w:r w:rsidRPr="001B0F63">
              <w:rPr>
                <w:rFonts w:ascii="Times New Roman" w:eastAsia="Times New Roman" w:hAnsi="Times New Roman" w:cs="Times New Roman"/>
                <w:sz w:val="24"/>
                <w:szCs w:val="24"/>
                <w:lang w:val="ru-RU"/>
              </w:rPr>
              <w:t>2</w:t>
            </w:r>
          </w:p>
        </w:tc>
        <w:tc>
          <w:tcPr>
            <w:tcW w:w="1440" w:type="dxa"/>
          </w:tcPr>
          <w:p w:rsidR="00490FBD" w:rsidRPr="001B0F63" w:rsidRDefault="00490FBD" w:rsidP="001B0F63">
            <w:pPr>
              <w:spacing w:line="220" w:lineRule="exact"/>
              <w:ind w:right="205"/>
              <w:jc w:val="both"/>
              <w:rPr>
                <w:rFonts w:ascii="Times New Roman" w:eastAsia="Times New Roman" w:hAnsi="Times New Roman" w:cs="Times New Roman"/>
                <w:sz w:val="24"/>
                <w:szCs w:val="24"/>
              </w:rPr>
            </w:pPr>
          </w:p>
        </w:tc>
        <w:tc>
          <w:tcPr>
            <w:tcW w:w="1366" w:type="dxa"/>
          </w:tcPr>
          <w:p w:rsidR="00490FBD" w:rsidRPr="001B0F63" w:rsidRDefault="00490FBD" w:rsidP="001B0F63">
            <w:pPr>
              <w:spacing w:line="220" w:lineRule="exact"/>
              <w:ind w:right="136"/>
              <w:jc w:val="both"/>
              <w:rPr>
                <w:rFonts w:ascii="Times New Roman" w:eastAsia="Times New Roman" w:hAnsi="Times New Roman" w:cs="Times New Roman"/>
                <w:sz w:val="24"/>
                <w:szCs w:val="24"/>
              </w:rPr>
            </w:pPr>
          </w:p>
        </w:tc>
      </w:tr>
    </w:tbl>
    <w:p w:rsidR="00C40634" w:rsidRPr="001B0F63" w:rsidRDefault="00156D24" w:rsidP="001B0F63">
      <w:pPr>
        <w:spacing w:after="0" w:line="240" w:lineRule="auto"/>
        <w:ind w:right="-419"/>
        <w:jc w:val="both"/>
        <w:rPr>
          <w:rFonts w:ascii="Times New Roman" w:eastAsia="Times New Roman" w:hAnsi="Times New Roman" w:cs="Times New Roman"/>
          <w:b/>
          <w:bCs/>
          <w:sz w:val="24"/>
          <w:szCs w:val="24"/>
          <w:lang w:eastAsia="ru-RU"/>
        </w:rPr>
      </w:pPr>
      <w:r w:rsidRPr="001B0F63">
        <w:rPr>
          <w:rFonts w:ascii="Times New Roman" w:eastAsia="Times New Roman" w:hAnsi="Times New Roman" w:cs="Times New Roman"/>
          <w:b/>
          <w:bCs/>
          <w:sz w:val="24"/>
          <w:szCs w:val="24"/>
          <w:lang w:eastAsia="ru-RU"/>
        </w:rPr>
        <w:lastRenderedPageBreak/>
        <w:t>Характеристики особенностей развития детей дошкольного возраста</w:t>
      </w:r>
      <w:r w:rsidR="00C40634" w:rsidRPr="001B0F63">
        <w:rPr>
          <w:rFonts w:ascii="Times New Roman" w:eastAsia="Times New Roman" w:hAnsi="Times New Roman" w:cs="Times New Roman"/>
          <w:b/>
          <w:bCs/>
          <w:sz w:val="24"/>
          <w:szCs w:val="24"/>
          <w:lang w:eastAsia="ru-RU"/>
        </w:rPr>
        <w:t xml:space="preserve"> обучающиеся </w:t>
      </w:r>
    </w:p>
    <w:p w:rsidR="00156D24" w:rsidRPr="001B0F63" w:rsidRDefault="00C40634" w:rsidP="001B0F63">
      <w:pPr>
        <w:spacing w:after="0" w:line="240" w:lineRule="auto"/>
        <w:ind w:right="-419"/>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b/>
          <w:bCs/>
          <w:sz w:val="24"/>
          <w:szCs w:val="24"/>
          <w:lang w:eastAsia="ru-RU"/>
        </w:rPr>
        <w:t>по ООП</w:t>
      </w:r>
      <w:r w:rsidR="004C64F0">
        <w:rPr>
          <w:rFonts w:ascii="Times New Roman" w:eastAsia="Times New Roman" w:hAnsi="Times New Roman" w:cs="Times New Roman"/>
          <w:b/>
          <w:bCs/>
          <w:sz w:val="24"/>
          <w:szCs w:val="24"/>
          <w:lang w:eastAsia="ru-RU"/>
        </w:rPr>
        <w:t xml:space="preserve"> ДО</w:t>
      </w:r>
    </w:p>
    <w:p w:rsidR="00156D24" w:rsidRPr="001B0F63" w:rsidRDefault="00156D24" w:rsidP="001B0F63">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156D24" w:rsidRPr="001B0F63" w:rsidRDefault="00156D24" w:rsidP="001B0F63">
      <w:pPr>
        <w:spacing w:after="0" w:line="266" w:lineRule="auto"/>
        <w:ind w:left="60" w:firstLine="422"/>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b/>
          <w:bCs/>
          <w:sz w:val="24"/>
          <w:szCs w:val="24"/>
          <w:lang w:eastAsia="ru-RU"/>
        </w:rPr>
        <w:t xml:space="preserve">Старший дошкольный возраст (5-6 лет). </w:t>
      </w:r>
      <w:r w:rsidR="0055163F">
        <w:rPr>
          <w:rFonts w:ascii="Times New Roman" w:eastAsia="Times New Roman" w:hAnsi="Times New Roman" w:cs="Times New Roman"/>
          <w:sz w:val="24"/>
          <w:szCs w:val="24"/>
          <w:lang w:eastAsia="ru-RU"/>
        </w:rPr>
        <w:t>Ребе</w:t>
      </w:r>
      <w:r w:rsidR="00821777" w:rsidRPr="001B0F63">
        <w:rPr>
          <w:rFonts w:ascii="Times New Roman" w:eastAsia="Times New Roman" w:hAnsi="Times New Roman" w:cs="Times New Roman"/>
          <w:sz w:val="24"/>
          <w:szCs w:val="24"/>
          <w:lang w:eastAsia="ru-RU"/>
        </w:rPr>
        <w:t>нок</w:t>
      </w:r>
      <w:r w:rsidRPr="001B0F63">
        <w:rPr>
          <w:rFonts w:ascii="Times New Roman" w:eastAsia="Times New Roman" w:hAnsi="Times New Roman" w:cs="Times New Roman"/>
          <w:b/>
          <w:bCs/>
          <w:sz w:val="24"/>
          <w:szCs w:val="24"/>
          <w:lang w:eastAsia="ru-RU"/>
        </w:rPr>
        <w:t xml:space="preserve"> </w:t>
      </w:r>
      <w:r w:rsidRPr="001B0F63">
        <w:rPr>
          <w:rFonts w:ascii="Times New Roman" w:eastAsia="Times New Roman" w:hAnsi="Times New Roman" w:cs="Times New Roman"/>
          <w:sz w:val="24"/>
          <w:szCs w:val="24"/>
          <w:lang w:eastAsia="ru-RU"/>
        </w:rPr>
        <w:t>5—6</w:t>
      </w:r>
      <w:r w:rsidRPr="001B0F63">
        <w:rPr>
          <w:rFonts w:ascii="Times New Roman" w:eastAsia="Times New Roman" w:hAnsi="Times New Roman" w:cs="Times New Roman"/>
          <w:b/>
          <w:bCs/>
          <w:sz w:val="24"/>
          <w:szCs w:val="24"/>
          <w:lang w:eastAsia="ru-RU"/>
        </w:rPr>
        <w:t xml:space="preserve"> </w:t>
      </w:r>
      <w:r w:rsidRPr="001B0F63">
        <w:rPr>
          <w:rFonts w:ascii="Times New Roman" w:eastAsia="Times New Roman" w:hAnsi="Times New Roman" w:cs="Times New Roman"/>
          <w:sz w:val="24"/>
          <w:szCs w:val="24"/>
          <w:lang w:eastAsia="ru-RU"/>
        </w:rPr>
        <w:t>лет стремится познать себя и</w:t>
      </w:r>
      <w:r w:rsidRPr="001B0F63">
        <w:rPr>
          <w:rFonts w:ascii="Times New Roman" w:eastAsia="Times New Roman" w:hAnsi="Times New Roman" w:cs="Times New Roman"/>
          <w:b/>
          <w:bCs/>
          <w:sz w:val="24"/>
          <w:szCs w:val="24"/>
          <w:lang w:eastAsia="ru-RU"/>
        </w:rPr>
        <w:t xml:space="preserve"> </w:t>
      </w:r>
      <w:r w:rsidRPr="001B0F63">
        <w:rPr>
          <w:rFonts w:ascii="Times New Roman" w:eastAsia="Times New Roman" w:hAnsi="Times New Roman" w:cs="Times New Roman"/>
          <w:sz w:val="24"/>
          <w:szCs w:val="24"/>
          <w:lang w:eastAsia="ru-RU"/>
        </w:rPr>
        <w:t xml:space="preserve">другого человека как представителя общества, постепенно 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 формируется возможность </w:t>
      </w:r>
      <w:proofErr w:type="spellStart"/>
      <w:r w:rsidRPr="001B0F63">
        <w:rPr>
          <w:rFonts w:ascii="Times New Roman" w:eastAsia="Times New Roman" w:hAnsi="Times New Roman" w:cs="Times New Roman"/>
          <w:sz w:val="24"/>
          <w:szCs w:val="24"/>
          <w:lang w:eastAsia="ru-RU"/>
        </w:rPr>
        <w:t>саморегуляции</w:t>
      </w:r>
      <w:proofErr w:type="spellEnd"/>
      <w:r w:rsidRPr="001B0F63">
        <w:rPr>
          <w:rFonts w:ascii="Times New Roman" w:eastAsia="Times New Roman" w:hAnsi="Times New Roman" w:cs="Times New Roman"/>
          <w:sz w:val="24"/>
          <w:szCs w:val="24"/>
          <w:lang w:eastAsia="ru-RU"/>
        </w:rPr>
        <w:t xml:space="preserve">,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В возрасте от 5 до 6 лет происходят изменения в представлениях ребѐнка о себе. Эти представления начинают включать не только характеристики, которыми </w:t>
      </w:r>
      <w:r w:rsidR="00712DC3" w:rsidRPr="001B0F63">
        <w:rPr>
          <w:rFonts w:ascii="Times New Roman" w:eastAsia="Times New Roman" w:hAnsi="Times New Roman" w:cs="Times New Roman"/>
          <w:sz w:val="24"/>
          <w:szCs w:val="24"/>
          <w:lang w:eastAsia="ru-RU"/>
        </w:rPr>
        <w:t>ребенок</w:t>
      </w:r>
      <w:r w:rsidRPr="001B0F63">
        <w:rPr>
          <w:rFonts w:ascii="Times New Roman" w:eastAsia="Times New Roman" w:hAnsi="Times New Roman" w:cs="Times New Roman"/>
          <w:sz w:val="24"/>
          <w:szCs w:val="24"/>
          <w:lang w:eastAsia="ru-RU"/>
        </w:rPr>
        <w:t xml:space="preserve">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w:t>
      </w:r>
      <w:r w:rsidR="0055163F">
        <w:rPr>
          <w:rFonts w:ascii="Times New Roman" w:eastAsia="Times New Roman" w:hAnsi="Times New Roman" w:cs="Times New Roman"/>
          <w:sz w:val="24"/>
          <w:szCs w:val="24"/>
          <w:lang w:eastAsia="ru-RU"/>
        </w:rPr>
        <w:t>тью того или иного ребе</w:t>
      </w:r>
      <w:r w:rsidRPr="001B0F63">
        <w:rPr>
          <w:rFonts w:ascii="Times New Roman" w:eastAsia="Times New Roman" w:hAnsi="Times New Roman" w:cs="Times New Roman"/>
          <w:sz w:val="24"/>
          <w:szCs w:val="24"/>
          <w:lang w:eastAsia="ru-RU"/>
        </w:rPr>
        <w:t xml:space="preserve">нка в игре.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w:t>
      </w:r>
      <w:r w:rsidR="00821777" w:rsidRPr="001B0F63">
        <w:rPr>
          <w:rFonts w:ascii="Times New Roman" w:eastAsia="Times New Roman" w:hAnsi="Times New Roman" w:cs="Times New Roman"/>
          <w:sz w:val="24"/>
          <w:szCs w:val="24"/>
          <w:lang w:eastAsia="ru-RU"/>
        </w:rPr>
        <w:t>ещё</w:t>
      </w:r>
      <w:r w:rsidRPr="001B0F63">
        <w:rPr>
          <w:rFonts w:ascii="Times New Roman" w:eastAsia="Times New Roman" w:hAnsi="Times New Roman" w:cs="Times New Roman"/>
          <w:sz w:val="24"/>
          <w:szCs w:val="24"/>
          <w:lang w:eastAsia="ru-RU"/>
        </w:rPr>
        <w:t xml:space="preserve"> по ходу самой игры. Усложняется игровое пространство (например, в игре «Театр» выделяются сцена и </w:t>
      </w:r>
      <w:r w:rsidR="00821777" w:rsidRPr="001B0F63">
        <w:rPr>
          <w:rFonts w:ascii="Times New Roman" w:eastAsia="Times New Roman" w:hAnsi="Times New Roman" w:cs="Times New Roman"/>
          <w:sz w:val="24"/>
          <w:szCs w:val="24"/>
          <w:lang w:eastAsia="ru-RU"/>
        </w:rPr>
        <w:t>гримёрная</w:t>
      </w:r>
      <w:r w:rsidRPr="001B0F63">
        <w:rPr>
          <w:rFonts w:ascii="Times New Roman" w:eastAsia="Times New Roman" w:hAnsi="Times New Roman" w:cs="Times New Roman"/>
          <w:sz w:val="24"/>
          <w:szCs w:val="24"/>
          <w:lang w:eastAsia="ru-RU"/>
        </w:rPr>
        <w:t>). Игровые действия становятся разнообразными.</w:t>
      </w:r>
    </w:p>
    <w:p w:rsidR="00156D24" w:rsidRPr="001B0F63" w:rsidRDefault="00156D24" w:rsidP="001B0F63">
      <w:pPr>
        <w:spacing w:after="0" w:line="42" w:lineRule="exact"/>
        <w:jc w:val="both"/>
        <w:rPr>
          <w:rFonts w:ascii="Times New Roman" w:eastAsia="Times New Roman" w:hAnsi="Times New Roman" w:cs="Times New Roman"/>
          <w:sz w:val="24"/>
          <w:szCs w:val="24"/>
          <w:lang w:eastAsia="ru-RU"/>
        </w:rPr>
      </w:pPr>
    </w:p>
    <w:p w:rsidR="00156D24" w:rsidRPr="001B0F63" w:rsidRDefault="00156D24" w:rsidP="001B0F63">
      <w:pPr>
        <w:spacing w:after="0" w:line="267" w:lineRule="auto"/>
        <w:ind w:firstLine="362"/>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Более совершенной становится</w:t>
      </w:r>
      <w:r w:rsidR="009A0E1D">
        <w:rPr>
          <w:rFonts w:ascii="Times New Roman" w:eastAsia="Times New Roman" w:hAnsi="Times New Roman" w:cs="Times New Roman"/>
          <w:sz w:val="24"/>
          <w:szCs w:val="24"/>
          <w:lang w:eastAsia="ru-RU"/>
        </w:rPr>
        <w:t xml:space="preserve"> крупная моторика. Ребе</w:t>
      </w:r>
      <w:r w:rsidRPr="001B0F63">
        <w:rPr>
          <w:rFonts w:ascii="Times New Roman" w:eastAsia="Times New Roman" w:hAnsi="Times New Roman" w:cs="Times New Roman"/>
          <w:sz w:val="24"/>
          <w:szCs w:val="24"/>
          <w:lang w:eastAsia="ru-RU"/>
        </w:rPr>
        <w:t xml:space="preserve">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ребѐнка. 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w:t>
      </w:r>
      <w:r w:rsidR="0055163F">
        <w:rPr>
          <w:rFonts w:ascii="Times New Roman" w:eastAsia="Times New Roman" w:hAnsi="Times New Roman" w:cs="Times New Roman"/>
          <w:sz w:val="24"/>
          <w:szCs w:val="24"/>
          <w:lang w:eastAsia="ru-RU"/>
        </w:rPr>
        <w:t>Ребе</w:t>
      </w:r>
      <w:r w:rsidR="0083570C" w:rsidRPr="001B0F63">
        <w:rPr>
          <w:rFonts w:ascii="Times New Roman" w:eastAsia="Times New Roman" w:hAnsi="Times New Roman" w:cs="Times New Roman"/>
          <w:sz w:val="24"/>
          <w:szCs w:val="24"/>
          <w:lang w:eastAsia="ru-RU"/>
        </w:rPr>
        <w:t>нок</w:t>
      </w:r>
      <w:r w:rsidRPr="001B0F63">
        <w:rPr>
          <w:rFonts w:ascii="Times New Roman" w:eastAsia="Times New Roman" w:hAnsi="Times New Roman" w:cs="Times New Roman"/>
          <w:sz w:val="24"/>
          <w:szCs w:val="24"/>
          <w:lang w:eastAsia="ru-RU"/>
        </w:rPr>
        <w:t xml:space="preserve"> этого возраста уже хорошо знает основные цвета и имеет представления об оттенках (например, может показать два оттенка одного цвета: светло-красный и </w:t>
      </w:r>
      <w:r w:rsidR="0083570C" w:rsidRPr="001B0F63">
        <w:rPr>
          <w:rFonts w:ascii="Times New Roman" w:eastAsia="Times New Roman" w:hAnsi="Times New Roman" w:cs="Times New Roman"/>
          <w:sz w:val="24"/>
          <w:szCs w:val="24"/>
          <w:lang w:eastAsia="ru-RU"/>
        </w:rPr>
        <w:t>тёмно</w:t>
      </w:r>
      <w:r w:rsidRPr="001B0F63">
        <w:rPr>
          <w:rFonts w:ascii="Times New Roman" w:eastAsia="Times New Roman" w:hAnsi="Times New Roman" w:cs="Times New Roman"/>
          <w:sz w:val="24"/>
          <w:szCs w:val="24"/>
          <w:lang w:eastAsia="ru-RU"/>
        </w:rPr>
        <w:t xml:space="preserve">-красный).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w:t>
      </w:r>
      <w:r w:rsidRPr="001B0F63">
        <w:rPr>
          <w:rFonts w:ascii="Times New Roman" w:eastAsia="Times New Roman" w:hAnsi="Times New Roman" w:cs="Times New Roman"/>
          <w:sz w:val="24"/>
          <w:szCs w:val="24"/>
          <w:lang w:eastAsia="ru-RU"/>
        </w:rPr>
        <w:lastRenderedPageBreak/>
        <w:t xml:space="preserve">соответствующее количество ложек разного размера. Возрастает способность ребѐнка ориентироваться в пространстве. Внимание детей становится более устойчивым и произвольным. Они могут заниматься не очень привлекательным, но нужным делом в течение 20-25 мин вместе </w:t>
      </w:r>
      <w:proofErr w:type="gramStart"/>
      <w:r w:rsidRPr="001B0F63">
        <w:rPr>
          <w:rFonts w:ascii="Times New Roman" w:eastAsia="Times New Roman" w:hAnsi="Times New Roman" w:cs="Times New Roman"/>
          <w:sz w:val="24"/>
          <w:szCs w:val="24"/>
          <w:lang w:eastAsia="ru-RU"/>
        </w:rPr>
        <w:t>со</w:t>
      </w:r>
      <w:proofErr w:type="gramEnd"/>
      <w:r w:rsidRPr="001B0F63">
        <w:rPr>
          <w:rFonts w:ascii="Times New Roman" w:eastAsia="Times New Roman" w:hAnsi="Times New Roman" w:cs="Times New Roman"/>
          <w:sz w:val="24"/>
          <w:szCs w:val="24"/>
          <w:lang w:eastAsia="ru-RU"/>
        </w:rPr>
        <w:t xml:space="preserve"> взрослым. </w:t>
      </w:r>
      <w:r w:rsidR="0083570C" w:rsidRPr="001B0F63">
        <w:rPr>
          <w:rFonts w:ascii="Times New Roman" w:eastAsia="Times New Roman" w:hAnsi="Times New Roman" w:cs="Times New Roman"/>
          <w:sz w:val="24"/>
          <w:szCs w:val="24"/>
          <w:lang w:eastAsia="ru-RU"/>
        </w:rPr>
        <w:t>Реб</w:t>
      </w:r>
      <w:r w:rsidR="0055163F">
        <w:rPr>
          <w:rFonts w:ascii="Times New Roman" w:eastAsia="Times New Roman" w:hAnsi="Times New Roman" w:cs="Times New Roman"/>
          <w:sz w:val="24"/>
          <w:szCs w:val="24"/>
          <w:lang w:eastAsia="ru-RU"/>
        </w:rPr>
        <w:t>е</w:t>
      </w:r>
      <w:r w:rsidR="0083570C" w:rsidRPr="001B0F63">
        <w:rPr>
          <w:rFonts w:ascii="Times New Roman" w:eastAsia="Times New Roman" w:hAnsi="Times New Roman" w:cs="Times New Roman"/>
          <w:sz w:val="24"/>
          <w:szCs w:val="24"/>
          <w:lang w:eastAsia="ru-RU"/>
        </w:rPr>
        <w:t>нок</w:t>
      </w:r>
      <w:r w:rsidRPr="001B0F63">
        <w:rPr>
          <w:rFonts w:ascii="Times New Roman" w:eastAsia="Times New Roman" w:hAnsi="Times New Roman" w:cs="Times New Roman"/>
          <w:sz w:val="24"/>
          <w:szCs w:val="24"/>
          <w:lang w:eastAsia="ru-RU"/>
        </w:rPr>
        <w:t xml:space="preserve"> этого возраста уже способен действовать по правилу, которое </w:t>
      </w:r>
      <w:r w:rsidR="0083570C" w:rsidRPr="001B0F63">
        <w:rPr>
          <w:rFonts w:ascii="Times New Roman" w:eastAsia="Times New Roman" w:hAnsi="Times New Roman" w:cs="Times New Roman"/>
          <w:sz w:val="24"/>
          <w:szCs w:val="24"/>
          <w:lang w:eastAsia="ru-RU"/>
        </w:rPr>
        <w:t>задаётся</w:t>
      </w:r>
      <w:r w:rsidRPr="001B0F63">
        <w:rPr>
          <w:rFonts w:ascii="Times New Roman" w:eastAsia="Times New Roman" w:hAnsi="Times New Roman" w:cs="Times New Roman"/>
          <w:sz w:val="24"/>
          <w:szCs w:val="24"/>
          <w:lang w:eastAsia="ru-RU"/>
        </w:rPr>
        <w:t xml:space="preserve"> взрослым. </w:t>
      </w:r>
      <w:r w:rsidR="0083570C" w:rsidRPr="001B0F63">
        <w:rPr>
          <w:rFonts w:ascii="Times New Roman" w:eastAsia="Times New Roman" w:hAnsi="Times New Roman" w:cs="Times New Roman"/>
          <w:sz w:val="24"/>
          <w:szCs w:val="24"/>
          <w:lang w:eastAsia="ru-RU"/>
        </w:rPr>
        <w:t>Объём</w:t>
      </w:r>
      <w:r w:rsidRPr="001B0F63">
        <w:rPr>
          <w:rFonts w:ascii="Times New Roman" w:eastAsia="Times New Roman" w:hAnsi="Times New Roman" w:cs="Times New Roman"/>
          <w:sz w:val="24"/>
          <w:szCs w:val="24"/>
          <w:lang w:eastAsia="ru-RU"/>
        </w:rPr>
        <w:t xml:space="preserve"> памяти изменяется не существенно, улучшается е</w:t>
      </w:r>
      <w:r w:rsidR="0083570C" w:rsidRPr="001B0F63">
        <w:rPr>
          <w:rFonts w:ascii="Times New Roman" w:eastAsia="Times New Roman" w:hAnsi="Times New Roman" w:cs="Times New Roman"/>
          <w:sz w:val="24"/>
          <w:szCs w:val="24"/>
          <w:lang w:eastAsia="ru-RU"/>
        </w:rPr>
        <w:t>ё</w:t>
      </w:r>
      <w:r w:rsidRPr="001B0F63">
        <w:rPr>
          <w:rFonts w:ascii="Times New Roman" w:eastAsia="Times New Roman" w:hAnsi="Times New Roman" w:cs="Times New Roman"/>
          <w:sz w:val="24"/>
          <w:szCs w:val="24"/>
          <w:lang w:eastAsia="ru-RU"/>
        </w:rPr>
        <w:t xml:space="preserve"> устойчивость. При этом для запоминания дети уже могут использовать несложные </w:t>
      </w:r>
      <w:r w:rsidR="0083570C" w:rsidRPr="001B0F63">
        <w:rPr>
          <w:rFonts w:ascii="Times New Roman" w:eastAsia="Times New Roman" w:hAnsi="Times New Roman" w:cs="Times New Roman"/>
          <w:sz w:val="24"/>
          <w:szCs w:val="24"/>
          <w:lang w:eastAsia="ru-RU"/>
        </w:rPr>
        <w:t>приёмы</w:t>
      </w:r>
      <w:r w:rsidRPr="001B0F63">
        <w:rPr>
          <w:rFonts w:ascii="Times New Roman" w:eastAsia="Times New Roman" w:hAnsi="Times New Roman" w:cs="Times New Roman"/>
          <w:sz w:val="24"/>
          <w:szCs w:val="24"/>
          <w:lang w:eastAsia="ru-RU"/>
        </w:rPr>
        <w:t xml:space="preserve"> и средства. В 5-6 лет ведущее значение приобретает наглядно-образное мышление, которое позволяет </w:t>
      </w:r>
      <w:r w:rsidR="004E38D9">
        <w:rPr>
          <w:rFonts w:ascii="Times New Roman" w:eastAsia="Times New Roman" w:hAnsi="Times New Roman" w:cs="Times New Roman"/>
          <w:sz w:val="24"/>
          <w:szCs w:val="24"/>
          <w:lang w:eastAsia="ru-RU"/>
        </w:rPr>
        <w:t>ребе</w:t>
      </w:r>
      <w:r w:rsidR="0083570C" w:rsidRPr="001B0F63">
        <w:rPr>
          <w:rFonts w:ascii="Times New Roman" w:eastAsia="Times New Roman" w:hAnsi="Times New Roman" w:cs="Times New Roman"/>
          <w:sz w:val="24"/>
          <w:szCs w:val="24"/>
          <w:lang w:eastAsia="ru-RU"/>
        </w:rPr>
        <w:t>нку</w:t>
      </w:r>
      <w:r w:rsidRPr="001B0F63">
        <w:rPr>
          <w:rFonts w:ascii="Times New Roman" w:eastAsia="Times New Roman" w:hAnsi="Times New Roman" w:cs="Times New Roman"/>
          <w:sz w:val="24"/>
          <w:szCs w:val="24"/>
          <w:lang w:eastAsia="ru-RU"/>
        </w:rPr>
        <w:t xml:space="preserve"> решать более сложные задачи с использованием </w:t>
      </w:r>
      <w:r w:rsidR="0083570C" w:rsidRPr="001B0F63">
        <w:rPr>
          <w:rFonts w:ascii="Times New Roman" w:eastAsia="Times New Roman" w:hAnsi="Times New Roman" w:cs="Times New Roman"/>
          <w:sz w:val="24"/>
          <w:szCs w:val="24"/>
          <w:lang w:eastAsia="ru-RU"/>
        </w:rPr>
        <w:t>обобщённых</w:t>
      </w:r>
      <w:r w:rsidRPr="001B0F63">
        <w:rPr>
          <w:rFonts w:ascii="Times New Roman" w:eastAsia="Times New Roman" w:hAnsi="Times New Roman" w:cs="Times New Roman"/>
          <w:sz w:val="24"/>
          <w:szCs w:val="24"/>
          <w:lang w:eastAsia="ru-RU"/>
        </w:rPr>
        <w:t xml:space="preserve"> наглядных средств (схем, чертежей и пр.) и </w:t>
      </w:r>
      <w:r w:rsidR="0083570C" w:rsidRPr="001B0F63">
        <w:rPr>
          <w:rFonts w:ascii="Times New Roman" w:eastAsia="Times New Roman" w:hAnsi="Times New Roman" w:cs="Times New Roman"/>
          <w:sz w:val="24"/>
          <w:szCs w:val="24"/>
          <w:lang w:eastAsia="ru-RU"/>
        </w:rPr>
        <w:t>обобщённых</w:t>
      </w:r>
      <w:r w:rsidRPr="001B0F63">
        <w:rPr>
          <w:rFonts w:ascii="Times New Roman" w:eastAsia="Times New Roman" w:hAnsi="Times New Roman" w:cs="Times New Roman"/>
          <w:sz w:val="24"/>
          <w:szCs w:val="24"/>
          <w:lang w:eastAsia="ru-RU"/>
        </w:rPr>
        <w:t xml:space="preserve"> представлений о свойствах различных предметов и явлений. Возраст 5-6 лет можно охарактеризовать как возраст овладения </w:t>
      </w:r>
      <w:r w:rsidR="0083570C" w:rsidRPr="001B0F63">
        <w:rPr>
          <w:rFonts w:ascii="Times New Roman" w:eastAsia="Times New Roman" w:hAnsi="Times New Roman" w:cs="Times New Roman"/>
          <w:sz w:val="24"/>
          <w:szCs w:val="24"/>
          <w:lang w:eastAsia="ru-RU"/>
        </w:rPr>
        <w:t>реб</w:t>
      </w:r>
      <w:r w:rsidR="004E38D9">
        <w:rPr>
          <w:rFonts w:ascii="Times New Roman" w:eastAsia="Times New Roman" w:hAnsi="Times New Roman" w:cs="Times New Roman"/>
          <w:sz w:val="24"/>
          <w:szCs w:val="24"/>
          <w:lang w:eastAsia="ru-RU"/>
        </w:rPr>
        <w:t>е</w:t>
      </w:r>
      <w:r w:rsidR="0083570C" w:rsidRPr="001B0F63">
        <w:rPr>
          <w:rFonts w:ascii="Times New Roman" w:eastAsia="Times New Roman" w:hAnsi="Times New Roman" w:cs="Times New Roman"/>
          <w:sz w:val="24"/>
          <w:szCs w:val="24"/>
          <w:lang w:eastAsia="ru-RU"/>
        </w:rPr>
        <w:t>нком</w:t>
      </w:r>
      <w:r w:rsidRPr="001B0F63">
        <w:rPr>
          <w:rFonts w:ascii="Times New Roman" w:eastAsia="Times New Roman" w:hAnsi="Times New Roman" w:cs="Times New Roman"/>
          <w:sz w:val="24"/>
          <w:szCs w:val="24"/>
          <w:lang w:eastAsia="ru-RU"/>
        </w:rPr>
        <w:t xml:space="preserve"> активным (продуктивным) воображением, которое начинает приобретать самостоятельность, отделяясь от практической деятельности и предваряя е</w:t>
      </w:r>
      <w:r w:rsidR="0083570C" w:rsidRPr="001B0F63">
        <w:rPr>
          <w:rFonts w:ascii="Times New Roman" w:eastAsia="Times New Roman" w:hAnsi="Times New Roman" w:cs="Times New Roman"/>
          <w:sz w:val="24"/>
          <w:szCs w:val="24"/>
          <w:lang w:eastAsia="ru-RU"/>
        </w:rPr>
        <w:t>ё</w:t>
      </w:r>
      <w:r w:rsidRPr="001B0F63">
        <w:rPr>
          <w:rFonts w:ascii="Times New Roman" w:eastAsia="Times New Roman" w:hAnsi="Times New Roman" w:cs="Times New Roman"/>
          <w:sz w:val="24"/>
          <w:szCs w:val="24"/>
          <w:lang w:eastAsia="ru-RU"/>
        </w:rPr>
        <w:t xml:space="preserve">. Образы воображения значительно полнее и точнее воспроизводят действительность. </w:t>
      </w:r>
      <w:r w:rsidR="0083570C" w:rsidRPr="001B0F63">
        <w:rPr>
          <w:rFonts w:ascii="Times New Roman" w:eastAsia="Times New Roman" w:hAnsi="Times New Roman" w:cs="Times New Roman"/>
          <w:sz w:val="24"/>
          <w:szCs w:val="24"/>
          <w:lang w:eastAsia="ru-RU"/>
        </w:rPr>
        <w:t>Реб</w:t>
      </w:r>
      <w:r w:rsidR="0055163F">
        <w:rPr>
          <w:rFonts w:ascii="Times New Roman" w:eastAsia="Times New Roman" w:hAnsi="Times New Roman" w:cs="Times New Roman"/>
          <w:sz w:val="24"/>
          <w:szCs w:val="24"/>
          <w:lang w:eastAsia="ru-RU"/>
        </w:rPr>
        <w:t>е</w:t>
      </w:r>
      <w:r w:rsidR="0083570C" w:rsidRPr="001B0F63">
        <w:rPr>
          <w:rFonts w:ascii="Times New Roman" w:eastAsia="Times New Roman" w:hAnsi="Times New Roman" w:cs="Times New Roman"/>
          <w:sz w:val="24"/>
          <w:szCs w:val="24"/>
          <w:lang w:eastAsia="ru-RU"/>
        </w:rPr>
        <w:t>нок</w:t>
      </w:r>
      <w:r w:rsidRPr="001B0F63">
        <w:rPr>
          <w:rFonts w:ascii="Times New Roman" w:eastAsia="Times New Roman" w:hAnsi="Times New Roman" w:cs="Times New Roman"/>
          <w:sz w:val="24"/>
          <w:szCs w:val="24"/>
          <w:lang w:eastAsia="ru-RU"/>
        </w:rPr>
        <w:t xml:space="preserve"> </w:t>
      </w:r>
      <w:r w:rsidR="0083570C" w:rsidRPr="001B0F63">
        <w:rPr>
          <w:rFonts w:ascii="Times New Roman" w:eastAsia="Times New Roman" w:hAnsi="Times New Roman" w:cs="Times New Roman"/>
          <w:sz w:val="24"/>
          <w:szCs w:val="24"/>
          <w:lang w:eastAsia="ru-RU"/>
        </w:rPr>
        <w:t>чётко</w:t>
      </w:r>
      <w:r w:rsidRPr="001B0F63">
        <w:rPr>
          <w:rFonts w:ascii="Times New Roman" w:eastAsia="Times New Roman" w:hAnsi="Times New Roman" w:cs="Times New Roman"/>
          <w:sz w:val="24"/>
          <w:szCs w:val="24"/>
          <w:lang w:eastAsia="ru-RU"/>
        </w:rPr>
        <w:t xml:space="preserve">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w:t>
      </w:r>
      <w:r w:rsidR="00712DC3">
        <w:rPr>
          <w:rFonts w:ascii="Times New Roman" w:eastAsia="Times New Roman" w:hAnsi="Times New Roman" w:cs="Times New Roman"/>
          <w:sz w:val="24"/>
          <w:szCs w:val="24"/>
          <w:lang w:eastAsia="ru-RU"/>
        </w:rPr>
        <w:t>е</w:t>
      </w:r>
      <w:r w:rsidRPr="001B0F63">
        <w:rPr>
          <w:rFonts w:ascii="Times New Roman" w:eastAsia="Times New Roman" w:hAnsi="Times New Roman" w:cs="Times New Roman"/>
          <w:sz w:val="24"/>
          <w:szCs w:val="24"/>
          <w:lang w:eastAsia="ru-RU"/>
        </w:rPr>
        <w:t xml:space="preserve"> замысел и сюжет. Постепенно дети приобретают способность действовать по предварительному замыслу в конструировании и рисовании.</w:t>
      </w:r>
    </w:p>
    <w:p w:rsidR="00156D24" w:rsidRPr="001B0F63" w:rsidRDefault="00156D24" w:rsidP="001B0F63">
      <w:pPr>
        <w:spacing w:after="0" w:line="34" w:lineRule="exact"/>
        <w:jc w:val="both"/>
        <w:rPr>
          <w:rFonts w:ascii="Times New Roman" w:eastAsiaTheme="minorEastAsia" w:hAnsi="Times New Roman" w:cs="Times New Roman"/>
          <w:sz w:val="24"/>
          <w:szCs w:val="24"/>
          <w:lang w:eastAsia="ru-RU"/>
        </w:rPr>
      </w:pPr>
    </w:p>
    <w:p w:rsidR="00156D24" w:rsidRPr="001B0F63" w:rsidRDefault="00156D24" w:rsidP="001B0F63">
      <w:pPr>
        <w:spacing w:after="0" w:line="267" w:lineRule="auto"/>
        <w:ind w:firstLine="362"/>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На шестом году жизни реб</w:t>
      </w:r>
      <w:r w:rsidR="004E38D9">
        <w:rPr>
          <w:rFonts w:ascii="Times New Roman" w:eastAsia="Times New Roman" w:hAnsi="Times New Roman" w:cs="Times New Roman"/>
          <w:sz w:val="24"/>
          <w:szCs w:val="24"/>
          <w:lang w:eastAsia="ru-RU"/>
        </w:rPr>
        <w:t>е</w:t>
      </w:r>
      <w:r w:rsidRPr="001B0F63">
        <w:rPr>
          <w:rFonts w:ascii="Times New Roman" w:eastAsia="Times New Roman" w:hAnsi="Times New Roman" w:cs="Times New Roman"/>
          <w:sz w:val="24"/>
          <w:szCs w:val="24"/>
          <w:lang w:eastAsia="ru-RU"/>
        </w:rPr>
        <w:t>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w:t>
      </w:r>
      <w:r w:rsidR="00B94C1B">
        <w:rPr>
          <w:rFonts w:ascii="Times New Roman" w:eastAsia="Times New Roman" w:hAnsi="Times New Roman" w:cs="Times New Roman"/>
          <w:sz w:val="24"/>
          <w:szCs w:val="24"/>
          <w:lang w:eastAsia="ru-RU"/>
        </w:rPr>
        <w:t xml:space="preserve"> сравнения. Круг чтения ребе</w:t>
      </w:r>
      <w:r w:rsidRPr="001B0F63">
        <w:rPr>
          <w:rFonts w:ascii="Times New Roman" w:eastAsia="Times New Roman" w:hAnsi="Times New Roman" w:cs="Times New Roman"/>
          <w:sz w:val="24"/>
          <w:szCs w:val="24"/>
          <w:lang w:eastAsia="ru-RU"/>
        </w:rPr>
        <w:t xml:space="preserve">нка 5-6 лет пополняется произведениями разнообразной тематики, в том числе связанной с проблемами семьи, взаимоотношений </w:t>
      </w:r>
      <w:proofErr w:type="gramStart"/>
      <w:r w:rsidRPr="001B0F63">
        <w:rPr>
          <w:rFonts w:ascii="Times New Roman" w:eastAsia="Times New Roman" w:hAnsi="Times New Roman" w:cs="Times New Roman"/>
          <w:sz w:val="24"/>
          <w:szCs w:val="24"/>
          <w:lang w:eastAsia="ru-RU"/>
        </w:rPr>
        <w:t>со</w:t>
      </w:r>
      <w:proofErr w:type="gramEnd"/>
      <w:r w:rsidRPr="001B0F63">
        <w:rPr>
          <w:rFonts w:ascii="Times New Roman" w:eastAsia="Times New Roman" w:hAnsi="Times New Roman" w:cs="Times New Roman"/>
          <w:sz w:val="24"/>
          <w:szCs w:val="24"/>
          <w:lang w:eastAsia="ru-RU"/>
        </w:rPr>
        <w:t xml:space="preserve"> взрослыми, сверстниками, с историей страны. Он способен удерживать в памяти большой </w:t>
      </w:r>
      <w:r w:rsidR="0083570C" w:rsidRPr="001B0F63">
        <w:rPr>
          <w:rFonts w:ascii="Times New Roman" w:eastAsia="Times New Roman" w:hAnsi="Times New Roman" w:cs="Times New Roman"/>
          <w:sz w:val="24"/>
          <w:szCs w:val="24"/>
          <w:lang w:eastAsia="ru-RU"/>
        </w:rPr>
        <w:t>объём</w:t>
      </w:r>
      <w:r w:rsidRPr="001B0F63">
        <w:rPr>
          <w:rFonts w:ascii="Times New Roman" w:eastAsia="Times New Roman" w:hAnsi="Times New Roman" w:cs="Times New Roman"/>
          <w:sz w:val="24"/>
          <w:szCs w:val="24"/>
          <w:lang w:eastAsia="ru-RU"/>
        </w:rPr>
        <w:t xml:space="preserve"> информации, ему доступно чтение с продолжением. Повышаются возможности безопасности жизнедеятельности ребенка 5- 6 лет. Это связано с ростом осознанности и произвольности поведения, преодолением эгоцентрической позиции (</w:t>
      </w:r>
      <w:r w:rsidR="00B94C1B">
        <w:rPr>
          <w:rFonts w:ascii="Times New Roman" w:eastAsia="Times New Roman" w:hAnsi="Times New Roman" w:cs="Times New Roman"/>
          <w:sz w:val="24"/>
          <w:szCs w:val="24"/>
          <w:lang w:eastAsia="ru-RU"/>
        </w:rPr>
        <w:t>ребе</w:t>
      </w:r>
      <w:r w:rsidR="00BA303D" w:rsidRPr="001B0F63">
        <w:rPr>
          <w:rFonts w:ascii="Times New Roman" w:eastAsia="Times New Roman" w:hAnsi="Times New Roman" w:cs="Times New Roman"/>
          <w:sz w:val="24"/>
          <w:szCs w:val="24"/>
          <w:lang w:eastAsia="ru-RU"/>
        </w:rPr>
        <w:t>нок</w:t>
      </w:r>
      <w:r w:rsidRPr="001B0F63">
        <w:rPr>
          <w:rFonts w:ascii="Times New Roman" w:eastAsia="Times New Roman" w:hAnsi="Times New Roman" w:cs="Times New Roman"/>
          <w:sz w:val="24"/>
          <w:szCs w:val="24"/>
          <w:lang w:eastAsia="ru-RU"/>
        </w:rPr>
        <w:t xml:space="preserve"> становится способным встать на позицию другого). Развивается прогностическая функция мышления, что позволяет </w:t>
      </w:r>
      <w:r w:rsidR="0083570C" w:rsidRPr="001B0F63">
        <w:rPr>
          <w:rFonts w:ascii="Times New Roman" w:eastAsia="Times New Roman" w:hAnsi="Times New Roman" w:cs="Times New Roman"/>
          <w:sz w:val="24"/>
          <w:szCs w:val="24"/>
          <w:lang w:eastAsia="ru-RU"/>
        </w:rPr>
        <w:t>реб</w:t>
      </w:r>
      <w:r w:rsidR="004E38D9">
        <w:rPr>
          <w:rFonts w:ascii="Times New Roman" w:eastAsia="Times New Roman" w:hAnsi="Times New Roman" w:cs="Times New Roman"/>
          <w:sz w:val="24"/>
          <w:szCs w:val="24"/>
          <w:lang w:eastAsia="ru-RU"/>
        </w:rPr>
        <w:t>е</w:t>
      </w:r>
      <w:r w:rsidR="0083570C" w:rsidRPr="001B0F63">
        <w:rPr>
          <w:rFonts w:ascii="Times New Roman" w:eastAsia="Times New Roman" w:hAnsi="Times New Roman" w:cs="Times New Roman"/>
          <w:sz w:val="24"/>
          <w:szCs w:val="24"/>
          <w:lang w:eastAsia="ru-RU"/>
        </w:rPr>
        <w:t>нку</w:t>
      </w:r>
      <w:r w:rsidRPr="001B0F63">
        <w:rPr>
          <w:rFonts w:ascii="Times New Roman" w:eastAsia="Times New Roman" w:hAnsi="Times New Roman" w:cs="Times New Roman"/>
          <w:sz w:val="24"/>
          <w:szCs w:val="24"/>
          <w:lang w:eastAsia="ru-RU"/>
        </w:rPr>
        <w:t xml:space="preserve"> видеть перспективу событий, предвидеть (предвосхищать) близкие и </w:t>
      </w:r>
      <w:r w:rsidR="0083570C" w:rsidRPr="001B0F63">
        <w:rPr>
          <w:rFonts w:ascii="Times New Roman" w:eastAsia="Times New Roman" w:hAnsi="Times New Roman" w:cs="Times New Roman"/>
          <w:sz w:val="24"/>
          <w:szCs w:val="24"/>
          <w:lang w:eastAsia="ru-RU"/>
        </w:rPr>
        <w:t>отдалённые</w:t>
      </w:r>
      <w:r w:rsidRPr="001B0F63">
        <w:rPr>
          <w:rFonts w:ascii="Times New Roman" w:eastAsia="Times New Roman" w:hAnsi="Times New Roman" w:cs="Times New Roman"/>
          <w:sz w:val="24"/>
          <w:szCs w:val="24"/>
          <w:lang w:eastAsia="ru-RU"/>
        </w:rPr>
        <w:t xml:space="preserve"> последствия собственных действий и поступков и действий и поступков других людей. 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rsidRPr="001B0F63">
        <w:rPr>
          <w:rFonts w:ascii="Times New Roman" w:eastAsia="Times New Roman" w:hAnsi="Times New Roman" w:cs="Times New Roman"/>
          <w:sz w:val="24"/>
          <w:szCs w:val="24"/>
          <w:lang w:eastAsia="ru-RU"/>
        </w:rPr>
        <w:t>на те</w:t>
      </w:r>
      <w:proofErr w:type="gramEnd"/>
      <w:r w:rsidRPr="001B0F63">
        <w:rPr>
          <w:rFonts w:ascii="Times New Roman" w:eastAsia="Times New Roman" w:hAnsi="Times New Roman" w:cs="Times New Roman"/>
          <w:sz w:val="24"/>
          <w:szCs w:val="24"/>
          <w:lang w:eastAsia="ru-RU"/>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w:t>
      </w:r>
      <w:r w:rsidRPr="001B0F63">
        <w:rPr>
          <w:rFonts w:ascii="Times New Roman" w:eastAsia="Times New Roman" w:hAnsi="Times New Roman" w:cs="Times New Roman"/>
          <w:sz w:val="24"/>
          <w:szCs w:val="24"/>
          <w:lang w:eastAsia="ru-RU"/>
        </w:rPr>
        <w:lastRenderedPageBreak/>
        <w:t xml:space="preserve">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w:t>
      </w:r>
      <w:r w:rsidR="00C527FA" w:rsidRPr="001B0F63">
        <w:rPr>
          <w:rFonts w:ascii="Times New Roman" w:eastAsia="Times New Roman" w:hAnsi="Times New Roman" w:cs="Times New Roman"/>
          <w:sz w:val="24"/>
          <w:szCs w:val="24"/>
          <w:lang w:eastAsia="ru-RU"/>
        </w:rPr>
        <w:t>ведёт</w:t>
      </w:r>
      <w:r w:rsidRPr="001B0F63">
        <w:rPr>
          <w:rFonts w:ascii="Times New Roman" w:eastAsia="Times New Roman" w:hAnsi="Times New Roman" w:cs="Times New Roman"/>
          <w:sz w:val="24"/>
          <w:szCs w:val="24"/>
          <w:lang w:eastAsia="ru-RU"/>
        </w:rPr>
        <w:t xml:space="preserve"> за собой изображение).</w:t>
      </w:r>
    </w:p>
    <w:p w:rsidR="00156D24" w:rsidRPr="001B0F63" w:rsidRDefault="00156D24" w:rsidP="001B0F63">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5543C8" w:rsidRPr="001B0F63" w:rsidRDefault="005543C8" w:rsidP="001B0F63">
      <w:pPr>
        <w:widowControl w:val="0"/>
        <w:tabs>
          <w:tab w:val="left" w:pos="284"/>
          <w:tab w:val="left" w:pos="9065"/>
        </w:tabs>
        <w:autoSpaceDE w:val="0"/>
        <w:autoSpaceDN w:val="0"/>
        <w:spacing w:after="0" w:line="240" w:lineRule="auto"/>
        <w:ind w:right="-7"/>
        <w:jc w:val="both"/>
        <w:rPr>
          <w:rFonts w:ascii="Times New Roman" w:eastAsia="Times New Roman" w:hAnsi="Times New Roman" w:cs="Times New Roman"/>
          <w:sz w:val="24"/>
          <w:szCs w:val="24"/>
        </w:rPr>
      </w:pPr>
    </w:p>
    <w:p w:rsidR="00F900D3" w:rsidRPr="001B0F63" w:rsidRDefault="005543C8" w:rsidP="001B0F63">
      <w:pPr>
        <w:widowControl w:val="0"/>
        <w:tabs>
          <w:tab w:val="left" w:pos="0"/>
          <w:tab w:val="left" w:pos="9065"/>
        </w:tabs>
        <w:autoSpaceDE w:val="0"/>
        <w:autoSpaceDN w:val="0"/>
        <w:spacing w:after="0" w:line="240" w:lineRule="auto"/>
        <w:ind w:right="-7"/>
        <w:jc w:val="both"/>
        <w:rPr>
          <w:rFonts w:ascii="Times New Roman" w:eastAsia="Times New Roman" w:hAnsi="Times New Roman" w:cs="Times New Roman"/>
          <w:b/>
          <w:i/>
          <w:sz w:val="24"/>
          <w:szCs w:val="24"/>
        </w:rPr>
      </w:pPr>
      <w:r w:rsidRPr="001B0F63">
        <w:rPr>
          <w:rFonts w:ascii="Times New Roman" w:eastAsia="Times New Roman" w:hAnsi="Times New Roman" w:cs="Times New Roman"/>
          <w:b/>
          <w:i/>
          <w:sz w:val="24"/>
          <w:szCs w:val="24"/>
        </w:rPr>
        <w:t>Характеристика ребенка с ССД</w:t>
      </w:r>
    </w:p>
    <w:tbl>
      <w:tblPr>
        <w:tblStyle w:val="ad"/>
        <w:tblW w:w="10348" w:type="dxa"/>
        <w:tblInd w:w="-601" w:type="dxa"/>
        <w:tblLook w:val="04A0" w:firstRow="1" w:lastRow="0" w:firstColumn="1" w:lastColumn="0" w:noHBand="0" w:noVBand="1"/>
      </w:tblPr>
      <w:tblGrid>
        <w:gridCol w:w="1702"/>
        <w:gridCol w:w="8646"/>
      </w:tblGrid>
      <w:tr w:rsidR="00AE3778" w:rsidRPr="001B0F63" w:rsidTr="00AE3778">
        <w:tc>
          <w:tcPr>
            <w:tcW w:w="1702" w:type="dxa"/>
          </w:tcPr>
          <w:p w:rsidR="00AE3778" w:rsidRPr="001B0F63" w:rsidRDefault="009A6296" w:rsidP="001B0F63">
            <w:pPr>
              <w:jc w:val="both"/>
              <w:rPr>
                <w:rFonts w:ascii="Times New Roman" w:eastAsia="Times New Roman" w:hAnsi="Times New Roman" w:cs="Times New Roman"/>
                <w:sz w:val="24"/>
                <w:szCs w:val="24"/>
              </w:rPr>
            </w:pPr>
            <w:r w:rsidRPr="001B0F63">
              <w:rPr>
                <w:rFonts w:ascii="Times New Roman" w:eastAsia="Times New Roman" w:hAnsi="Times New Roman" w:cs="Times New Roman"/>
                <w:b/>
                <w:i/>
                <w:sz w:val="24"/>
                <w:szCs w:val="24"/>
              </w:rPr>
              <w:tab/>
            </w:r>
            <w:r w:rsidR="00EA1F3D" w:rsidRPr="001B0F63">
              <w:rPr>
                <w:rFonts w:ascii="Times New Roman" w:eastAsia="Times New Roman" w:hAnsi="Times New Roman" w:cs="Times New Roman"/>
                <w:sz w:val="24"/>
                <w:szCs w:val="24"/>
              </w:rPr>
              <w:t>.</w:t>
            </w:r>
            <w:r w:rsidR="00AE3778" w:rsidRPr="001B0F63">
              <w:rPr>
                <w:rFonts w:ascii="Times New Roman" w:eastAsia="Times New Roman" w:hAnsi="Times New Roman" w:cs="Times New Roman"/>
                <w:b/>
                <w:sz w:val="24"/>
                <w:szCs w:val="24"/>
                <w:lang w:eastAsia="ru-RU"/>
              </w:rPr>
              <w:t xml:space="preserve"> </w:t>
            </w:r>
            <w:r w:rsidR="00AE3778" w:rsidRPr="001B0F63">
              <w:rPr>
                <w:rFonts w:ascii="Times New Roman" w:eastAsia="Times New Roman" w:hAnsi="Times New Roman" w:cs="Times New Roman"/>
                <w:sz w:val="24"/>
                <w:szCs w:val="24"/>
              </w:rPr>
              <w:t>Заключение и рекомендации ПМПК</w:t>
            </w:r>
          </w:p>
        </w:tc>
        <w:tc>
          <w:tcPr>
            <w:tcW w:w="8646" w:type="dxa"/>
            <w:vAlign w:val="center"/>
          </w:tcPr>
          <w:p w:rsidR="00AE3778" w:rsidRPr="001B0F63" w:rsidRDefault="00AE3778" w:rsidP="006502E2">
            <w:pPr>
              <w:numPr>
                <w:ilvl w:val="0"/>
                <w:numId w:val="48"/>
              </w:numPr>
              <w:jc w:val="both"/>
              <w:rPr>
                <w:rFonts w:ascii="Times New Roman" w:eastAsia="Times New Roman" w:hAnsi="Times New Roman" w:cs="Times New Roman"/>
                <w:sz w:val="24"/>
                <w:szCs w:val="24"/>
              </w:rPr>
            </w:pPr>
            <w:r w:rsidRPr="001B0F63">
              <w:rPr>
                <w:rFonts w:ascii="Times New Roman" w:eastAsia="Times New Roman" w:hAnsi="Times New Roman" w:cs="Times New Roman"/>
                <w:b/>
                <w:sz w:val="24"/>
                <w:szCs w:val="24"/>
              </w:rPr>
              <w:t>Основные особенности ребенка, определяющие необходимость создания специальных условий поучения образования:</w:t>
            </w:r>
            <w:r w:rsidRPr="001B0F63">
              <w:rPr>
                <w:rFonts w:ascii="Times New Roman" w:eastAsia="Times New Roman" w:hAnsi="Times New Roman" w:cs="Times New Roman"/>
                <w:sz w:val="24"/>
                <w:szCs w:val="24"/>
              </w:rPr>
              <w:t xml:space="preserve"> парциальная недостаточность когнитивного компонента деятельности, недостаточная работоспособность, темп и продуктивной деятельности, низкий уровень психического тонуса у обучающегося с </w:t>
            </w:r>
            <w:proofErr w:type="spellStart"/>
            <w:r w:rsidRPr="001B0F63">
              <w:rPr>
                <w:rFonts w:ascii="Times New Roman" w:eastAsia="Times New Roman" w:hAnsi="Times New Roman" w:cs="Times New Roman"/>
                <w:sz w:val="24"/>
                <w:szCs w:val="24"/>
              </w:rPr>
              <w:t>дефицитарностью</w:t>
            </w:r>
            <w:proofErr w:type="spellEnd"/>
            <w:r w:rsidRPr="001B0F63">
              <w:rPr>
                <w:rFonts w:ascii="Times New Roman" w:eastAsia="Times New Roman" w:hAnsi="Times New Roman" w:cs="Times New Roman"/>
                <w:sz w:val="24"/>
                <w:szCs w:val="24"/>
              </w:rPr>
              <w:t xml:space="preserve"> слухового анализатора; специфическое недоразвитие речи, обусловленное нарушенным слухом.</w:t>
            </w:r>
          </w:p>
          <w:p w:rsidR="00AE3778" w:rsidRPr="001B0F63" w:rsidRDefault="00AE3778" w:rsidP="006502E2">
            <w:pPr>
              <w:numPr>
                <w:ilvl w:val="0"/>
                <w:numId w:val="48"/>
              </w:numPr>
              <w:jc w:val="both"/>
              <w:rPr>
                <w:rFonts w:ascii="Times New Roman" w:eastAsia="Times New Roman" w:hAnsi="Times New Roman" w:cs="Times New Roman"/>
                <w:b/>
                <w:sz w:val="24"/>
                <w:szCs w:val="24"/>
              </w:rPr>
            </w:pPr>
            <w:r w:rsidRPr="001B0F63">
              <w:rPr>
                <w:rFonts w:ascii="Times New Roman" w:eastAsia="Times New Roman" w:hAnsi="Times New Roman" w:cs="Times New Roman"/>
                <w:b/>
                <w:sz w:val="24"/>
                <w:szCs w:val="24"/>
              </w:rPr>
              <w:t>Образовательная программа:</w:t>
            </w:r>
          </w:p>
          <w:p w:rsidR="00AE3778" w:rsidRPr="001B0F63" w:rsidRDefault="00AE3778" w:rsidP="006502E2">
            <w:pPr>
              <w:numPr>
                <w:ilvl w:val="0"/>
                <w:numId w:val="49"/>
              </w:numPr>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Воспитание и </w:t>
            </w:r>
            <w:proofErr w:type="gramStart"/>
            <w:r w:rsidRPr="001B0F63">
              <w:rPr>
                <w:rFonts w:ascii="Times New Roman" w:eastAsia="Times New Roman" w:hAnsi="Times New Roman" w:cs="Times New Roman"/>
                <w:sz w:val="24"/>
                <w:szCs w:val="24"/>
              </w:rPr>
              <w:t>обучение</w:t>
            </w:r>
            <w:proofErr w:type="gramEnd"/>
            <w:r w:rsidRPr="001B0F63">
              <w:rPr>
                <w:rFonts w:ascii="Times New Roman" w:eastAsia="Times New Roman" w:hAnsi="Times New Roman" w:cs="Times New Roman"/>
                <w:sz w:val="24"/>
                <w:szCs w:val="24"/>
              </w:rPr>
              <w:t xml:space="preserve"> по адаптированной  основной образовательной  программе дошкольного образования для детей  со сложной структурой дефекта  с 02.12.2019;</w:t>
            </w:r>
          </w:p>
          <w:p w:rsidR="00AE3778" w:rsidRPr="001B0F63" w:rsidRDefault="00AE3778" w:rsidP="00425C15">
            <w:pPr>
              <w:keepNext/>
              <w:keepLines/>
              <w:jc w:val="both"/>
              <w:outlineLvl w:val="3"/>
              <w:rPr>
                <w:rFonts w:ascii="Times New Roman" w:eastAsia="Times New Roman" w:hAnsi="Times New Roman" w:cs="Times New Roman"/>
                <w:sz w:val="24"/>
                <w:szCs w:val="24"/>
              </w:rPr>
            </w:pPr>
          </w:p>
        </w:tc>
      </w:tr>
    </w:tbl>
    <w:tbl>
      <w:tblPr>
        <w:tblW w:w="5484" w:type="pct"/>
        <w:tblInd w:w="-670" w:type="dxa"/>
        <w:tblLook w:val="04A0" w:firstRow="1" w:lastRow="0" w:firstColumn="1" w:lastColumn="0" w:noHBand="0" w:noVBand="1"/>
      </w:tblPr>
      <w:tblGrid>
        <w:gridCol w:w="1701"/>
        <w:gridCol w:w="8645"/>
      </w:tblGrid>
      <w:tr w:rsidR="00AE3778" w:rsidRPr="001B0F63" w:rsidTr="00AE3778">
        <w:tc>
          <w:tcPr>
            <w:tcW w:w="822" w:type="pct"/>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hideMark/>
          </w:tcPr>
          <w:p w:rsidR="00AE3778" w:rsidRPr="001B0F63" w:rsidRDefault="00AE3778" w:rsidP="001B0F63">
            <w:pPr>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Режим пребывания ребенка в ОУ</w:t>
            </w:r>
          </w:p>
        </w:tc>
        <w:tc>
          <w:tcPr>
            <w:tcW w:w="4178" w:type="pct"/>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hideMark/>
          </w:tcPr>
          <w:p w:rsidR="00AE3778" w:rsidRPr="001B0F63" w:rsidRDefault="00AE3778" w:rsidP="001B0F63">
            <w:pPr>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Пять дней в неделю, полный день</w:t>
            </w:r>
          </w:p>
        </w:tc>
      </w:tr>
      <w:tr w:rsidR="00AE3778" w:rsidRPr="001B0F63" w:rsidTr="00AE3778">
        <w:tc>
          <w:tcPr>
            <w:tcW w:w="822" w:type="pct"/>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hideMark/>
          </w:tcPr>
          <w:p w:rsidR="00AE3778" w:rsidRPr="001B0F63" w:rsidRDefault="00AE3778" w:rsidP="001B0F63">
            <w:pPr>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Направления коррекционно-развивающей  работы и психолого-педагогической  помощи</w:t>
            </w:r>
          </w:p>
        </w:tc>
        <w:tc>
          <w:tcPr>
            <w:tcW w:w="4178" w:type="pct"/>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hideMark/>
          </w:tcPr>
          <w:p w:rsidR="00AE3778" w:rsidRPr="001B0F63" w:rsidRDefault="00AE3778" w:rsidP="001B0F63">
            <w:pPr>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занятия с педагогом-психологом: по формированию коммуникативных навыков, развитию познавательной активности, пространственных представлений, коммуникативного партнерского взаимодействия в различных видах детской деятельности; консультирование педагогов и родителей по учету особенностей ребенка; </w:t>
            </w:r>
          </w:p>
          <w:p w:rsidR="00AE3778" w:rsidRPr="001B0F63" w:rsidRDefault="00AE3778" w:rsidP="001B0F63">
            <w:pPr>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 занятия с учителем-логопедом: занятия по коррекции специфического недоразвития речи</w:t>
            </w:r>
            <w:proofErr w:type="gramStart"/>
            <w:r w:rsidRPr="001B0F63">
              <w:rPr>
                <w:rFonts w:ascii="Times New Roman" w:eastAsia="Times New Roman" w:hAnsi="Times New Roman" w:cs="Times New Roman"/>
                <w:sz w:val="24"/>
                <w:szCs w:val="24"/>
              </w:rPr>
              <w:t xml:space="preserve"> ,</w:t>
            </w:r>
            <w:proofErr w:type="gramEnd"/>
            <w:r w:rsidRPr="001B0F63">
              <w:rPr>
                <w:rFonts w:ascii="Times New Roman" w:eastAsia="Times New Roman" w:hAnsi="Times New Roman" w:cs="Times New Roman"/>
                <w:sz w:val="24"/>
                <w:szCs w:val="24"/>
              </w:rPr>
              <w:t xml:space="preserve"> обусловленного нарушенным слухом;</w:t>
            </w:r>
          </w:p>
          <w:p w:rsidR="00AE3778" w:rsidRPr="001B0F63" w:rsidRDefault="00AE3778" w:rsidP="001B0F63">
            <w:pPr>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занятия с учителем-дефектологом: по развитию слухового и </w:t>
            </w:r>
            <w:proofErr w:type="spellStart"/>
            <w:r w:rsidRPr="001B0F63">
              <w:rPr>
                <w:rFonts w:ascii="Times New Roman" w:eastAsia="Times New Roman" w:hAnsi="Times New Roman" w:cs="Times New Roman"/>
                <w:sz w:val="24"/>
                <w:szCs w:val="24"/>
              </w:rPr>
              <w:t>слухо</w:t>
            </w:r>
            <w:proofErr w:type="spellEnd"/>
            <w:r w:rsidRPr="001B0F63">
              <w:rPr>
                <w:rFonts w:ascii="Times New Roman" w:eastAsia="Times New Roman" w:hAnsi="Times New Roman" w:cs="Times New Roman"/>
                <w:sz w:val="24"/>
                <w:szCs w:val="24"/>
              </w:rPr>
              <w:t>-зрительного восприятия, развитие средств вербальной и невербальной коммуникации в реализации собственных познавательных и коммуникативных потребностей. Развитие произносительной стороны речи, расширению и обогащению словарного запаса, развитие предпосылок учебной деятельности.</w:t>
            </w:r>
          </w:p>
        </w:tc>
      </w:tr>
    </w:tbl>
    <w:p w:rsidR="00AE3778" w:rsidRPr="001B0F63" w:rsidRDefault="00AE3778" w:rsidP="001B0F63">
      <w:pPr>
        <w:spacing w:after="0" w:line="232" w:lineRule="auto"/>
        <w:ind w:left="7" w:firstLine="560"/>
        <w:jc w:val="both"/>
        <w:rPr>
          <w:rFonts w:ascii="Times New Roman" w:eastAsia="Times New Roman" w:hAnsi="Times New Roman" w:cs="Times New Roman"/>
          <w:b/>
          <w:sz w:val="24"/>
          <w:szCs w:val="24"/>
          <w:lang w:eastAsia="ru-RU"/>
        </w:rPr>
      </w:pPr>
    </w:p>
    <w:p w:rsidR="00AE3778" w:rsidRPr="001B0F63" w:rsidRDefault="00AE3778" w:rsidP="001B0F63">
      <w:pPr>
        <w:spacing w:after="0"/>
        <w:ind w:firstLine="708"/>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sz w:val="24"/>
          <w:szCs w:val="24"/>
          <w:lang w:eastAsia="ru-RU"/>
        </w:rPr>
        <w:t xml:space="preserve">Ребенок </w:t>
      </w:r>
      <w:proofErr w:type="gramStart"/>
      <w:r w:rsidRPr="001B0F63">
        <w:rPr>
          <w:rFonts w:ascii="Times New Roman" w:eastAsia="Times New Roman" w:hAnsi="Times New Roman" w:cs="Times New Roman"/>
          <w:sz w:val="24"/>
          <w:szCs w:val="24"/>
          <w:lang w:eastAsia="ru-RU"/>
        </w:rPr>
        <w:t>со</w:t>
      </w:r>
      <w:proofErr w:type="gramEnd"/>
      <w:r w:rsidRPr="001B0F63">
        <w:rPr>
          <w:rFonts w:ascii="Times New Roman" w:eastAsia="Times New Roman" w:hAnsi="Times New Roman" w:cs="Times New Roman"/>
          <w:sz w:val="24"/>
          <w:szCs w:val="24"/>
          <w:lang w:eastAsia="ru-RU"/>
        </w:rPr>
        <w:t xml:space="preserve"> взрослыми</w:t>
      </w:r>
      <w:r w:rsidRPr="001B0F63">
        <w:rPr>
          <w:rFonts w:ascii="Times New Roman" w:eastAsia="Times New Roman" w:hAnsi="Times New Roman" w:cs="Times New Roman"/>
          <w:color w:val="000000"/>
          <w:sz w:val="24"/>
          <w:szCs w:val="24"/>
          <w:lang w:eastAsia="ru-RU"/>
        </w:rPr>
        <w:t xml:space="preserve"> общителен, легко вступает в контакт; в общении инициативу не проявляет.</w:t>
      </w:r>
    </w:p>
    <w:p w:rsidR="00AE3778" w:rsidRPr="001B0F63" w:rsidRDefault="00AE3778" w:rsidP="001B0F63">
      <w:pPr>
        <w:spacing w:after="0"/>
        <w:ind w:firstLine="708"/>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color w:val="000000"/>
          <w:sz w:val="24"/>
          <w:szCs w:val="24"/>
          <w:lang w:eastAsia="ru-RU"/>
        </w:rPr>
        <w:t xml:space="preserve">  </w:t>
      </w:r>
      <w:r w:rsidRPr="001B0F63">
        <w:rPr>
          <w:rFonts w:ascii="Times New Roman" w:eastAsia="Times New Roman" w:hAnsi="Times New Roman" w:cs="Times New Roman"/>
          <w:sz w:val="24"/>
          <w:szCs w:val="24"/>
          <w:lang w:eastAsia="ru-RU"/>
        </w:rPr>
        <w:t xml:space="preserve">В общении со сверстниками </w:t>
      </w:r>
      <w:r w:rsidRPr="001B0F63">
        <w:rPr>
          <w:rFonts w:ascii="Times New Roman" w:eastAsia="Times New Roman" w:hAnsi="Times New Roman" w:cs="Times New Roman"/>
          <w:color w:val="000000"/>
          <w:sz w:val="24"/>
          <w:szCs w:val="24"/>
          <w:lang w:eastAsia="ru-RU"/>
        </w:rPr>
        <w:t xml:space="preserve">легко и быстро вступает в контакт, спокоен,   дружелюбен. </w:t>
      </w:r>
      <w:r w:rsidRPr="001B0F63">
        <w:rPr>
          <w:rFonts w:ascii="Times New Roman" w:eastAsia="Times New Roman" w:hAnsi="Times New Roman" w:cs="Times New Roman"/>
          <w:sz w:val="24"/>
          <w:szCs w:val="24"/>
          <w:lang w:eastAsia="ru-RU"/>
        </w:rPr>
        <w:t xml:space="preserve">В поведении ребенка можно отметить: </w:t>
      </w:r>
      <w:proofErr w:type="gramStart"/>
      <w:r w:rsidRPr="001B0F63">
        <w:rPr>
          <w:rFonts w:ascii="Times New Roman" w:eastAsia="Times New Roman" w:hAnsi="Times New Roman" w:cs="Times New Roman"/>
          <w:color w:val="000000"/>
          <w:sz w:val="24"/>
          <w:szCs w:val="24"/>
          <w:lang w:eastAsia="ru-RU"/>
        </w:rPr>
        <w:t>впечатлительный</w:t>
      </w:r>
      <w:proofErr w:type="gramEnd"/>
      <w:r w:rsidRPr="001B0F63">
        <w:rPr>
          <w:rFonts w:ascii="Times New Roman" w:eastAsia="Times New Roman" w:hAnsi="Times New Roman" w:cs="Times New Roman"/>
          <w:color w:val="000000"/>
          <w:sz w:val="24"/>
          <w:szCs w:val="24"/>
          <w:lang w:eastAsia="ru-RU"/>
        </w:rPr>
        <w:t>,  уравновешенный.</w:t>
      </w:r>
      <w:r w:rsidRPr="001B0F63">
        <w:rPr>
          <w:rFonts w:ascii="Times New Roman" w:eastAsia="Times New Roman" w:hAnsi="Times New Roman" w:cs="Times New Roman"/>
          <w:color w:val="FF0000"/>
          <w:sz w:val="24"/>
          <w:szCs w:val="24"/>
          <w:lang w:eastAsia="ru-RU"/>
        </w:rPr>
        <w:t xml:space="preserve"> </w:t>
      </w:r>
    </w:p>
    <w:p w:rsidR="00AE3778" w:rsidRPr="001B0F63" w:rsidRDefault="00AE3778" w:rsidP="001B0F63">
      <w:pPr>
        <w:spacing w:after="0"/>
        <w:ind w:firstLine="709"/>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 В конфликтных ситуациях и неудачах:</w:t>
      </w:r>
      <w:r w:rsidRPr="001B0F63">
        <w:rPr>
          <w:rFonts w:ascii="Times New Roman" w:eastAsia="Times New Roman" w:hAnsi="Times New Roman" w:cs="Times New Roman"/>
          <w:color w:val="FF0000"/>
          <w:sz w:val="24"/>
          <w:szCs w:val="24"/>
          <w:lang w:eastAsia="ru-RU"/>
        </w:rPr>
        <w:t xml:space="preserve"> </w:t>
      </w:r>
      <w:r w:rsidRPr="001B0F63">
        <w:rPr>
          <w:rFonts w:ascii="Times New Roman" w:eastAsia="Times New Roman" w:hAnsi="Times New Roman" w:cs="Times New Roman"/>
          <w:color w:val="000000"/>
          <w:sz w:val="24"/>
          <w:szCs w:val="24"/>
          <w:lang w:eastAsia="ru-RU"/>
        </w:rPr>
        <w:t xml:space="preserve">прислушивается к мнению взрослого, переживает. Ориентируется на общепринятые нормы и правила, </w:t>
      </w:r>
      <w:proofErr w:type="gramStart"/>
      <w:r w:rsidRPr="001B0F63">
        <w:rPr>
          <w:rFonts w:ascii="Times New Roman" w:eastAsia="Times New Roman" w:hAnsi="Times New Roman" w:cs="Times New Roman"/>
          <w:color w:val="000000"/>
          <w:sz w:val="24"/>
          <w:szCs w:val="24"/>
          <w:lang w:eastAsia="ru-RU"/>
        </w:rPr>
        <w:t>способен</w:t>
      </w:r>
      <w:proofErr w:type="gramEnd"/>
      <w:r w:rsidRPr="001B0F63">
        <w:rPr>
          <w:rFonts w:ascii="Times New Roman" w:eastAsia="Times New Roman" w:hAnsi="Times New Roman" w:cs="Times New Roman"/>
          <w:color w:val="000000"/>
          <w:sz w:val="24"/>
          <w:szCs w:val="24"/>
          <w:lang w:eastAsia="ru-RU"/>
        </w:rPr>
        <w:t xml:space="preserve"> контролировать свою деятельность,  принимает любую помощь. </w:t>
      </w:r>
    </w:p>
    <w:p w:rsidR="00AE3778" w:rsidRPr="001B0F63" w:rsidRDefault="00AE3778" w:rsidP="001B0F63">
      <w:pPr>
        <w:spacing w:after="0"/>
        <w:ind w:firstLine="708"/>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sz w:val="24"/>
          <w:szCs w:val="24"/>
          <w:lang w:eastAsia="ru-RU"/>
        </w:rPr>
        <w:t>Во время НОД</w:t>
      </w:r>
      <w:r w:rsidRPr="001B0F63">
        <w:rPr>
          <w:rFonts w:ascii="Times New Roman" w:eastAsia="Times New Roman" w:hAnsi="Times New Roman" w:cs="Times New Roman"/>
          <w:color w:val="000000"/>
          <w:sz w:val="24"/>
          <w:szCs w:val="24"/>
          <w:lang w:eastAsia="ru-RU"/>
        </w:rPr>
        <w:t xml:space="preserve"> легко переключается с одного вида работы на </w:t>
      </w:r>
      <w:proofErr w:type="gramStart"/>
      <w:r w:rsidRPr="001B0F63">
        <w:rPr>
          <w:rFonts w:ascii="Times New Roman" w:eastAsia="Times New Roman" w:hAnsi="Times New Roman" w:cs="Times New Roman"/>
          <w:color w:val="000000"/>
          <w:sz w:val="24"/>
          <w:szCs w:val="24"/>
          <w:lang w:eastAsia="ru-RU"/>
        </w:rPr>
        <w:t>другую</w:t>
      </w:r>
      <w:proofErr w:type="gramEnd"/>
      <w:r w:rsidRPr="001B0F63">
        <w:rPr>
          <w:rFonts w:ascii="Times New Roman" w:eastAsia="Times New Roman" w:hAnsi="Times New Roman" w:cs="Times New Roman"/>
          <w:color w:val="000000"/>
          <w:sz w:val="24"/>
          <w:szCs w:val="24"/>
          <w:lang w:eastAsia="ru-RU"/>
        </w:rPr>
        <w:t xml:space="preserve">, сосредоточен. Задания выполняет в среднем темпе, тщательно. Контролирует свою деятельность, всегда доводит дело до конца. </w:t>
      </w:r>
    </w:p>
    <w:p w:rsidR="00AE3778" w:rsidRPr="001B0F63" w:rsidRDefault="00AE3778" w:rsidP="001B0F63">
      <w:pPr>
        <w:spacing w:after="0"/>
        <w:ind w:firstLine="709"/>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color w:val="000000"/>
          <w:sz w:val="24"/>
          <w:szCs w:val="24"/>
          <w:lang w:eastAsia="ru-RU"/>
        </w:rPr>
        <w:t>Предпочитает спокойные, настольные игры.</w:t>
      </w:r>
      <w:r w:rsidRPr="001B0F63">
        <w:rPr>
          <w:rFonts w:ascii="Times New Roman" w:eastAsia="Times New Roman" w:hAnsi="Times New Roman" w:cs="Times New Roman"/>
          <w:color w:val="FF0000"/>
          <w:sz w:val="24"/>
          <w:szCs w:val="24"/>
          <w:lang w:eastAsia="ru-RU"/>
        </w:rPr>
        <w:t xml:space="preserve"> </w:t>
      </w:r>
      <w:r w:rsidRPr="001B0F63">
        <w:rPr>
          <w:rFonts w:ascii="Times New Roman" w:eastAsia="Times New Roman" w:hAnsi="Times New Roman" w:cs="Times New Roman"/>
          <w:color w:val="000000"/>
          <w:sz w:val="24"/>
          <w:szCs w:val="24"/>
          <w:lang w:eastAsia="ru-RU"/>
        </w:rPr>
        <w:t>Понимает и выполняет правила, умеет поддерживать игру. Может самостоятельно организовать игру, осуществляется речевое взаимодействие.</w:t>
      </w:r>
    </w:p>
    <w:p w:rsidR="00AE3778" w:rsidRPr="001B0F63" w:rsidRDefault="00AE3778" w:rsidP="001B0F63">
      <w:pPr>
        <w:spacing w:after="0"/>
        <w:ind w:firstLine="709"/>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sz w:val="24"/>
          <w:szCs w:val="24"/>
          <w:lang w:eastAsia="ru-RU"/>
        </w:rPr>
        <w:t xml:space="preserve">Ребенок различает и соотносит основные цвета, различает предложенные геометрические формы, но при этом иногда допускает единичные ошибки. Создает </w:t>
      </w:r>
      <w:r w:rsidRPr="001B0F63">
        <w:rPr>
          <w:rFonts w:ascii="Times New Roman" w:eastAsia="Times New Roman" w:hAnsi="Times New Roman" w:cs="Times New Roman"/>
          <w:sz w:val="24"/>
          <w:szCs w:val="24"/>
          <w:lang w:eastAsia="ru-RU"/>
        </w:rPr>
        <w:lastRenderedPageBreak/>
        <w:t>предметный рисунок с деталями, конструкции из пяти-шести деталей по образцу и замыслу. Мальчик осуществляет элементарные счетные действия с множествами.</w:t>
      </w:r>
    </w:p>
    <w:p w:rsidR="00AE3778" w:rsidRPr="001B0F63" w:rsidRDefault="00AE3778" w:rsidP="001B0F63">
      <w:pPr>
        <w:spacing w:after="0"/>
        <w:ind w:firstLine="708"/>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sz w:val="24"/>
          <w:szCs w:val="24"/>
          <w:lang w:eastAsia="ru-RU"/>
        </w:rPr>
        <w:t xml:space="preserve">Ребенок хорошо ориентируется в пространстве и в схеме собственного тела. </w:t>
      </w:r>
    </w:p>
    <w:p w:rsidR="00AE3778" w:rsidRPr="001B0F63" w:rsidRDefault="00AE3778" w:rsidP="001B0F63">
      <w:pPr>
        <w:spacing w:after="0"/>
        <w:ind w:firstLine="708"/>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color w:val="000000"/>
          <w:sz w:val="24"/>
          <w:szCs w:val="24"/>
          <w:lang w:eastAsia="ru-RU"/>
        </w:rPr>
        <w:t>Изображает предметы с деталями; самостоятельно вырезает фигуры простой формы (полоски, квадраты); наклеивает вырезанные фигуры на бумагу, создавая орнамент или предметное изображение;</w:t>
      </w:r>
      <w:r w:rsidRPr="001B0F63">
        <w:rPr>
          <w:rFonts w:ascii="Times New Roman" w:eastAsia="Times New Roman" w:hAnsi="Times New Roman" w:cs="Times New Roman"/>
          <w:b/>
          <w:color w:val="000000"/>
          <w:sz w:val="24"/>
          <w:szCs w:val="24"/>
          <w:lang w:eastAsia="ru-RU"/>
        </w:rPr>
        <w:t xml:space="preserve"> </w:t>
      </w:r>
      <w:r w:rsidRPr="001B0F63">
        <w:rPr>
          <w:rFonts w:ascii="Times New Roman" w:eastAsia="Times New Roman" w:hAnsi="Times New Roman" w:cs="Times New Roman"/>
          <w:color w:val="000000"/>
          <w:sz w:val="24"/>
          <w:szCs w:val="24"/>
          <w:lang w:eastAsia="ru-RU"/>
        </w:rPr>
        <w:t>соотносит части реального предмета и его изображения, показывает и называет их, передает в изображении целостный образ предмета.</w:t>
      </w:r>
    </w:p>
    <w:p w:rsidR="00AE3778" w:rsidRPr="001B0F63" w:rsidRDefault="00AE3778" w:rsidP="001B0F63">
      <w:pPr>
        <w:spacing w:after="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FF0000"/>
          <w:sz w:val="24"/>
          <w:szCs w:val="24"/>
          <w:lang w:eastAsia="ru-RU"/>
        </w:rPr>
        <w:t xml:space="preserve">      </w:t>
      </w:r>
      <w:r w:rsidRPr="001B0F63">
        <w:rPr>
          <w:rFonts w:ascii="Times New Roman" w:eastAsia="Times New Roman" w:hAnsi="Times New Roman" w:cs="Times New Roman"/>
          <w:color w:val="000000"/>
          <w:spacing w:val="-8"/>
          <w:sz w:val="24"/>
          <w:szCs w:val="24"/>
          <w:lang w:eastAsia="ru-RU"/>
        </w:rPr>
        <w:t>Моторика пальцев рук хорошо развита. Ребенок не испытывает затруднений п</w:t>
      </w:r>
      <w:r w:rsidRPr="001B0F63">
        <w:rPr>
          <w:rFonts w:ascii="Times New Roman" w:eastAsia="Times New Roman" w:hAnsi="Times New Roman" w:cs="Times New Roman"/>
          <w:color w:val="000000"/>
          <w:sz w:val="24"/>
          <w:szCs w:val="24"/>
          <w:lang w:eastAsia="ru-RU"/>
        </w:rPr>
        <w:t xml:space="preserve">ри выполнении упражнений на динамическую организацию движений: точность, быстрое переключение. Выполняет общеразвивающие упражнения, ходьбу, бег в заданном темпе. </w:t>
      </w:r>
    </w:p>
    <w:p w:rsidR="00AE3778" w:rsidRPr="001B0F63" w:rsidRDefault="00AE3778" w:rsidP="001B0F63">
      <w:pPr>
        <w:spacing w:after="0"/>
        <w:ind w:firstLine="708"/>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Несколько снижена разборчивость речи, логическое ударение, паузы в речи использует правильно. Наличие речевых штампов не замечено.</w:t>
      </w:r>
    </w:p>
    <w:p w:rsidR="00AE3778" w:rsidRPr="001B0F63" w:rsidRDefault="00AE3778" w:rsidP="001B0F63">
      <w:pPr>
        <w:spacing w:after="0"/>
        <w:ind w:firstLine="708"/>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Понимание речи: на среднем уровне.  Выполняет простые речевые инструкции, но нуждается в уточнении задания.</w:t>
      </w:r>
    </w:p>
    <w:p w:rsidR="00AE3778" w:rsidRPr="001B0F63" w:rsidRDefault="00AE3778" w:rsidP="001B0F63">
      <w:pPr>
        <w:spacing w:after="0"/>
        <w:ind w:firstLine="708"/>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Объем словарного запаса: чуть ниже возрастной нормы, не понимает значения слов не входящих в обиходную лексику. Незначительный объем прилагательных. Не сформированы отношения антонимии и синонимии.  Низкий уровень практических обобщений.  В  активном словаре преобладают существительные и глаголы.</w:t>
      </w:r>
    </w:p>
    <w:p w:rsidR="00AE3778" w:rsidRPr="001B0F63" w:rsidRDefault="00AE3778" w:rsidP="001B0F63">
      <w:pPr>
        <w:spacing w:after="0"/>
        <w:ind w:firstLine="708"/>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Слоговая структура: в спонтанной речи  нарушена, при отдельном проговаривании  слов несложной слоговой структуры возможны исправления.</w:t>
      </w:r>
    </w:p>
    <w:p w:rsidR="00AE3778" w:rsidRPr="001B0F63" w:rsidRDefault="00AE3778" w:rsidP="001B0F63">
      <w:pPr>
        <w:spacing w:after="0"/>
        <w:ind w:firstLine="708"/>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Строение органов артикуляционного аппарата: синхронность дыхания, голосообразования и артикуляции – сохранна. Губы, зубы, язык, небо, подъязычная уздечка, прикус  - без анатомических особенностей. Объём артикуляционных движений не ограничен, удерживает позу, не испытывает трудности в переключении позы языка. </w:t>
      </w:r>
      <w:proofErr w:type="spellStart"/>
      <w:r w:rsidRPr="001B0F63">
        <w:rPr>
          <w:rFonts w:ascii="Times New Roman" w:eastAsia="Times New Roman" w:hAnsi="Times New Roman" w:cs="Times New Roman"/>
          <w:sz w:val="24"/>
          <w:szCs w:val="24"/>
          <w:lang w:eastAsia="ru-RU"/>
        </w:rPr>
        <w:t>Синкинезии</w:t>
      </w:r>
      <w:proofErr w:type="spellEnd"/>
      <w:r w:rsidRPr="001B0F63">
        <w:rPr>
          <w:rFonts w:ascii="Times New Roman" w:eastAsia="Times New Roman" w:hAnsi="Times New Roman" w:cs="Times New Roman"/>
          <w:sz w:val="24"/>
          <w:szCs w:val="24"/>
          <w:lang w:eastAsia="ru-RU"/>
        </w:rPr>
        <w:t xml:space="preserve"> и тремор отсутствуют, саливация в норме. Голос: звонкий, модулированный, темп умеренный.</w:t>
      </w:r>
    </w:p>
    <w:p w:rsidR="00AE3778" w:rsidRPr="001B0F63" w:rsidRDefault="00AE3778"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 </w:t>
      </w:r>
      <w:r w:rsidRPr="001B0F63">
        <w:rPr>
          <w:rFonts w:ascii="Times New Roman" w:eastAsia="Times New Roman" w:hAnsi="Times New Roman" w:cs="Times New Roman"/>
          <w:sz w:val="24"/>
          <w:szCs w:val="24"/>
          <w:lang w:eastAsia="ru-RU"/>
        </w:rPr>
        <w:tab/>
        <w:t xml:space="preserve">Грамматический строй: недостаточно сформирован для данного возраста,  имеется несогласование слов во фразе, </w:t>
      </w:r>
      <w:proofErr w:type="spellStart"/>
      <w:r w:rsidRPr="001B0F63">
        <w:rPr>
          <w:rFonts w:ascii="Times New Roman" w:eastAsia="Times New Roman" w:hAnsi="Times New Roman" w:cs="Times New Roman"/>
          <w:sz w:val="24"/>
          <w:szCs w:val="24"/>
          <w:lang w:eastAsia="ru-RU"/>
        </w:rPr>
        <w:t>аграмматизмы</w:t>
      </w:r>
      <w:proofErr w:type="spellEnd"/>
      <w:r w:rsidRPr="001B0F63">
        <w:rPr>
          <w:rFonts w:ascii="Times New Roman" w:eastAsia="Times New Roman" w:hAnsi="Times New Roman" w:cs="Times New Roman"/>
          <w:sz w:val="24"/>
          <w:szCs w:val="24"/>
          <w:lang w:eastAsia="ru-RU"/>
        </w:rPr>
        <w:t>. Допускает ошибки в употреблении предлогов, в согласовании прилагательного и существительного в косвенных падежах,  допускает ошибки в согласовании прилагательного и существительного  по родам. Затрудняется в образовании новых слов с помощью суффиксов, приставок.</w:t>
      </w:r>
    </w:p>
    <w:p w:rsidR="00AE3778" w:rsidRPr="001B0F63" w:rsidRDefault="00AE3778" w:rsidP="001B0F63">
      <w:pPr>
        <w:spacing w:after="0"/>
        <w:ind w:firstLine="36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Связная речь:  наблюдается недостаточное развитие связной речи. Пересказы не доступны. Составление рассказа сводится к перечислению изображенных предметов. </w:t>
      </w:r>
    </w:p>
    <w:p w:rsidR="00AE3778" w:rsidRPr="001B0F63" w:rsidRDefault="00AE3778" w:rsidP="001B0F63">
      <w:pPr>
        <w:spacing w:after="0"/>
        <w:ind w:firstLine="36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Звукопроизношение: нарушение произношения шипящих, сонорных звуков.</w:t>
      </w:r>
    </w:p>
    <w:p w:rsidR="00AE3778" w:rsidRPr="001B0F63" w:rsidRDefault="00AE3778" w:rsidP="001B0F63">
      <w:pPr>
        <w:spacing w:after="0"/>
        <w:ind w:firstLine="36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Во время проведения диагностики поведение соответствует ситуации. Инструкцию понимает, принимает. </w:t>
      </w:r>
    </w:p>
    <w:p w:rsidR="00AE3778" w:rsidRPr="001B0F63" w:rsidRDefault="00AE3778" w:rsidP="001B0F63">
      <w:pPr>
        <w:spacing w:after="0"/>
        <w:ind w:firstLine="708"/>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Мальчик усидчив, выполняет все предложенные задания. </w:t>
      </w:r>
    </w:p>
    <w:p w:rsidR="00AE3778" w:rsidRPr="001B0F63" w:rsidRDefault="00AE3778" w:rsidP="001B0F63">
      <w:pPr>
        <w:spacing w:after="0"/>
        <w:ind w:firstLine="708"/>
        <w:jc w:val="both"/>
        <w:rPr>
          <w:rFonts w:ascii="Times New Roman" w:eastAsia="Times New Roman" w:hAnsi="Times New Roman" w:cs="Times New Roman"/>
          <w:sz w:val="24"/>
          <w:szCs w:val="24"/>
          <w:lang w:eastAsia="ru-RU"/>
        </w:rPr>
      </w:pPr>
      <w:proofErr w:type="gramStart"/>
      <w:r w:rsidRPr="001B0F63">
        <w:rPr>
          <w:rFonts w:ascii="Times New Roman" w:eastAsia="Times New Roman" w:hAnsi="Times New Roman" w:cs="Times New Roman"/>
          <w:sz w:val="24"/>
          <w:szCs w:val="24"/>
          <w:lang w:eastAsia="ru-RU"/>
        </w:rPr>
        <w:t>Достаточная</w:t>
      </w:r>
      <w:proofErr w:type="gramEnd"/>
      <w:r w:rsidRPr="001B0F63">
        <w:rPr>
          <w:rFonts w:ascii="Times New Roman" w:eastAsia="Times New Roman" w:hAnsi="Times New Roman" w:cs="Times New Roman"/>
          <w:sz w:val="24"/>
          <w:szCs w:val="24"/>
          <w:lang w:eastAsia="ru-RU"/>
        </w:rPr>
        <w:t xml:space="preserve"> сформированность умения анализировать и обобщать, сравнивать и классифицировать объекты с опорой на существенные признаки. Ребенок</w:t>
      </w:r>
      <w:r w:rsidR="00425C15">
        <w:rPr>
          <w:rFonts w:ascii="Times New Roman" w:eastAsia="Times New Roman" w:hAnsi="Times New Roman" w:cs="Times New Roman"/>
          <w:sz w:val="24"/>
          <w:szCs w:val="24"/>
          <w:lang w:eastAsia="ru-RU"/>
        </w:rPr>
        <w:t xml:space="preserve"> </w:t>
      </w:r>
      <w:r w:rsidRPr="001B0F63">
        <w:rPr>
          <w:rFonts w:ascii="Times New Roman" w:eastAsia="Times New Roman" w:hAnsi="Times New Roman" w:cs="Times New Roman"/>
          <w:sz w:val="24"/>
          <w:szCs w:val="24"/>
          <w:lang w:eastAsia="ru-RU"/>
        </w:rPr>
        <w:t>не  затрудняется обосновать свой выбор существенного признака. При обобщении иногда нуждается в помощи педагога, так как затрудняется в поиске обобщающего слова, хотя классифицирует предметы (одежда, посуда) верно.</w:t>
      </w:r>
    </w:p>
    <w:p w:rsidR="00AE3778" w:rsidRPr="001B0F63" w:rsidRDefault="00AE3778" w:rsidP="001B0F63">
      <w:pPr>
        <w:spacing w:after="0"/>
        <w:ind w:firstLine="708"/>
        <w:jc w:val="both"/>
        <w:rPr>
          <w:rFonts w:ascii="Times New Roman" w:eastAsia="Times New Roman" w:hAnsi="Times New Roman" w:cs="Times New Roman"/>
          <w:i/>
          <w:sz w:val="24"/>
          <w:szCs w:val="24"/>
          <w:lang w:eastAsia="ru-RU"/>
        </w:rPr>
      </w:pPr>
      <w:r w:rsidRPr="001B0F63">
        <w:rPr>
          <w:rFonts w:ascii="Times New Roman" w:eastAsia="Times New Roman" w:hAnsi="Times New Roman" w:cs="Times New Roman"/>
          <w:sz w:val="24"/>
          <w:szCs w:val="24"/>
          <w:lang w:eastAsia="ru-RU"/>
        </w:rPr>
        <w:t>Достаточная концентрация и устойчивость произвольного внимания, достаточный темп сенсомоторных реакций. Даниил с легкостью и без ошибок проходит «лабиринты». Свойственна быстрая врабатываемость, сопровождающаяся умеренным темпом выполнения заданий.</w:t>
      </w:r>
    </w:p>
    <w:p w:rsidR="00AE3778" w:rsidRPr="001B0F63" w:rsidRDefault="00AE3778" w:rsidP="001B0F63">
      <w:pPr>
        <w:widowControl w:val="0"/>
        <w:tabs>
          <w:tab w:val="left" w:pos="0"/>
          <w:tab w:val="left" w:pos="1168"/>
          <w:tab w:val="center" w:pos="4678"/>
        </w:tabs>
        <w:autoSpaceDE w:val="0"/>
        <w:autoSpaceDN w:val="0"/>
        <w:spacing w:after="0"/>
        <w:ind w:right="-1"/>
        <w:jc w:val="both"/>
        <w:outlineLvl w:val="1"/>
        <w:rPr>
          <w:rFonts w:ascii="Times New Roman" w:eastAsia="Times New Roman" w:hAnsi="Times New Roman" w:cs="Times New Roman"/>
          <w:b/>
          <w:bCs/>
          <w:sz w:val="24"/>
          <w:szCs w:val="24"/>
        </w:rPr>
      </w:pPr>
      <w:r w:rsidRPr="001B0F63">
        <w:rPr>
          <w:rFonts w:ascii="Times New Roman" w:eastAsia="Times New Roman" w:hAnsi="Times New Roman" w:cs="Times New Roman"/>
          <w:b/>
          <w:bCs/>
          <w:sz w:val="24"/>
          <w:szCs w:val="24"/>
        </w:rPr>
        <w:lastRenderedPageBreak/>
        <w:tab/>
      </w:r>
      <w:r w:rsidRPr="001B0F63">
        <w:rPr>
          <w:rFonts w:ascii="Times New Roman" w:eastAsia="Times New Roman" w:hAnsi="Times New Roman" w:cs="Times New Roman"/>
          <w:b/>
          <w:bCs/>
          <w:sz w:val="24"/>
          <w:szCs w:val="24"/>
        </w:rPr>
        <w:tab/>
        <w:t xml:space="preserve">Планируемые результаты освоения программы </w:t>
      </w:r>
    </w:p>
    <w:p w:rsidR="00AE3778" w:rsidRPr="001B0F63" w:rsidRDefault="00AE3778" w:rsidP="001B0F63">
      <w:pPr>
        <w:widowControl w:val="0"/>
        <w:shd w:val="clear" w:color="auto" w:fill="FFFFFF"/>
        <w:tabs>
          <w:tab w:val="left" w:pos="0"/>
        </w:tabs>
        <w:spacing w:after="0"/>
        <w:ind w:right="-1" w:firstLine="567"/>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К шести-семи годам при успешном освоении при успешном освоении Программы слабослышащий и позднооглохший ребёнок:</w:t>
      </w:r>
    </w:p>
    <w:p w:rsidR="00AE3778" w:rsidRPr="001B0F63" w:rsidRDefault="00AE3778" w:rsidP="001B0F63">
      <w:pPr>
        <w:widowControl w:val="0"/>
        <w:shd w:val="clear" w:color="auto" w:fill="FFFFFF"/>
        <w:tabs>
          <w:tab w:val="left" w:pos="0"/>
        </w:tabs>
        <w:spacing w:after="0"/>
        <w:ind w:right="-1" w:firstLine="567"/>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 знает и называет свое имя и фамилию, возраст, называет членов своей семьи, имена родителей. Может назвать свой родной город, улицу, на которой живёт</w:t>
      </w:r>
      <w:r w:rsidRPr="001B0F63">
        <w:rPr>
          <w:rFonts w:ascii="Times New Roman" w:eastAsia="Calibri" w:hAnsi="Times New Roman" w:cs="Times New Roman"/>
          <w:spacing w:val="-14"/>
          <w:sz w:val="24"/>
          <w:szCs w:val="24"/>
        </w:rPr>
        <w:t xml:space="preserve"> </w:t>
      </w:r>
      <w:r w:rsidRPr="001B0F63">
        <w:rPr>
          <w:rFonts w:ascii="Times New Roman" w:eastAsia="Calibri" w:hAnsi="Times New Roman" w:cs="Times New Roman"/>
          <w:sz w:val="24"/>
          <w:szCs w:val="24"/>
        </w:rPr>
        <w:t>(адрес);</w:t>
      </w:r>
    </w:p>
    <w:p w:rsidR="00AE3778" w:rsidRPr="001B0F63" w:rsidRDefault="00AE3778" w:rsidP="001B0F63">
      <w:pPr>
        <w:widowControl w:val="0"/>
        <w:shd w:val="clear" w:color="auto" w:fill="FFFFFF"/>
        <w:tabs>
          <w:tab w:val="left" w:pos="0"/>
        </w:tabs>
        <w:spacing w:after="0"/>
        <w:ind w:right="-1" w:firstLine="567"/>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 считает (отсчитывает) в пределах 10; правильно пользуется количественными и порядковыми числительными (в пределах 10), отвечает на вопросы:</w:t>
      </w:r>
      <w:r w:rsidRPr="001B0F63">
        <w:rPr>
          <w:rFonts w:ascii="Times New Roman" w:eastAsia="Calibri" w:hAnsi="Times New Roman" w:cs="Times New Roman"/>
          <w:spacing w:val="53"/>
          <w:sz w:val="24"/>
          <w:szCs w:val="24"/>
        </w:rPr>
        <w:t xml:space="preserve"> </w:t>
      </w:r>
      <w:proofErr w:type="gramStart"/>
      <w:r w:rsidRPr="001B0F63">
        <w:rPr>
          <w:rFonts w:ascii="Times New Roman" w:eastAsia="Calibri" w:hAnsi="Times New Roman" w:cs="Times New Roman"/>
          <w:sz w:val="24"/>
          <w:szCs w:val="24"/>
        </w:rPr>
        <w:t>«Сколько?», «Который по счету?»; уравнивает неравные группы предметов двумя способами (удаление и добавление единицы); сравнивает предметы на глаз (по длине, ширине, высоте, толщине); проверяет точность определений путем наложения или приложения; называет текущий день недели;</w:t>
      </w:r>
      <w:proofErr w:type="gramEnd"/>
    </w:p>
    <w:p w:rsidR="00AE3778" w:rsidRPr="001B0F63" w:rsidRDefault="00AE3778" w:rsidP="006502E2">
      <w:pPr>
        <w:widowControl w:val="0"/>
        <w:numPr>
          <w:ilvl w:val="0"/>
          <w:numId w:val="50"/>
        </w:numPr>
        <w:tabs>
          <w:tab w:val="left" w:pos="0"/>
        </w:tabs>
        <w:autoSpaceDE w:val="0"/>
        <w:autoSpaceDN w:val="0"/>
        <w:spacing w:after="0"/>
        <w:ind w:left="0" w:right="-1" w:firstLine="0"/>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различает и называет виды транспорта; знает название родного города, страны, ее столицу; называет времена года, отмечает их особенности; знает о значении солнца, воздуха и воды для человека, животных,</w:t>
      </w:r>
      <w:r w:rsidRPr="001B0F63">
        <w:rPr>
          <w:rFonts w:ascii="Times New Roman" w:eastAsia="Calibri" w:hAnsi="Times New Roman" w:cs="Times New Roman"/>
          <w:spacing w:val="-4"/>
          <w:sz w:val="24"/>
          <w:szCs w:val="24"/>
        </w:rPr>
        <w:t xml:space="preserve"> </w:t>
      </w:r>
      <w:r w:rsidRPr="001B0F63">
        <w:rPr>
          <w:rFonts w:ascii="Times New Roman" w:eastAsia="Calibri" w:hAnsi="Times New Roman" w:cs="Times New Roman"/>
          <w:sz w:val="24"/>
          <w:szCs w:val="24"/>
        </w:rPr>
        <w:t>растений;</w:t>
      </w:r>
    </w:p>
    <w:p w:rsidR="00AE3778" w:rsidRPr="001B0F63" w:rsidRDefault="00AE3778" w:rsidP="006502E2">
      <w:pPr>
        <w:widowControl w:val="0"/>
        <w:numPr>
          <w:ilvl w:val="0"/>
          <w:numId w:val="50"/>
        </w:numPr>
        <w:tabs>
          <w:tab w:val="left" w:pos="0"/>
        </w:tabs>
        <w:autoSpaceDE w:val="0"/>
        <w:autoSpaceDN w:val="0"/>
        <w:spacing w:after="0"/>
        <w:ind w:left="0" w:right="-1" w:firstLine="0"/>
        <w:jc w:val="both"/>
        <w:rPr>
          <w:rFonts w:ascii="Times New Roman" w:eastAsia="Calibri" w:hAnsi="Times New Roman" w:cs="Times New Roman"/>
          <w:sz w:val="24"/>
          <w:szCs w:val="24"/>
        </w:rPr>
      </w:pPr>
      <w:proofErr w:type="gramStart"/>
      <w:r w:rsidRPr="001B0F63">
        <w:rPr>
          <w:rFonts w:ascii="Times New Roman" w:eastAsia="Calibri" w:hAnsi="Times New Roman" w:cs="Times New Roman"/>
          <w:sz w:val="24"/>
          <w:szCs w:val="24"/>
        </w:rPr>
        <w:t>отвечает на вопросы взрослого по картинкам, описывает 2-3 фразами картинку; отвечает на вопросы по содержанию произведения; понимает и выполняет</w:t>
      </w:r>
      <w:r w:rsidRPr="001B0F63">
        <w:rPr>
          <w:rFonts w:ascii="Times New Roman" w:eastAsia="Calibri" w:hAnsi="Times New Roman" w:cs="Times New Roman"/>
          <w:spacing w:val="-26"/>
          <w:sz w:val="24"/>
          <w:szCs w:val="24"/>
        </w:rPr>
        <w:t xml:space="preserve"> </w:t>
      </w:r>
      <w:r w:rsidRPr="001B0F63">
        <w:rPr>
          <w:rFonts w:ascii="Times New Roman" w:eastAsia="Calibri" w:hAnsi="Times New Roman" w:cs="Times New Roman"/>
          <w:sz w:val="24"/>
          <w:szCs w:val="24"/>
        </w:rPr>
        <w:t>поручения, предъявляемые устно и письменно (инструкции, опорный словарь) с глаголами, наречиями, состоящих из нескольких простых предложений; дает поручения, отчитывается о выполненных действиях; составляет небольшой рассказ на заданную тему с опорой на речевой материал (по вопросам, серии</w:t>
      </w:r>
      <w:r w:rsidRPr="001B0F63">
        <w:rPr>
          <w:rFonts w:ascii="Times New Roman" w:eastAsia="Calibri" w:hAnsi="Times New Roman" w:cs="Times New Roman"/>
          <w:spacing w:val="-6"/>
          <w:sz w:val="24"/>
          <w:szCs w:val="24"/>
        </w:rPr>
        <w:t xml:space="preserve"> </w:t>
      </w:r>
      <w:r w:rsidRPr="001B0F63">
        <w:rPr>
          <w:rFonts w:ascii="Times New Roman" w:eastAsia="Calibri" w:hAnsi="Times New Roman" w:cs="Times New Roman"/>
          <w:sz w:val="24"/>
          <w:szCs w:val="24"/>
        </w:rPr>
        <w:t>картинок);</w:t>
      </w:r>
      <w:proofErr w:type="gramEnd"/>
    </w:p>
    <w:p w:rsidR="00AE3778" w:rsidRPr="001B0F63" w:rsidRDefault="00AE3778" w:rsidP="006502E2">
      <w:pPr>
        <w:widowControl w:val="0"/>
        <w:numPr>
          <w:ilvl w:val="0"/>
          <w:numId w:val="50"/>
        </w:numPr>
        <w:tabs>
          <w:tab w:val="left" w:pos="0"/>
        </w:tabs>
        <w:autoSpaceDE w:val="0"/>
        <w:autoSpaceDN w:val="0"/>
        <w:spacing w:after="0"/>
        <w:ind w:left="0" w:right="-1" w:firstLine="0"/>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распознаёт и различает на слух знакомый речевой материал из различных разделов программы данного года обучения (со стационарной аппаратурой, с индивидуальным слуховым аппаратом и без него), при прослушиван</w:t>
      </w:r>
      <w:proofErr w:type="gramStart"/>
      <w:r w:rsidRPr="001B0F63">
        <w:rPr>
          <w:rFonts w:ascii="Times New Roman" w:eastAsia="Calibri" w:hAnsi="Times New Roman" w:cs="Times New Roman"/>
          <w:sz w:val="24"/>
          <w:szCs w:val="24"/>
        </w:rPr>
        <w:t>ии ау</w:t>
      </w:r>
      <w:proofErr w:type="gramEnd"/>
      <w:r w:rsidRPr="001B0F63">
        <w:rPr>
          <w:rFonts w:ascii="Times New Roman" w:eastAsia="Calibri" w:hAnsi="Times New Roman" w:cs="Times New Roman"/>
          <w:sz w:val="24"/>
          <w:szCs w:val="24"/>
        </w:rPr>
        <w:t>диозаписей звучание мужского и женского голоса (с индивидуальным слуховым аппаратом и без него);</w:t>
      </w:r>
    </w:p>
    <w:p w:rsidR="00AE3778" w:rsidRPr="001B0F63" w:rsidRDefault="00AE3778" w:rsidP="006502E2">
      <w:pPr>
        <w:widowControl w:val="0"/>
        <w:numPr>
          <w:ilvl w:val="0"/>
          <w:numId w:val="50"/>
        </w:numPr>
        <w:tabs>
          <w:tab w:val="left" w:pos="0"/>
        </w:tabs>
        <w:autoSpaceDE w:val="0"/>
        <w:autoSpaceDN w:val="0"/>
        <w:spacing w:after="0"/>
        <w:ind w:left="0" w:right="-1" w:firstLine="0"/>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имеет потребность в речевом общении; сформирована внятная, максимально приближенная к естественной устная речь; самостоятельно произносит слова слитно, в естественном темпе, с соблюдением словесного ударения, норм орфоэпии и звук</w:t>
      </w:r>
      <w:proofErr w:type="gramStart"/>
      <w:r w:rsidRPr="001B0F63">
        <w:rPr>
          <w:rFonts w:ascii="Times New Roman" w:eastAsia="Calibri" w:hAnsi="Times New Roman" w:cs="Times New Roman"/>
          <w:sz w:val="24"/>
          <w:szCs w:val="24"/>
        </w:rPr>
        <w:t>о-</w:t>
      </w:r>
      <w:proofErr w:type="gramEnd"/>
      <w:r w:rsidRPr="001B0F63">
        <w:rPr>
          <w:rFonts w:ascii="Times New Roman" w:eastAsia="Calibri" w:hAnsi="Times New Roman" w:cs="Times New Roman"/>
          <w:sz w:val="24"/>
          <w:szCs w:val="24"/>
        </w:rPr>
        <w:t xml:space="preserve"> слогового состава с учетом индивидуальных</w:t>
      </w:r>
      <w:r w:rsidRPr="001B0F63">
        <w:rPr>
          <w:rFonts w:ascii="Times New Roman" w:eastAsia="Calibri" w:hAnsi="Times New Roman" w:cs="Times New Roman"/>
          <w:spacing w:val="-3"/>
          <w:sz w:val="24"/>
          <w:szCs w:val="24"/>
        </w:rPr>
        <w:t xml:space="preserve"> </w:t>
      </w:r>
      <w:r w:rsidRPr="001B0F63">
        <w:rPr>
          <w:rFonts w:ascii="Times New Roman" w:eastAsia="Calibri" w:hAnsi="Times New Roman" w:cs="Times New Roman"/>
          <w:sz w:val="24"/>
          <w:szCs w:val="24"/>
        </w:rPr>
        <w:t>особенностей;</w:t>
      </w:r>
    </w:p>
    <w:p w:rsidR="00AE3778" w:rsidRPr="001B0F63" w:rsidRDefault="00AE3778" w:rsidP="006502E2">
      <w:pPr>
        <w:widowControl w:val="0"/>
        <w:numPr>
          <w:ilvl w:val="0"/>
          <w:numId w:val="50"/>
        </w:numPr>
        <w:tabs>
          <w:tab w:val="left" w:pos="0"/>
        </w:tabs>
        <w:autoSpaceDE w:val="0"/>
        <w:autoSpaceDN w:val="0"/>
        <w:spacing w:after="0"/>
        <w:ind w:left="0" w:right="-1" w:firstLine="0"/>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пользуется голосом нормальной высоты, силы, без грубых нарушений тембра; умеет выражать вопросительную и восклицательную интонацию в сопряженной, отраженной и самостоятельной</w:t>
      </w:r>
      <w:r w:rsidRPr="001B0F63">
        <w:rPr>
          <w:rFonts w:ascii="Times New Roman" w:eastAsia="Calibri" w:hAnsi="Times New Roman" w:cs="Times New Roman"/>
          <w:spacing w:val="-1"/>
          <w:sz w:val="24"/>
          <w:szCs w:val="24"/>
        </w:rPr>
        <w:t xml:space="preserve"> </w:t>
      </w:r>
      <w:r w:rsidRPr="001B0F63">
        <w:rPr>
          <w:rFonts w:ascii="Times New Roman" w:eastAsia="Calibri" w:hAnsi="Times New Roman" w:cs="Times New Roman"/>
          <w:sz w:val="24"/>
          <w:szCs w:val="24"/>
        </w:rPr>
        <w:t>речи;</w:t>
      </w:r>
    </w:p>
    <w:p w:rsidR="00AE3778" w:rsidRPr="001B0F63" w:rsidRDefault="00AE3778" w:rsidP="006502E2">
      <w:pPr>
        <w:widowControl w:val="0"/>
        <w:numPr>
          <w:ilvl w:val="0"/>
          <w:numId w:val="50"/>
        </w:numPr>
        <w:tabs>
          <w:tab w:val="left" w:pos="0"/>
        </w:tabs>
        <w:autoSpaceDE w:val="0"/>
        <w:autoSpaceDN w:val="0"/>
        <w:spacing w:after="0"/>
        <w:ind w:left="0" w:right="-1" w:firstLine="0"/>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самостоятельно произносит слова и фразы из разных разделов программы, наиболее часто употребляемые на занятиях, слитно, в нормальном темпе, с выраженным ударением, с соблюдением орфоэпических норм</w:t>
      </w:r>
      <w:r w:rsidRPr="001B0F63">
        <w:rPr>
          <w:rFonts w:ascii="Times New Roman" w:eastAsia="Calibri" w:hAnsi="Times New Roman" w:cs="Times New Roman"/>
          <w:spacing w:val="-3"/>
          <w:sz w:val="24"/>
          <w:szCs w:val="24"/>
        </w:rPr>
        <w:t xml:space="preserve"> </w:t>
      </w:r>
      <w:r w:rsidRPr="001B0F63">
        <w:rPr>
          <w:rFonts w:ascii="Times New Roman" w:eastAsia="Calibri" w:hAnsi="Times New Roman" w:cs="Times New Roman"/>
          <w:sz w:val="24"/>
          <w:szCs w:val="24"/>
        </w:rPr>
        <w:t>произношения;</w:t>
      </w:r>
    </w:p>
    <w:p w:rsidR="00AE3778" w:rsidRPr="001B0F63" w:rsidRDefault="00AE3778" w:rsidP="006502E2">
      <w:pPr>
        <w:widowControl w:val="0"/>
        <w:numPr>
          <w:ilvl w:val="0"/>
          <w:numId w:val="50"/>
        </w:numPr>
        <w:tabs>
          <w:tab w:val="left" w:pos="0"/>
        </w:tabs>
        <w:autoSpaceDE w:val="0"/>
        <w:autoSpaceDN w:val="0"/>
        <w:spacing w:after="0"/>
        <w:ind w:left="0" w:right="-1" w:firstLine="0"/>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в сопряженной, отраженной и самостоятельной речи выделяет логическое ударение и выражает повествовательную, вопросительную и восклицательную интонации; соблюдает нормы орфоэпии в сопряженной, отраженной и самостоятельной речи, при чтении с опорой на надстрочные</w:t>
      </w:r>
      <w:r w:rsidRPr="001B0F63">
        <w:rPr>
          <w:rFonts w:ascii="Times New Roman" w:eastAsia="Calibri" w:hAnsi="Times New Roman" w:cs="Times New Roman"/>
          <w:spacing w:val="-5"/>
          <w:sz w:val="24"/>
          <w:szCs w:val="24"/>
        </w:rPr>
        <w:t xml:space="preserve"> </w:t>
      </w:r>
      <w:r w:rsidRPr="001B0F63">
        <w:rPr>
          <w:rFonts w:ascii="Times New Roman" w:eastAsia="Calibri" w:hAnsi="Times New Roman" w:cs="Times New Roman"/>
          <w:sz w:val="24"/>
          <w:szCs w:val="24"/>
        </w:rPr>
        <w:t>знаки.</w:t>
      </w:r>
    </w:p>
    <w:p w:rsidR="000A22BF" w:rsidRDefault="000A22BF" w:rsidP="00EA1F0D">
      <w:pPr>
        <w:widowControl w:val="0"/>
        <w:tabs>
          <w:tab w:val="left" w:pos="0"/>
        </w:tabs>
        <w:autoSpaceDE w:val="0"/>
        <w:autoSpaceDN w:val="0"/>
        <w:spacing w:after="0"/>
        <w:ind w:right="-1"/>
        <w:jc w:val="both"/>
        <w:rPr>
          <w:rFonts w:ascii="Times New Roman" w:eastAsia="Calibri" w:hAnsi="Times New Roman" w:cs="Times New Roman"/>
          <w:sz w:val="24"/>
          <w:szCs w:val="24"/>
        </w:rPr>
      </w:pPr>
    </w:p>
    <w:p w:rsidR="00AE3FAE" w:rsidRPr="001B0F63" w:rsidRDefault="00AE3FAE" w:rsidP="001B0F63">
      <w:pPr>
        <w:widowControl w:val="0"/>
        <w:tabs>
          <w:tab w:val="left" w:pos="0"/>
        </w:tabs>
        <w:autoSpaceDE w:val="0"/>
        <w:autoSpaceDN w:val="0"/>
        <w:spacing w:after="0" w:line="240" w:lineRule="auto"/>
        <w:ind w:right="-7"/>
        <w:jc w:val="both"/>
        <w:rPr>
          <w:rFonts w:ascii="Times New Roman" w:eastAsia="Times New Roman" w:hAnsi="Times New Roman" w:cs="Times New Roman"/>
          <w:b/>
          <w:i/>
          <w:sz w:val="24"/>
          <w:szCs w:val="24"/>
        </w:rPr>
      </w:pPr>
      <w:r w:rsidRPr="001B0F63">
        <w:rPr>
          <w:rFonts w:ascii="Times New Roman" w:eastAsia="Times New Roman" w:hAnsi="Times New Roman" w:cs="Times New Roman"/>
          <w:b/>
          <w:i/>
          <w:sz w:val="24"/>
          <w:szCs w:val="24"/>
        </w:rPr>
        <w:t xml:space="preserve">Характеристика ребенка с </w:t>
      </w:r>
      <w:r w:rsidR="00C620D0" w:rsidRPr="001B0F63">
        <w:rPr>
          <w:rFonts w:ascii="Times New Roman" w:eastAsia="Times New Roman" w:hAnsi="Times New Roman" w:cs="Times New Roman"/>
          <w:b/>
          <w:i/>
          <w:sz w:val="24"/>
          <w:szCs w:val="24"/>
        </w:rPr>
        <w:t>нарушением ОДА и зрения</w:t>
      </w:r>
      <w:r w:rsidR="00124BE6">
        <w:rPr>
          <w:rFonts w:ascii="Times New Roman" w:eastAsia="Times New Roman" w:hAnsi="Times New Roman" w:cs="Times New Roman"/>
          <w:b/>
          <w:i/>
          <w:sz w:val="24"/>
          <w:szCs w:val="24"/>
        </w:rPr>
        <w:t>.</w:t>
      </w:r>
    </w:p>
    <w:p w:rsidR="00AE3778" w:rsidRPr="00B971EC" w:rsidRDefault="00AE3778" w:rsidP="00B971EC">
      <w:pPr>
        <w:pStyle w:val="ab"/>
        <w:tabs>
          <w:tab w:val="left" w:pos="1793"/>
        </w:tabs>
        <w:spacing w:after="0" w:line="232" w:lineRule="auto"/>
        <w:ind w:left="0"/>
        <w:jc w:val="both"/>
        <w:rPr>
          <w:rFonts w:ascii="Times New Roman" w:eastAsia="Times New Roman" w:hAnsi="Times New Roman" w:cs="Times New Roman"/>
          <w:b/>
          <w:sz w:val="24"/>
          <w:szCs w:val="24"/>
          <w:lang w:eastAsia="ru-RU"/>
        </w:rPr>
      </w:pPr>
      <w:r w:rsidRPr="00B971EC">
        <w:rPr>
          <w:rFonts w:ascii="Times New Roman" w:eastAsia="Times New Roman" w:hAnsi="Times New Roman" w:cs="Times New Roman"/>
          <w:b/>
          <w:sz w:val="24"/>
          <w:szCs w:val="24"/>
          <w:lang w:eastAsia="ru-RU"/>
        </w:rPr>
        <w:tab/>
      </w:r>
    </w:p>
    <w:tbl>
      <w:tblPr>
        <w:tblW w:w="5280" w:type="pct"/>
        <w:tblInd w:w="-528" w:type="dxa"/>
        <w:tblCellMar>
          <w:top w:w="15" w:type="dxa"/>
          <w:left w:w="15" w:type="dxa"/>
          <w:bottom w:w="15" w:type="dxa"/>
          <w:right w:w="15" w:type="dxa"/>
        </w:tblCellMar>
        <w:tblLook w:val="04A0" w:firstRow="1" w:lastRow="0" w:firstColumn="1" w:lastColumn="0" w:noHBand="0" w:noVBand="1"/>
      </w:tblPr>
      <w:tblGrid>
        <w:gridCol w:w="1984"/>
        <w:gridCol w:w="7977"/>
      </w:tblGrid>
      <w:tr w:rsidR="00AE3778" w:rsidRPr="001B0F63" w:rsidTr="00A26BF9">
        <w:trPr>
          <w:trHeight w:val="1226"/>
        </w:trPr>
        <w:tc>
          <w:tcPr>
            <w:tcW w:w="996" w:type="pct"/>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hideMark/>
          </w:tcPr>
          <w:p w:rsidR="00AE3778" w:rsidRPr="001B0F63" w:rsidRDefault="00AE3778"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Заключение и рекомендации ПМПК</w:t>
            </w:r>
          </w:p>
        </w:tc>
        <w:tc>
          <w:tcPr>
            <w:tcW w:w="4004" w:type="pct"/>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hideMark/>
          </w:tcPr>
          <w:p w:rsidR="00AE3778" w:rsidRPr="001B0F63" w:rsidRDefault="00AE3778" w:rsidP="006502E2">
            <w:pPr>
              <w:numPr>
                <w:ilvl w:val="0"/>
                <w:numId w:val="51"/>
              </w:numPr>
              <w:spacing w:after="0"/>
              <w:ind w:left="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b/>
                <w:sz w:val="24"/>
                <w:szCs w:val="24"/>
                <w:lang w:eastAsia="ru-RU"/>
              </w:rPr>
              <w:t>Основные особенности ребенка, определяющие необходимость создания специальных условий поучения образования:</w:t>
            </w:r>
            <w:r w:rsidRPr="001B0F63">
              <w:rPr>
                <w:rFonts w:ascii="Times New Roman" w:eastAsia="Times New Roman" w:hAnsi="Times New Roman" w:cs="Times New Roman"/>
                <w:sz w:val="24"/>
                <w:szCs w:val="24"/>
                <w:lang w:eastAsia="ru-RU"/>
              </w:rPr>
              <w:t xml:space="preserve"> смешанное парциальное недоразвитие, детский церебральный паралич,  спастический </w:t>
            </w:r>
            <w:proofErr w:type="spellStart"/>
            <w:r w:rsidRPr="001B0F63">
              <w:rPr>
                <w:rFonts w:ascii="Times New Roman" w:eastAsia="Times New Roman" w:hAnsi="Times New Roman" w:cs="Times New Roman"/>
                <w:sz w:val="24"/>
                <w:szCs w:val="24"/>
                <w:lang w:eastAsia="ru-RU"/>
              </w:rPr>
              <w:t>тетрапарез</w:t>
            </w:r>
            <w:proofErr w:type="spellEnd"/>
            <w:r w:rsidRPr="001B0F63">
              <w:rPr>
                <w:rFonts w:ascii="Times New Roman" w:eastAsia="Times New Roman" w:hAnsi="Times New Roman" w:cs="Times New Roman"/>
                <w:sz w:val="24"/>
                <w:szCs w:val="24"/>
                <w:lang w:eastAsia="ru-RU"/>
              </w:rPr>
              <w:t xml:space="preserve"> при невозможности самостоятельного передвижения, </w:t>
            </w:r>
            <w:proofErr w:type="spellStart"/>
            <w:r w:rsidRPr="001B0F63">
              <w:rPr>
                <w:rFonts w:ascii="Times New Roman" w:eastAsia="Times New Roman" w:hAnsi="Times New Roman" w:cs="Times New Roman"/>
                <w:sz w:val="24"/>
                <w:szCs w:val="24"/>
                <w:lang w:eastAsia="ru-RU"/>
              </w:rPr>
              <w:t>дефицитарность</w:t>
            </w:r>
            <w:proofErr w:type="spellEnd"/>
            <w:r w:rsidRPr="001B0F63">
              <w:rPr>
                <w:rFonts w:ascii="Times New Roman" w:eastAsia="Times New Roman" w:hAnsi="Times New Roman" w:cs="Times New Roman"/>
                <w:sz w:val="24"/>
                <w:szCs w:val="24"/>
                <w:lang w:eastAsia="ru-RU"/>
              </w:rPr>
              <w:t xml:space="preserve"> </w:t>
            </w:r>
            <w:r w:rsidRPr="001B0F63">
              <w:rPr>
                <w:rFonts w:ascii="Times New Roman" w:eastAsia="Times New Roman" w:hAnsi="Times New Roman" w:cs="Times New Roman"/>
                <w:sz w:val="24"/>
                <w:szCs w:val="24"/>
                <w:lang w:eastAsia="ru-RU"/>
              </w:rPr>
              <w:lastRenderedPageBreak/>
              <w:t>зрительного анализатора, стертая форма дизартрии, недостаточная сформированнос</w:t>
            </w:r>
            <w:r w:rsidR="00A26BF9">
              <w:rPr>
                <w:rFonts w:ascii="Times New Roman" w:eastAsia="Times New Roman" w:hAnsi="Times New Roman" w:cs="Times New Roman"/>
                <w:sz w:val="24"/>
                <w:szCs w:val="24"/>
                <w:lang w:eastAsia="ru-RU"/>
              </w:rPr>
              <w:t>ть средств языка с преобладание</w:t>
            </w:r>
            <w:r w:rsidRPr="001B0F63">
              <w:rPr>
                <w:rFonts w:ascii="Times New Roman" w:eastAsia="Times New Roman" w:hAnsi="Times New Roman" w:cs="Times New Roman"/>
                <w:sz w:val="24"/>
                <w:szCs w:val="24"/>
                <w:lang w:eastAsia="ru-RU"/>
              </w:rPr>
              <w:t>м смысловой и звуковой стороны речи.</w:t>
            </w:r>
          </w:p>
          <w:p w:rsidR="00AE3778" w:rsidRPr="001B0F63" w:rsidRDefault="00AE3778" w:rsidP="006502E2">
            <w:pPr>
              <w:numPr>
                <w:ilvl w:val="0"/>
                <w:numId w:val="51"/>
              </w:numPr>
              <w:spacing w:after="0"/>
              <w:ind w:left="0"/>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t>Образовательная программа:</w:t>
            </w:r>
          </w:p>
          <w:p w:rsidR="00AE3778" w:rsidRPr="001B0F63" w:rsidRDefault="00AE3778" w:rsidP="006502E2">
            <w:pPr>
              <w:numPr>
                <w:ilvl w:val="0"/>
                <w:numId w:val="52"/>
              </w:numPr>
              <w:spacing w:after="0"/>
              <w:ind w:left="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Воспитание и обучение по адаптированной  основной образовательной  программе дошкольного образования для детей  с  нарушением опорн</w:t>
            </w:r>
            <w:proofErr w:type="gramStart"/>
            <w:r w:rsidRPr="001B0F63">
              <w:rPr>
                <w:rFonts w:ascii="Times New Roman" w:eastAsia="Times New Roman" w:hAnsi="Times New Roman" w:cs="Times New Roman"/>
                <w:sz w:val="24"/>
                <w:szCs w:val="24"/>
                <w:lang w:eastAsia="ru-RU"/>
              </w:rPr>
              <w:t>о-</w:t>
            </w:r>
            <w:proofErr w:type="gramEnd"/>
            <w:r w:rsidRPr="001B0F63">
              <w:rPr>
                <w:rFonts w:ascii="Times New Roman" w:eastAsia="Times New Roman" w:hAnsi="Times New Roman" w:cs="Times New Roman"/>
                <w:sz w:val="24"/>
                <w:szCs w:val="24"/>
                <w:lang w:eastAsia="ru-RU"/>
              </w:rPr>
              <w:t xml:space="preserve"> двигательного аппарата с учетом особых образовательных потребностей  слабовидящих детей.</w:t>
            </w:r>
          </w:p>
        </w:tc>
      </w:tr>
      <w:tr w:rsidR="00AE3778" w:rsidRPr="001B0F63" w:rsidTr="00AE3778">
        <w:tc>
          <w:tcPr>
            <w:tcW w:w="996" w:type="pct"/>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hideMark/>
          </w:tcPr>
          <w:p w:rsidR="00AE3778" w:rsidRPr="001B0F63" w:rsidRDefault="00AE3778" w:rsidP="001B0F63">
            <w:pPr>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lastRenderedPageBreak/>
              <w:t>Режим пребывания ребенка в ОУ</w:t>
            </w:r>
          </w:p>
        </w:tc>
        <w:tc>
          <w:tcPr>
            <w:tcW w:w="4004" w:type="pct"/>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hideMark/>
          </w:tcPr>
          <w:p w:rsidR="00AE3778" w:rsidRPr="001B0F63" w:rsidRDefault="00AE3778"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Пять дней в неделю, полный день</w:t>
            </w:r>
          </w:p>
        </w:tc>
      </w:tr>
      <w:tr w:rsidR="00AE3778" w:rsidRPr="001B0F63" w:rsidTr="00AE3778">
        <w:tc>
          <w:tcPr>
            <w:tcW w:w="996" w:type="pct"/>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tcPr>
          <w:p w:rsidR="00AE3778" w:rsidRPr="001B0F63" w:rsidRDefault="00AE3778"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Направления коррекционно-развивающей  работы и психолого-педагогической  помощи</w:t>
            </w:r>
          </w:p>
        </w:tc>
        <w:tc>
          <w:tcPr>
            <w:tcW w:w="4004" w:type="pct"/>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rsidR="00AE3778" w:rsidRPr="001B0F63" w:rsidRDefault="00AE3778"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занятия с педагогом-психологом: по развитию высших психических функций, по формированию коммуникативной деятельности, консультирование родителей.</w:t>
            </w:r>
          </w:p>
          <w:p w:rsidR="00AE3778" w:rsidRPr="001B0F63" w:rsidRDefault="00AE3778"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 занятия с учителем-логопедом: по коррекции стертой формы дизартрии, общего недоразвития речи (</w:t>
            </w:r>
            <w:r w:rsidRPr="001B0F63">
              <w:rPr>
                <w:rFonts w:ascii="Times New Roman" w:eastAsia="Times New Roman" w:hAnsi="Times New Roman" w:cs="Times New Roman"/>
                <w:sz w:val="24"/>
                <w:szCs w:val="24"/>
                <w:lang w:val="en-US" w:eastAsia="ru-RU"/>
              </w:rPr>
              <w:t>II</w:t>
            </w:r>
            <w:r w:rsidRPr="001B0F63">
              <w:rPr>
                <w:rFonts w:ascii="Times New Roman" w:eastAsia="Times New Roman" w:hAnsi="Times New Roman" w:cs="Times New Roman"/>
                <w:sz w:val="24"/>
                <w:szCs w:val="24"/>
                <w:lang w:eastAsia="ru-RU"/>
              </w:rPr>
              <w:t xml:space="preserve"> уровня речевого развития)</w:t>
            </w:r>
          </w:p>
        </w:tc>
      </w:tr>
      <w:tr w:rsidR="00AE3778" w:rsidRPr="001B0F63" w:rsidTr="00AE3778">
        <w:tc>
          <w:tcPr>
            <w:tcW w:w="996" w:type="pct"/>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tcPr>
          <w:p w:rsidR="00AE3778" w:rsidRPr="001B0F63" w:rsidRDefault="00AE3778"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Предоставление услуг ассистента</w:t>
            </w:r>
          </w:p>
        </w:tc>
        <w:tc>
          <w:tcPr>
            <w:tcW w:w="4004" w:type="pct"/>
            <w:tcBorders>
              <w:top w:val="single" w:sz="4" w:space="0" w:color="000000"/>
              <w:left w:val="single" w:sz="4" w:space="0" w:color="000000"/>
              <w:bottom w:val="single" w:sz="4" w:space="0" w:color="000000"/>
              <w:right w:val="single" w:sz="4" w:space="0" w:color="000000"/>
            </w:tcBorders>
            <w:tcMar>
              <w:top w:w="39" w:type="dxa"/>
              <w:left w:w="39" w:type="dxa"/>
              <w:bottom w:w="39" w:type="dxa"/>
              <w:right w:w="39" w:type="dxa"/>
            </w:tcMar>
            <w:vAlign w:val="center"/>
          </w:tcPr>
          <w:p w:rsidR="00AE3778" w:rsidRPr="001B0F63" w:rsidRDefault="00AE3778"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Нуждается </w:t>
            </w:r>
          </w:p>
        </w:tc>
      </w:tr>
    </w:tbl>
    <w:p w:rsidR="00AE3778" w:rsidRPr="001B0F63" w:rsidRDefault="00AE3778" w:rsidP="001B0F63">
      <w:pPr>
        <w:spacing w:after="0" w:line="232" w:lineRule="auto"/>
        <w:ind w:left="7" w:firstLine="560"/>
        <w:jc w:val="both"/>
        <w:rPr>
          <w:rFonts w:ascii="Times New Roman" w:eastAsia="Times New Roman" w:hAnsi="Times New Roman" w:cs="Times New Roman"/>
          <w:b/>
          <w:sz w:val="24"/>
          <w:szCs w:val="24"/>
          <w:lang w:eastAsia="ru-RU"/>
        </w:rPr>
      </w:pP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Ранее детский сад не посещал. В общении со сверстниками вначале</w:t>
      </w:r>
      <w:r w:rsidRPr="001B0F63">
        <w:rPr>
          <w:rFonts w:ascii="Times New Roman" w:eastAsia="Times New Roman" w:hAnsi="Times New Roman" w:cs="Times New Roman"/>
          <w:color w:val="000000"/>
          <w:sz w:val="24"/>
          <w:szCs w:val="24"/>
          <w:lang w:eastAsia="ru-RU"/>
        </w:rPr>
        <w:t xml:space="preserve"> </w:t>
      </w:r>
      <w:proofErr w:type="gramStart"/>
      <w:r w:rsidRPr="001B0F63">
        <w:rPr>
          <w:rFonts w:ascii="Times New Roman" w:eastAsia="Times New Roman" w:hAnsi="Times New Roman" w:cs="Times New Roman"/>
          <w:color w:val="000000"/>
          <w:sz w:val="24"/>
          <w:szCs w:val="24"/>
          <w:lang w:eastAsia="ru-RU"/>
        </w:rPr>
        <w:t>избегал контакты</w:t>
      </w:r>
      <w:proofErr w:type="gramEnd"/>
      <w:r w:rsidRPr="001B0F63">
        <w:rPr>
          <w:rFonts w:ascii="Times New Roman" w:eastAsia="Times New Roman" w:hAnsi="Times New Roman" w:cs="Times New Roman"/>
          <w:color w:val="000000"/>
          <w:sz w:val="24"/>
          <w:szCs w:val="24"/>
          <w:lang w:eastAsia="ru-RU"/>
        </w:rPr>
        <w:t>. После адаптации легко контактирует с другими детьми, поддерживает совместную игру.</w:t>
      </w:r>
      <w:r w:rsidRPr="001B0F63">
        <w:rPr>
          <w:rFonts w:ascii="Times New Roman" w:eastAsia="Times New Roman" w:hAnsi="Times New Roman" w:cs="Times New Roman"/>
          <w:sz w:val="24"/>
          <w:szCs w:val="24"/>
          <w:lang w:eastAsia="ru-RU"/>
        </w:rPr>
        <w:t xml:space="preserve"> </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Ребенок </w:t>
      </w:r>
      <w:proofErr w:type="gramStart"/>
      <w:r w:rsidRPr="001B0F63">
        <w:rPr>
          <w:rFonts w:ascii="Times New Roman" w:eastAsia="Times New Roman" w:hAnsi="Times New Roman" w:cs="Times New Roman"/>
          <w:sz w:val="24"/>
          <w:szCs w:val="24"/>
          <w:lang w:eastAsia="ru-RU"/>
        </w:rPr>
        <w:t>со</w:t>
      </w:r>
      <w:proofErr w:type="gramEnd"/>
      <w:r w:rsidRPr="001B0F63">
        <w:rPr>
          <w:rFonts w:ascii="Times New Roman" w:eastAsia="Times New Roman" w:hAnsi="Times New Roman" w:cs="Times New Roman"/>
          <w:sz w:val="24"/>
          <w:szCs w:val="24"/>
          <w:lang w:eastAsia="ru-RU"/>
        </w:rPr>
        <w:t xml:space="preserve"> взрослыми спокоен, стеснительный.  Вступает в контакт  избирательно, проявляет сдержанность по отношению к незнакомым людям. Общение избирательное, идет на контакт, только если ему понравился человек.</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В поведении ребенка можно отметить: </w:t>
      </w:r>
      <w:proofErr w:type="gramStart"/>
      <w:r w:rsidRPr="001B0F63">
        <w:rPr>
          <w:rFonts w:ascii="Times New Roman" w:eastAsia="Times New Roman" w:hAnsi="Times New Roman" w:cs="Times New Roman"/>
          <w:sz w:val="24"/>
          <w:szCs w:val="24"/>
          <w:lang w:eastAsia="ru-RU"/>
        </w:rPr>
        <w:t>спокойный</w:t>
      </w:r>
      <w:proofErr w:type="gramEnd"/>
      <w:r w:rsidRPr="001B0F63">
        <w:rPr>
          <w:rFonts w:ascii="Times New Roman" w:eastAsia="Times New Roman" w:hAnsi="Times New Roman" w:cs="Times New Roman"/>
          <w:sz w:val="24"/>
          <w:szCs w:val="24"/>
          <w:lang w:eastAsia="ru-RU"/>
        </w:rPr>
        <w:t xml:space="preserve">, медлительный. Предпочитает спокойные игры. </w:t>
      </w:r>
    </w:p>
    <w:p w:rsidR="00AE3778" w:rsidRPr="001B0F63" w:rsidRDefault="00AE3778" w:rsidP="001B0F63">
      <w:pPr>
        <w:spacing w:after="0"/>
        <w:ind w:firstLine="426"/>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sz w:val="24"/>
          <w:szCs w:val="24"/>
          <w:lang w:eastAsia="ru-RU"/>
        </w:rPr>
        <w:t xml:space="preserve">Ребенок  не различает и с трудом соотносит основные цвета, не </w:t>
      </w:r>
      <w:proofErr w:type="gramStart"/>
      <w:r w:rsidRPr="001B0F63">
        <w:rPr>
          <w:rFonts w:ascii="Times New Roman" w:eastAsia="Times New Roman" w:hAnsi="Times New Roman" w:cs="Times New Roman"/>
          <w:sz w:val="24"/>
          <w:szCs w:val="24"/>
          <w:lang w:eastAsia="ru-RU"/>
        </w:rPr>
        <w:t>знает</w:t>
      </w:r>
      <w:proofErr w:type="gramEnd"/>
      <w:r w:rsidRPr="001B0F63">
        <w:rPr>
          <w:rFonts w:ascii="Times New Roman" w:eastAsia="Times New Roman" w:hAnsi="Times New Roman" w:cs="Times New Roman"/>
          <w:sz w:val="24"/>
          <w:szCs w:val="24"/>
          <w:lang w:eastAsia="ru-RU"/>
        </w:rPr>
        <w:t xml:space="preserve"> испытывает затруднения в различении геометрические формы. Роме, в силу нарушений ОДА сложно создавать  простые предметные конструкции. Ребенок ориентируется в пространстве, но допускает ошибки (справа-</w:t>
      </w:r>
      <w:r w:rsidRPr="001B0F63">
        <w:rPr>
          <w:rFonts w:ascii="Times New Roman" w:eastAsia="Times New Roman" w:hAnsi="Times New Roman" w:cs="Times New Roman"/>
          <w:color w:val="000000"/>
          <w:sz w:val="24"/>
          <w:szCs w:val="24"/>
          <w:lang w:eastAsia="ru-RU"/>
        </w:rPr>
        <w:t>слева). Ребенок испытывает трудности при складывании простой предметной картинки из 2-3 частей, не  складывает из палочек предложенные изображения даже при  помощи взрослого.</w:t>
      </w:r>
    </w:p>
    <w:p w:rsidR="00AE3778" w:rsidRPr="001B0F63" w:rsidRDefault="00AE3778" w:rsidP="001B0F63">
      <w:pPr>
        <w:spacing w:after="0"/>
        <w:ind w:firstLine="426"/>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Мальчик не осуществляет элементарные счетные действия с множествами, узнает но, не называет реальные явления и их изображения: контрастные времена года (лето и зима) и части суток (день и ночь). </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color w:val="000000"/>
          <w:spacing w:val="-8"/>
          <w:sz w:val="24"/>
          <w:szCs w:val="24"/>
          <w:lang w:eastAsia="ru-RU"/>
        </w:rPr>
        <w:t xml:space="preserve">Моторика пальцев рук развита слабо. Рома испытывает трудности в захвате, удержании наложении предметов друг на друга. Наблюдается </w:t>
      </w:r>
      <w:proofErr w:type="spellStart"/>
      <w:r w:rsidRPr="001B0F63">
        <w:rPr>
          <w:rFonts w:ascii="Times New Roman" w:eastAsia="Times New Roman" w:hAnsi="Times New Roman" w:cs="Times New Roman"/>
          <w:color w:val="000000"/>
          <w:spacing w:val="-8"/>
          <w:sz w:val="24"/>
          <w:szCs w:val="24"/>
          <w:lang w:eastAsia="ru-RU"/>
        </w:rPr>
        <w:t>дискоординированность</w:t>
      </w:r>
      <w:proofErr w:type="spellEnd"/>
      <w:r w:rsidRPr="001B0F63">
        <w:rPr>
          <w:rFonts w:ascii="Times New Roman" w:eastAsia="Times New Roman" w:hAnsi="Times New Roman" w:cs="Times New Roman"/>
          <w:color w:val="000000"/>
          <w:spacing w:val="-8"/>
          <w:sz w:val="24"/>
          <w:szCs w:val="24"/>
          <w:lang w:eastAsia="ru-RU"/>
        </w:rPr>
        <w:t xml:space="preserve"> движений рук. Ребенок испытывает затруднения п</w:t>
      </w:r>
      <w:r w:rsidRPr="001B0F63">
        <w:rPr>
          <w:rFonts w:ascii="Times New Roman" w:eastAsia="Times New Roman" w:hAnsi="Times New Roman" w:cs="Times New Roman"/>
          <w:color w:val="000000"/>
          <w:sz w:val="24"/>
          <w:szCs w:val="24"/>
          <w:lang w:eastAsia="ru-RU"/>
        </w:rPr>
        <w:t xml:space="preserve">ри выполнении упражнений на динамическую организацию движений: неточность, медленное переключение. Не выполняет общеразвивающие упражнения из- </w:t>
      </w:r>
      <w:proofErr w:type="gramStart"/>
      <w:r w:rsidRPr="001B0F63">
        <w:rPr>
          <w:rFonts w:ascii="Times New Roman" w:eastAsia="Times New Roman" w:hAnsi="Times New Roman" w:cs="Times New Roman"/>
          <w:color w:val="000000"/>
          <w:sz w:val="24"/>
          <w:szCs w:val="24"/>
          <w:lang w:eastAsia="ru-RU"/>
        </w:rPr>
        <w:t>за</w:t>
      </w:r>
      <w:proofErr w:type="gramEnd"/>
      <w:r w:rsidRPr="001B0F63">
        <w:rPr>
          <w:rFonts w:ascii="Times New Roman" w:eastAsia="Times New Roman" w:hAnsi="Times New Roman" w:cs="Times New Roman"/>
          <w:color w:val="000000"/>
          <w:sz w:val="24"/>
          <w:szCs w:val="24"/>
          <w:lang w:eastAsia="ru-RU"/>
        </w:rPr>
        <w:t xml:space="preserve"> имеющихся нарушений.</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Речь: маловыразительная, снижена разборчивость.</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Понимание речи:  воспринимает выборочно, с неточностями, в пределах бытовой лексики.</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lastRenderedPageBreak/>
        <w:t>Объем словарного запаса: ниже возрастной нормы. Не подбирает антонимы, синонимы, однокоренные слова. В речи чаще применяет имена существительные, глаголы.</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Губы, зубы, язык, небо, подъязычная уздечка, прикус  - без анатомических особенностей. Подвижность нарушена: объём артикуляционных движений ограничен, наблюдается снижение амплитуды артикуляционных движений, язык не  с трудом удерживает позу, испытывает трудности в переключении позы языка.  Голос: тихий, истощающийся, маломодулированный.</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Фонематические процессы:</w:t>
      </w:r>
      <w:r w:rsidRPr="001B0F63">
        <w:rPr>
          <w:rFonts w:ascii="Times New Roman" w:eastAsia="Times New Roman" w:hAnsi="Times New Roman" w:cs="Times New Roman"/>
          <w:color w:val="444444"/>
          <w:sz w:val="24"/>
          <w:szCs w:val="24"/>
          <w:lang w:eastAsia="ru-RU"/>
        </w:rPr>
        <w:t xml:space="preserve"> ф</w:t>
      </w:r>
      <w:r w:rsidRPr="001B0F63">
        <w:rPr>
          <w:rFonts w:ascii="Times New Roman" w:eastAsia="Times New Roman" w:hAnsi="Times New Roman" w:cs="Times New Roman"/>
          <w:sz w:val="24"/>
          <w:szCs w:val="24"/>
          <w:lang w:eastAsia="ru-RU"/>
        </w:rPr>
        <w:t xml:space="preserve">онематический слух недостаточно сформирован; фонематическое восприятие, фонематический анализ и синтез требуют дальнейшего развития. Рома затрудняется придумать слово на заданный звук, слабо дифференцирует  слова: сходные по  артикуляторным признакам. </w:t>
      </w:r>
    </w:p>
    <w:p w:rsidR="00AE3778" w:rsidRPr="001B0F63" w:rsidRDefault="00AE3778" w:rsidP="001B0F63">
      <w:pPr>
        <w:spacing w:after="0"/>
        <w:ind w:firstLine="426"/>
        <w:jc w:val="both"/>
        <w:rPr>
          <w:rFonts w:ascii="Times New Roman" w:eastAsia="Times New Roman" w:hAnsi="Times New Roman" w:cs="Times New Roman"/>
          <w:sz w:val="24"/>
          <w:szCs w:val="24"/>
          <w:u w:val="single"/>
          <w:lang w:eastAsia="ru-RU"/>
        </w:rPr>
      </w:pPr>
      <w:r w:rsidRPr="001B0F63">
        <w:rPr>
          <w:rFonts w:ascii="Times New Roman" w:eastAsia="Times New Roman" w:hAnsi="Times New Roman" w:cs="Times New Roman"/>
          <w:sz w:val="24"/>
          <w:szCs w:val="24"/>
          <w:lang w:eastAsia="ru-RU"/>
        </w:rPr>
        <w:t>Слоговая структура:  наблюдаются дефекты слоговой структуры слова: выпадение слогов, недоговаривание слов до конца.</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Грамматический строй: недостаточно сформирован для данного возраста. В речи отсутствуют сложные синтаксические конструкции.  Отмечается общая бедность и не дифференцированность грамматических средств языка. Затрудняется в образовании новых слов с помощью суффиксов, приставок. Имеются ошибки в согласовании прилагательных с  существительными в косвенных падежах.</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Связная речь: не сформирована; самостоятельно пересказывать затрудняется. Не составляет рассказ по серии сюжетных картинок. </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Звукопроизношение: нарушено произношение свистящих [С], [</w:t>
      </w:r>
      <w:proofErr w:type="gramStart"/>
      <w:r w:rsidRPr="001B0F63">
        <w:rPr>
          <w:rFonts w:ascii="Times New Roman" w:eastAsia="Times New Roman" w:hAnsi="Times New Roman" w:cs="Times New Roman"/>
          <w:sz w:val="24"/>
          <w:szCs w:val="24"/>
          <w:lang w:eastAsia="ru-RU"/>
        </w:rPr>
        <w:t>З</w:t>
      </w:r>
      <w:proofErr w:type="gramEnd"/>
      <w:r w:rsidRPr="001B0F63">
        <w:rPr>
          <w:rFonts w:ascii="Times New Roman" w:eastAsia="Times New Roman" w:hAnsi="Times New Roman" w:cs="Times New Roman"/>
          <w:sz w:val="24"/>
          <w:szCs w:val="24"/>
          <w:lang w:eastAsia="ru-RU"/>
        </w:rPr>
        <w:t xml:space="preserve">], [Ц] их мягкий пар, шипящих [Ш], [Ж], [Ч], [Щ], сонорных [Л], [ЛЬ], [Р], [РЬ]. </w:t>
      </w:r>
    </w:p>
    <w:p w:rsidR="00AE3778" w:rsidRPr="001B0F63" w:rsidRDefault="00AE3778" w:rsidP="001B0F63">
      <w:pPr>
        <w:tabs>
          <w:tab w:val="left" w:pos="360"/>
        </w:tabs>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ab/>
        <w:t xml:space="preserve">Логическое мышление недостаточно сформировано. Методика «4-й </w:t>
      </w:r>
      <w:proofErr w:type="gramStart"/>
      <w:r w:rsidRPr="001B0F63">
        <w:rPr>
          <w:rFonts w:ascii="Times New Roman" w:eastAsia="Times New Roman" w:hAnsi="Times New Roman" w:cs="Times New Roman"/>
          <w:sz w:val="24"/>
          <w:szCs w:val="24"/>
          <w:lang w:eastAsia="ru-RU"/>
        </w:rPr>
        <w:t>лишний</w:t>
      </w:r>
      <w:proofErr w:type="gramEnd"/>
      <w:r w:rsidRPr="001B0F63">
        <w:rPr>
          <w:rFonts w:ascii="Times New Roman" w:eastAsia="Times New Roman" w:hAnsi="Times New Roman" w:cs="Times New Roman"/>
          <w:sz w:val="24"/>
          <w:szCs w:val="24"/>
          <w:lang w:eastAsia="ru-RU"/>
        </w:rPr>
        <w:t>» вызвала трудности в исключении лишнего предмета, нуждается в помощи педагога.</w:t>
      </w:r>
    </w:p>
    <w:p w:rsidR="00AE3778" w:rsidRPr="001B0F63" w:rsidRDefault="00AE3778" w:rsidP="001B0F63">
      <w:pPr>
        <w:tabs>
          <w:tab w:val="left" w:pos="360"/>
        </w:tabs>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ab/>
      </w:r>
      <w:proofErr w:type="gramStart"/>
      <w:r w:rsidRPr="001B0F63">
        <w:rPr>
          <w:rFonts w:ascii="Times New Roman" w:eastAsia="Times New Roman" w:hAnsi="Times New Roman" w:cs="Times New Roman"/>
          <w:sz w:val="24"/>
          <w:szCs w:val="24"/>
          <w:lang w:eastAsia="ru-RU"/>
        </w:rPr>
        <w:t>Недостаточная</w:t>
      </w:r>
      <w:proofErr w:type="gramEnd"/>
      <w:r w:rsidRPr="001B0F63">
        <w:rPr>
          <w:rFonts w:ascii="Times New Roman" w:eastAsia="Times New Roman" w:hAnsi="Times New Roman" w:cs="Times New Roman"/>
          <w:sz w:val="24"/>
          <w:szCs w:val="24"/>
          <w:lang w:eastAsia="ru-RU"/>
        </w:rPr>
        <w:t xml:space="preserve"> сформированность активного внимания. Выполнение заданий продолжительное время приводит к эмоциональной лабильности, </w:t>
      </w:r>
      <w:proofErr w:type="spellStart"/>
      <w:r w:rsidRPr="001B0F63">
        <w:rPr>
          <w:rFonts w:ascii="Times New Roman" w:eastAsia="Times New Roman" w:hAnsi="Times New Roman" w:cs="Times New Roman"/>
          <w:sz w:val="24"/>
          <w:szCs w:val="24"/>
          <w:lang w:eastAsia="ru-RU"/>
        </w:rPr>
        <w:t>застревании</w:t>
      </w:r>
      <w:proofErr w:type="spellEnd"/>
      <w:r w:rsidRPr="001B0F63">
        <w:rPr>
          <w:rFonts w:ascii="Times New Roman" w:eastAsia="Times New Roman" w:hAnsi="Times New Roman" w:cs="Times New Roman"/>
          <w:sz w:val="24"/>
          <w:szCs w:val="24"/>
          <w:lang w:eastAsia="ru-RU"/>
        </w:rPr>
        <w:t xml:space="preserve"> на определенных заданиях, что приводит к умеренной истощаемости психической работоспособности. </w:t>
      </w:r>
    </w:p>
    <w:p w:rsidR="00AE3778" w:rsidRPr="001B0F63" w:rsidRDefault="00AE3778" w:rsidP="001B0F63">
      <w:pPr>
        <w:tabs>
          <w:tab w:val="left" w:pos="360"/>
        </w:tabs>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Слуховая память ниже нормы возрастного развития, исключение лишнего оказалось не доступно.</w:t>
      </w:r>
      <w:r w:rsidRPr="001B0F63">
        <w:rPr>
          <w:rFonts w:ascii="Times New Roman" w:eastAsia="Times New Roman" w:hAnsi="Times New Roman" w:cs="Times New Roman"/>
          <w:sz w:val="24"/>
          <w:szCs w:val="24"/>
          <w:lang w:eastAsia="ru-RU"/>
        </w:rPr>
        <w:tab/>
        <w:t>Зрительное восприятие не сформировано. Зрительная память – на недостаточном уровне.</w:t>
      </w:r>
    </w:p>
    <w:p w:rsidR="00AE3778" w:rsidRPr="001B0F63" w:rsidRDefault="00AE3778" w:rsidP="001B0F63">
      <w:pPr>
        <w:widowControl w:val="0"/>
        <w:tabs>
          <w:tab w:val="left" w:pos="0"/>
        </w:tabs>
        <w:autoSpaceDE w:val="0"/>
        <w:autoSpaceDN w:val="0"/>
        <w:spacing w:after="0"/>
        <w:ind w:right="-1"/>
        <w:jc w:val="both"/>
        <w:outlineLvl w:val="1"/>
        <w:rPr>
          <w:rFonts w:ascii="Times New Roman" w:eastAsia="Times New Roman" w:hAnsi="Times New Roman" w:cs="Times New Roman"/>
          <w:b/>
          <w:bCs/>
          <w:sz w:val="24"/>
          <w:szCs w:val="24"/>
        </w:rPr>
      </w:pPr>
      <w:r w:rsidRPr="001B0F63">
        <w:rPr>
          <w:rFonts w:ascii="Times New Roman" w:eastAsia="Times New Roman" w:hAnsi="Times New Roman" w:cs="Times New Roman"/>
          <w:b/>
          <w:bCs/>
          <w:sz w:val="24"/>
          <w:szCs w:val="24"/>
        </w:rPr>
        <w:t>Планируемые результаты освоения программы на завершающем</w:t>
      </w:r>
      <w:r w:rsidR="00B971EC">
        <w:rPr>
          <w:rFonts w:ascii="Times New Roman" w:eastAsia="Times New Roman" w:hAnsi="Times New Roman" w:cs="Times New Roman"/>
          <w:b/>
          <w:bCs/>
          <w:sz w:val="24"/>
          <w:szCs w:val="24"/>
        </w:rPr>
        <w:t xml:space="preserve"> </w:t>
      </w:r>
      <w:r w:rsidRPr="001B0F63">
        <w:rPr>
          <w:rFonts w:ascii="Times New Roman" w:eastAsia="Times New Roman" w:hAnsi="Times New Roman" w:cs="Times New Roman"/>
          <w:b/>
          <w:bCs/>
          <w:sz w:val="24"/>
          <w:szCs w:val="24"/>
        </w:rPr>
        <w:t>этапе ДО</w:t>
      </w:r>
      <w:proofErr w:type="gramStart"/>
      <w:r w:rsidRPr="001B0F63">
        <w:rPr>
          <w:rFonts w:ascii="Times New Roman" w:eastAsia="Times New Roman" w:hAnsi="Times New Roman" w:cs="Times New Roman"/>
          <w:bCs/>
          <w:sz w:val="24"/>
          <w:szCs w:val="24"/>
        </w:rPr>
        <w:t xml:space="preserve"> </w:t>
      </w:r>
      <w:r w:rsidRPr="001B0F63">
        <w:rPr>
          <w:rFonts w:ascii="Times New Roman" w:eastAsia="Times New Roman" w:hAnsi="Times New Roman" w:cs="Times New Roman"/>
          <w:b/>
          <w:bCs/>
          <w:sz w:val="24"/>
          <w:szCs w:val="24"/>
        </w:rPr>
        <w:t>.</w:t>
      </w:r>
      <w:proofErr w:type="gramEnd"/>
    </w:p>
    <w:p w:rsidR="00AE3778" w:rsidRPr="001B0F63" w:rsidRDefault="00AE3778" w:rsidP="001B0F63">
      <w:pPr>
        <w:spacing w:after="0"/>
        <w:ind w:firstLine="426"/>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t xml:space="preserve">по направлению физическое развитие: </w:t>
      </w:r>
    </w:p>
    <w:p w:rsidR="00AE3778" w:rsidRPr="001B0F63" w:rsidRDefault="00AE3778" w:rsidP="001B0F63">
      <w:pPr>
        <w:spacing w:after="0"/>
        <w:ind w:firstLine="426"/>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sz w:val="24"/>
          <w:szCs w:val="24"/>
          <w:lang w:eastAsia="ru-RU"/>
        </w:rPr>
        <w:t>- у ребенка развита крупная и мелкая моторика;</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он подвижен, владеет основными движениями, их техникой;</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может контролировать свои движения и управлять ими;</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обладает физическими качествами (сила, выносливость, гибкость и др.);</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проявляет установку на двигательное творчество и импровизацию;</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 </w:t>
      </w:r>
      <w:proofErr w:type="gramStart"/>
      <w:r w:rsidRPr="001B0F63">
        <w:rPr>
          <w:rFonts w:ascii="Times New Roman" w:eastAsia="Times New Roman" w:hAnsi="Times New Roman" w:cs="Times New Roman"/>
          <w:sz w:val="24"/>
          <w:szCs w:val="24"/>
          <w:lang w:eastAsia="ru-RU"/>
        </w:rPr>
        <w:t>способен</w:t>
      </w:r>
      <w:proofErr w:type="gramEnd"/>
      <w:r w:rsidRPr="001B0F63">
        <w:rPr>
          <w:rFonts w:ascii="Times New Roman" w:eastAsia="Times New Roman" w:hAnsi="Times New Roman" w:cs="Times New Roman"/>
          <w:sz w:val="24"/>
          <w:szCs w:val="24"/>
          <w:lang w:eastAsia="ru-RU"/>
        </w:rPr>
        <w:t xml:space="preserve"> к принятию собственных решений, опираясь на свои знания и умения в различных видах двигательной и физкультурной, спортивной деятельности;</w:t>
      </w:r>
    </w:p>
    <w:p w:rsidR="00AE3778" w:rsidRPr="001B0F63" w:rsidRDefault="00AE3778" w:rsidP="001B0F63">
      <w:pPr>
        <w:spacing w:after="0"/>
        <w:ind w:firstLine="426"/>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t>по направлению социально-коммуникативное развитие:</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проявляет готовность и способность к общению с взрослыми и сверстниками;</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проявляет инициативу и самостоятельность в игре и общении;</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старается разрешать конструктивно разрешать конфликты;</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lastRenderedPageBreak/>
        <w:t>- демонстрирует</w:t>
      </w:r>
      <w:r w:rsidRPr="001B0F63">
        <w:rPr>
          <w:rFonts w:ascii="Times New Roman" w:eastAsia="Times New Roman" w:hAnsi="Times New Roman" w:cs="Times New Roman"/>
          <w:sz w:val="24"/>
          <w:szCs w:val="24"/>
          <w:lang w:eastAsia="ru-RU"/>
        </w:rPr>
        <w:tab/>
        <w:t>достаточный</w:t>
      </w:r>
      <w:r w:rsidRPr="001B0F63">
        <w:rPr>
          <w:rFonts w:ascii="Times New Roman" w:eastAsia="Times New Roman" w:hAnsi="Times New Roman" w:cs="Times New Roman"/>
          <w:sz w:val="24"/>
          <w:szCs w:val="24"/>
          <w:lang w:eastAsia="ru-RU"/>
        </w:rPr>
        <w:tab/>
        <w:t xml:space="preserve">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w:t>
      </w:r>
      <w:proofErr w:type="spellStart"/>
      <w:r w:rsidRPr="001B0F63">
        <w:rPr>
          <w:rFonts w:ascii="Times New Roman" w:eastAsia="Times New Roman" w:hAnsi="Times New Roman" w:cs="Times New Roman"/>
          <w:sz w:val="24"/>
          <w:szCs w:val="24"/>
          <w:lang w:eastAsia="ru-RU"/>
        </w:rPr>
        <w:t>децентрации</w:t>
      </w:r>
      <w:proofErr w:type="spellEnd"/>
      <w:r w:rsidRPr="001B0F63">
        <w:rPr>
          <w:rFonts w:ascii="Times New Roman" w:eastAsia="Times New Roman" w:hAnsi="Times New Roman" w:cs="Times New Roman"/>
          <w:sz w:val="24"/>
          <w:szCs w:val="24"/>
          <w:lang w:eastAsia="ru-RU"/>
        </w:rPr>
        <w:t>;</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ребенок обладает начальными знаниями о себе и социальном мире, в котором он живет;</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ребенок овладевает основными культурными способами деятельности;</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способен выбирать себе род занятий, участников по совместной деятельности;</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 </w:t>
      </w:r>
      <w:proofErr w:type="gramStart"/>
      <w:r w:rsidRPr="001B0F63">
        <w:rPr>
          <w:rFonts w:ascii="Times New Roman" w:eastAsia="Times New Roman" w:hAnsi="Times New Roman" w:cs="Times New Roman"/>
          <w:sz w:val="24"/>
          <w:szCs w:val="24"/>
          <w:lang w:eastAsia="ru-RU"/>
        </w:rPr>
        <w:t>способен</w:t>
      </w:r>
      <w:proofErr w:type="gramEnd"/>
      <w:r w:rsidRPr="001B0F63">
        <w:rPr>
          <w:rFonts w:ascii="Times New Roman" w:eastAsia="Times New Roman" w:hAnsi="Times New Roman" w:cs="Times New Roman"/>
          <w:sz w:val="24"/>
          <w:szCs w:val="24"/>
          <w:lang w:eastAsia="ru-RU"/>
        </w:rPr>
        <w:t xml:space="preserve"> договариваться, учитывать интересы и чувства других, сопереживать неудачам</w:t>
      </w:r>
      <w:r w:rsidRPr="001B0F63">
        <w:rPr>
          <w:rFonts w:ascii="Times New Roman" w:eastAsia="Times New Roman" w:hAnsi="Times New Roman" w:cs="Times New Roman"/>
          <w:sz w:val="24"/>
          <w:szCs w:val="24"/>
          <w:lang w:eastAsia="ru-RU"/>
        </w:rPr>
        <w:tab/>
        <w:t>и</w:t>
      </w:r>
      <w:r w:rsidRPr="001B0F63">
        <w:rPr>
          <w:rFonts w:ascii="Times New Roman" w:eastAsia="Times New Roman" w:hAnsi="Times New Roman" w:cs="Times New Roman"/>
          <w:sz w:val="24"/>
          <w:szCs w:val="24"/>
          <w:lang w:eastAsia="ru-RU"/>
        </w:rPr>
        <w:tab/>
        <w:t>радоваться</w:t>
      </w:r>
      <w:r w:rsidRPr="001B0F63">
        <w:rPr>
          <w:rFonts w:ascii="Times New Roman" w:eastAsia="Times New Roman" w:hAnsi="Times New Roman" w:cs="Times New Roman"/>
          <w:sz w:val="24"/>
          <w:szCs w:val="24"/>
          <w:lang w:eastAsia="ru-RU"/>
        </w:rPr>
        <w:tab/>
        <w:t>успехам</w:t>
      </w:r>
      <w:r w:rsidRPr="001B0F63">
        <w:rPr>
          <w:rFonts w:ascii="Times New Roman" w:eastAsia="Times New Roman" w:hAnsi="Times New Roman" w:cs="Times New Roman"/>
          <w:sz w:val="24"/>
          <w:szCs w:val="24"/>
          <w:lang w:eastAsia="ru-RU"/>
        </w:rPr>
        <w:tab/>
        <w:t>других, адекватно проявляет свои чувства;</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ребенок способен к волевым усилиям,  может  следовать социальным нормам поведения</w:t>
      </w:r>
      <w:r w:rsidRPr="001B0F63">
        <w:rPr>
          <w:rFonts w:ascii="Times New Roman" w:eastAsia="Times New Roman" w:hAnsi="Times New Roman" w:cs="Times New Roman"/>
          <w:sz w:val="24"/>
          <w:szCs w:val="24"/>
          <w:lang w:eastAsia="ru-RU"/>
        </w:rPr>
        <w:tab/>
        <w:t>и</w:t>
      </w:r>
      <w:r w:rsidRPr="001B0F63">
        <w:rPr>
          <w:rFonts w:ascii="Times New Roman" w:eastAsia="Times New Roman" w:hAnsi="Times New Roman" w:cs="Times New Roman"/>
          <w:sz w:val="24"/>
          <w:szCs w:val="24"/>
          <w:lang w:eastAsia="ru-RU"/>
        </w:rPr>
        <w:tab/>
        <w:t>правилам</w:t>
      </w:r>
      <w:r w:rsidRPr="001B0F63">
        <w:rPr>
          <w:rFonts w:ascii="Times New Roman" w:eastAsia="Times New Roman" w:hAnsi="Times New Roman" w:cs="Times New Roman"/>
          <w:sz w:val="24"/>
          <w:szCs w:val="24"/>
          <w:lang w:eastAsia="ru-RU"/>
        </w:rPr>
        <w:tab/>
        <w:t>в</w:t>
      </w:r>
      <w:r w:rsidRPr="001B0F63">
        <w:rPr>
          <w:rFonts w:ascii="Times New Roman" w:eastAsia="Times New Roman" w:hAnsi="Times New Roman" w:cs="Times New Roman"/>
          <w:sz w:val="24"/>
          <w:szCs w:val="24"/>
          <w:lang w:eastAsia="ru-RU"/>
        </w:rPr>
        <w:tab/>
        <w:t>разных</w:t>
      </w:r>
      <w:r w:rsidRPr="001B0F63">
        <w:rPr>
          <w:rFonts w:ascii="Times New Roman" w:eastAsia="Times New Roman" w:hAnsi="Times New Roman" w:cs="Times New Roman"/>
          <w:sz w:val="24"/>
          <w:szCs w:val="24"/>
          <w:lang w:eastAsia="ru-RU"/>
        </w:rPr>
        <w:tab/>
        <w:t xml:space="preserve">видах деятельности, во взаимоотношениях </w:t>
      </w:r>
      <w:proofErr w:type="gramStart"/>
      <w:r w:rsidRPr="001B0F63">
        <w:rPr>
          <w:rFonts w:ascii="Times New Roman" w:eastAsia="Times New Roman" w:hAnsi="Times New Roman" w:cs="Times New Roman"/>
          <w:sz w:val="24"/>
          <w:szCs w:val="24"/>
          <w:lang w:eastAsia="ru-RU"/>
        </w:rPr>
        <w:t>со</w:t>
      </w:r>
      <w:proofErr w:type="gramEnd"/>
      <w:r w:rsidRPr="001B0F63">
        <w:rPr>
          <w:rFonts w:ascii="Times New Roman" w:eastAsia="Times New Roman" w:hAnsi="Times New Roman" w:cs="Times New Roman"/>
          <w:sz w:val="24"/>
          <w:szCs w:val="24"/>
          <w:lang w:eastAsia="ru-RU"/>
        </w:rPr>
        <w:t xml:space="preserve"> взрослыми и сверстниками, может соблюдать правила безопасного поведения и личной гигиены;</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осваивает</w:t>
      </w:r>
      <w:r w:rsidRPr="001B0F63">
        <w:rPr>
          <w:rFonts w:ascii="Times New Roman" w:eastAsia="Times New Roman" w:hAnsi="Times New Roman" w:cs="Times New Roman"/>
          <w:sz w:val="24"/>
          <w:szCs w:val="24"/>
          <w:lang w:eastAsia="ru-RU"/>
        </w:rPr>
        <w:tab/>
        <w:t>некоторые</w:t>
      </w:r>
      <w:r w:rsidRPr="001B0F63">
        <w:rPr>
          <w:rFonts w:ascii="Times New Roman" w:eastAsia="Times New Roman" w:hAnsi="Times New Roman" w:cs="Times New Roman"/>
          <w:sz w:val="24"/>
          <w:szCs w:val="24"/>
          <w:lang w:eastAsia="ru-RU"/>
        </w:rPr>
        <w:tab/>
        <w:t>моральные</w:t>
      </w:r>
      <w:r w:rsidRPr="001B0F63">
        <w:rPr>
          <w:rFonts w:ascii="Times New Roman" w:eastAsia="Times New Roman" w:hAnsi="Times New Roman" w:cs="Times New Roman"/>
          <w:sz w:val="24"/>
          <w:szCs w:val="24"/>
          <w:lang w:eastAsia="ru-RU"/>
        </w:rPr>
        <w:tab/>
        <w:t>нормы</w:t>
      </w:r>
      <w:r w:rsidRPr="001B0F63">
        <w:rPr>
          <w:rFonts w:ascii="Times New Roman" w:eastAsia="Times New Roman" w:hAnsi="Times New Roman" w:cs="Times New Roman"/>
          <w:sz w:val="24"/>
          <w:szCs w:val="24"/>
          <w:lang w:eastAsia="ru-RU"/>
        </w:rPr>
        <w:tab/>
        <w:t>и</w:t>
      </w:r>
      <w:r w:rsidRPr="001B0F63">
        <w:rPr>
          <w:rFonts w:ascii="Times New Roman" w:eastAsia="Times New Roman" w:hAnsi="Times New Roman" w:cs="Times New Roman"/>
          <w:sz w:val="24"/>
          <w:szCs w:val="24"/>
          <w:lang w:eastAsia="ru-RU"/>
        </w:rPr>
        <w:tab/>
        <w:t>правила поведения;</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оценивает поступки других людей, литературных и персонажей мультфильмов;</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ребенок способен к принятию собственных решений, опираясь на свои знания и умения в различных видах деятельности.</w:t>
      </w:r>
    </w:p>
    <w:p w:rsidR="00AE3778" w:rsidRPr="001B0F63" w:rsidRDefault="00AE3778" w:rsidP="001B0F63">
      <w:pPr>
        <w:spacing w:after="0"/>
        <w:ind w:firstLine="426"/>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t>По направлению познавательное развитие:</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становится любознательным, проявляет интерес к предметам и явлениями окружающего</w:t>
      </w:r>
      <w:r w:rsidRPr="001B0F63">
        <w:rPr>
          <w:rFonts w:ascii="Times New Roman" w:eastAsia="Times New Roman" w:hAnsi="Times New Roman" w:cs="Times New Roman"/>
          <w:sz w:val="24"/>
          <w:szCs w:val="24"/>
          <w:lang w:eastAsia="ru-RU"/>
        </w:rPr>
        <w:tab/>
        <w:t>мира,</w:t>
      </w:r>
      <w:r w:rsidRPr="001B0F63">
        <w:rPr>
          <w:rFonts w:ascii="Times New Roman" w:eastAsia="Times New Roman" w:hAnsi="Times New Roman" w:cs="Times New Roman"/>
          <w:sz w:val="24"/>
          <w:szCs w:val="24"/>
          <w:lang w:eastAsia="ru-RU"/>
        </w:rPr>
        <w:tab/>
        <w:t xml:space="preserve"> к экспериментированию;</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 задает вопросы, устанавливает причинно-следственные связи, </w:t>
      </w:r>
      <w:proofErr w:type="gramStart"/>
      <w:r w:rsidRPr="001B0F63">
        <w:rPr>
          <w:rFonts w:ascii="Times New Roman" w:eastAsia="Times New Roman" w:hAnsi="Times New Roman" w:cs="Times New Roman"/>
          <w:sz w:val="24"/>
          <w:szCs w:val="24"/>
          <w:lang w:eastAsia="ru-RU"/>
        </w:rPr>
        <w:t>способен</w:t>
      </w:r>
      <w:proofErr w:type="gramEnd"/>
      <w:r w:rsidRPr="001B0F63">
        <w:rPr>
          <w:rFonts w:ascii="Times New Roman" w:eastAsia="Times New Roman" w:hAnsi="Times New Roman" w:cs="Times New Roman"/>
          <w:sz w:val="24"/>
          <w:szCs w:val="24"/>
          <w:lang w:eastAsia="ru-RU"/>
        </w:rPr>
        <w:t xml:space="preserve"> к простейшим умозаключениям;</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начинает выделять существенные признаки и оперировать ими; осваивает обобщающие понятия;</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у ребенка</w:t>
      </w:r>
      <w:r w:rsidRPr="001B0F63">
        <w:rPr>
          <w:rFonts w:ascii="Times New Roman" w:eastAsia="Times New Roman" w:hAnsi="Times New Roman" w:cs="Times New Roman"/>
          <w:sz w:val="24"/>
          <w:szCs w:val="24"/>
          <w:lang w:eastAsia="ru-RU"/>
        </w:rPr>
        <w:tab/>
        <w:t>сформированы</w:t>
      </w:r>
      <w:r w:rsidRPr="001B0F63">
        <w:rPr>
          <w:rFonts w:ascii="Times New Roman" w:eastAsia="Times New Roman" w:hAnsi="Times New Roman" w:cs="Times New Roman"/>
          <w:sz w:val="24"/>
          <w:szCs w:val="24"/>
          <w:lang w:eastAsia="ru-RU"/>
        </w:rPr>
        <w:tab/>
        <w:t>элементарные</w:t>
      </w:r>
      <w:r w:rsidRPr="001B0F63">
        <w:rPr>
          <w:rFonts w:ascii="Times New Roman" w:eastAsia="Times New Roman" w:hAnsi="Times New Roman" w:cs="Times New Roman"/>
          <w:sz w:val="24"/>
          <w:szCs w:val="24"/>
          <w:lang w:eastAsia="ru-RU"/>
        </w:rPr>
        <w:tab/>
        <w:t>пространственные (в том числе квазипространственные) представления и ориентировка во времени; осваивает элементарные математические представления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AE3778" w:rsidRPr="001B0F63" w:rsidRDefault="00AE3778" w:rsidP="001B0F63">
      <w:pPr>
        <w:spacing w:after="0"/>
        <w:ind w:firstLine="426"/>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t>по направлению речевое развитие:</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 </w:t>
      </w:r>
      <w:proofErr w:type="gramStart"/>
      <w:r w:rsidRPr="001B0F63">
        <w:rPr>
          <w:rFonts w:ascii="Times New Roman" w:eastAsia="Times New Roman" w:hAnsi="Times New Roman" w:cs="Times New Roman"/>
          <w:sz w:val="24"/>
          <w:szCs w:val="24"/>
          <w:lang w:eastAsia="ru-RU"/>
        </w:rPr>
        <w:t>способен</w:t>
      </w:r>
      <w:proofErr w:type="gramEnd"/>
      <w:r w:rsidRPr="001B0F63">
        <w:rPr>
          <w:rFonts w:ascii="Times New Roman" w:eastAsia="Times New Roman" w:hAnsi="Times New Roman" w:cs="Times New Roman"/>
          <w:sz w:val="24"/>
          <w:szCs w:val="24"/>
          <w:lang w:eastAsia="ru-RU"/>
        </w:rPr>
        <w:t xml:space="preserve"> к построению речевого высказывания в ситуации общения; осваивает основные лексико-грамматические средства языка;</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может составлять рассказы по серии сюжетных  картинок  или по сюжетной картинке;</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осваивает звуко-слоговой анализ и синтез, соотносит звук и букву, осваивает основы грамоты;</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ребенок знаком с произведениями</w:t>
      </w:r>
      <w:r w:rsidRPr="001B0F63">
        <w:rPr>
          <w:rFonts w:ascii="Times New Roman" w:eastAsia="Times New Roman" w:hAnsi="Times New Roman" w:cs="Times New Roman"/>
          <w:sz w:val="24"/>
          <w:szCs w:val="24"/>
          <w:lang w:eastAsia="ru-RU"/>
        </w:rPr>
        <w:tab/>
        <w:t>детской литературы;</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знает и умеет пересказывать сказки, рассказывать стихи;</w:t>
      </w:r>
    </w:p>
    <w:p w:rsidR="00AE3778" w:rsidRPr="001B0F63" w:rsidRDefault="00AE3778" w:rsidP="001B0F63">
      <w:pPr>
        <w:spacing w:after="0"/>
        <w:ind w:firstLine="426"/>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t>по направлению художественно-эстетическое развитие:</w:t>
      </w:r>
    </w:p>
    <w:p w:rsidR="00AE3778" w:rsidRPr="001B0F63" w:rsidRDefault="00AE3778" w:rsidP="001B0F63">
      <w:pPr>
        <w:spacing w:after="0"/>
        <w:ind w:firstLine="426"/>
        <w:jc w:val="both"/>
        <w:rPr>
          <w:rFonts w:ascii="Times New Roman" w:eastAsia="Times New Roman" w:hAnsi="Times New Roman" w:cs="Times New Roman"/>
          <w:sz w:val="24"/>
          <w:szCs w:val="24"/>
          <w:u w:val="single"/>
          <w:lang w:eastAsia="ru-RU"/>
        </w:rPr>
      </w:pPr>
      <w:r w:rsidRPr="001B0F63">
        <w:rPr>
          <w:rFonts w:ascii="Times New Roman" w:eastAsia="Times New Roman" w:hAnsi="Times New Roman" w:cs="Times New Roman"/>
          <w:sz w:val="24"/>
          <w:szCs w:val="24"/>
          <w:lang w:eastAsia="ru-RU"/>
        </w:rPr>
        <w:t xml:space="preserve"> </w:t>
      </w:r>
      <w:r w:rsidRPr="001B0F63">
        <w:rPr>
          <w:rFonts w:ascii="Times New Roman" w:eastAsia="Times New Roman" w:hAnsi="Times New Roman" w:cs="Times New Roman"/>
          <w:sz w:val="24"/>
          <w:szCs w:val="24"/>
          <w:u w:val="single"/>
          <w:lang w:eastAsia="ru-RU"/>
        </w:rPr>
        <w:t>Музыкальное развитие:</w:t>
      </w:r>
    </w:p>
    <w:p w:rsidR="00AE3778" w:rsidRPr="001B0F63" w:rsidRDefault="00AE3778" w:rsidP="004E38D9">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ребенок знаком с основными культурными</w:t>
      </w:r>
      <w:r w:rsidR="004E38D9">
        <w:rPr>
          <w:rFonts w:ascii="Times New Roman" w:eastAsia="Times New Roman" w:hAnsi="Times New Roman" w:cs="Times New Roman"/>
          <w:sz w:val="24"/>
          <w:szCs w:val="24"/>
          <w:lang w:eastAsia="ru-RU"/>
        </w:rPr>
        <w:t xml:space="preserve"> способами и видами музыкальной </w:t>
      </w:r>
      <w:r w:rsidRPr="001B0F63">
        <w:rPr>
          <w:rFonts w:ascii="Times New Roman" w:eastAsia="Times New Roman" w:hAnsi="Times New Roman" w:cs="Times New Roman"/>
          <w:sz w:val="24"/>
          <w:szCs w:val="24"/>
          <w:lang w:eastAsia="ru-RU"/>
        </w:rPr>
        <w:t>деятельности;</w:t>
      </w:r>
      <w:r w:rsidRPr="001B0F63">
        <w:rPr>
          <w:rFonts w:ascii="Times New Roman" w:eastAsia="Times New Roman" w:hAnsi="Times New Roman" w:cs="Times New Roman"/>
          <w:sz w:val="24"/>
          <w:szCs w:val="24"/>
          <w:lang w:eastAsia="ru-RU"/>
        </w:rPr>
        <w:tab/>
      </w:r>
    </w:p>
    <w:p w:rsidR="00AE3778" w:rsidRPr="001B0F63" w:rsidRDefault="00AE3778" w:rsidP="004E38D9">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проявляет</w:t>
      </w:r>
      <w:r w:rsidRPr="001B0F63">
        <w:rPr>
          <w:rFonts w:ascii="Times New Roman" w:eastAsia="Times New Roman" w:hAnsi="Times New Roman" w:cs="Times New Roman"/>
          <w:sz w:val="24"/>
          <w:szCs w:val="24"/>
          <w:lang w:eastAsia="ru-RU"/>
        </w:rPr>
        <w:tab/>
        <w:t xml:space="preserve"> инициативу и самостоятельность в разных ее видах;</w:t>
      </w:r>
    </w:p>
    <w:p w:rsidR="00AE3778" w:rsidRPr="001B0F63" w:rsidRDefault="00AE3778" w:rsidP="004E38D9">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lastRenderedPageBreak/>
        <w:t>- ребенок</w:t>
      </w:r>
      <w:r w:rsidRPr="001B0F63">
        <w:rPr>
          <w:rFonts w:ascii="Times New Roman" w:eastAsia="Times New Roman" w:hAnsi="Times New Roman" w:cs="Times New Roman"/>
          <w:sz w:val="24"/>
          <w:szCs w:val="24"/>
          <w:lang w:eastAsia="ru-RU"/>
        </w:rPr>
        <w:tab/>
        <w:t>способен</w:t>
      </w:r>
      <w:r w:rsidRPr="001B0F63">
        <w:rPr>
          <w:rFonts w:ascii="Times New Roman" w:eastAsia="Times New Roman" w:hAnsi="Times New Roman" w:cs="Times New Roman"/>
          <w:sz w:val="24"/>
          <w:szCs w:val="24"/>
          <w:lang w:eastAsia="ru-RU"/>
        </w:rPr>
        <w:tab/>
        <w:t>выбирать</w:t>
      </w:r>
      <w:r w:rsidRPr="001B0F63">
        <w:rPr>
          <w:rFonts w:ascii="Times New Roman" w:eastAsia="Times New Roman" w:hAnsi="Times New Roman" w:cs="Times New Roman"/>
          <w:sz w:val="24"/>
          <w:szCs w:val="24"/>
          <w:lang w:eastAsia="ru-RU"/>
        </w:rPr>
        <w:tab/>
        <w:t>себе</w:t>
      </w:r>
      <w:r w:rsidRPr="001B0F63">
        <w:rPr>
          <w:rFonts w:ascii="Times New Roman" w:eastAsia="Times New Roman" w:hAnsi="Times New Roman" w:cs="Times New Roman"/>
          <w:sz w:val="24"/>
          <w:szCs w:val="24"/>
          <w:lang w:eastAsia="ru-RU"/>
        </w:rPr>
        <w:tab/>
        <w:t>род</w:t>
      </w:r>
      <w:r w:rsidRPr="001B0F63">
        <w:rPr>
          <w:rFonts w:ascii="Times New Roman" w:eastAsia="Times New Roman" w:hAnsi="Times New Roman" w:cs="Times New Roman"/>
          <w:sz w:val="24"/>
          <w:szCs w:val="24"/>
          <w:lang w:eastAsia="ru-RU"/>
        </w:rPr>
        <w:tab/>
        <w:t>музыкальных занятий, адекватно проявляет свои чувства в процессе коллективной музыкальной деятельности и сотворчества;</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ребенок обладает развитым воображением, которое реализуется в разных видах</w:t>
      </w:r>
      <w:r w:rsidRPr="001B0F63">
        <w:rPr>
          <w:rFonts w:ascii="Times New Roman" w:eastAsia="Times New Roman" w:hAnsi="Times New Roman" w:cs="Times New Roman"/>
          <w:sz w:val="24"/>
          <w:szCs w:val="24"/>
          <w:lang w:eastAsia="ru-RU"/>
        </w:rPr>
        <w:tab/>
        <w:t>музыкально-игровой</w:t>
      </w:r>
      <w:r w:rsidRPr="001B0F63">
        <w:rPr>
          <w:rFonts w:ascii="Times New Roman" w:eastAsia="Times New Roman" w:hAnsi="Times New Roman" w:cs="Times New Roman"/>
          <w:sz w:val="24"/>
          <w:szCs w:val="24"/>
          <w:lang w:eastAsia="ru-RU"/>
        </w:rPr>
        <w:tab/>
        <w:t>и</w:t>
      </w:r>
      <w:r w:rsidRPr="001B0F63">
        <w:rPr>
          <w:rFonts w:ascii="Times New Roman" w:eastAsia="Times New Roman" w:hAnsi="Times New Roman" w:cs="Times New Roman"/>
          <w:sz w:val="24"/>
          <w:szCs w:val="24"/>
          <w:lang w:eastAsia="ru-RU"/>
        </w:rPr>
        <w:tab/>
        <w:t>творческой</w:t>
      </w:r>
      <w:r w:rsidRPr="001B0F63">
        <w:rPr>
          <w:rFonts w:ascii="Times New Roman" w:eastAsia="Times New Roman" w:hAnsi="Times New Roman" w:cs="Times New Roman"/>
          <w:sz w:val="24"/>
          <w:szCs w:val="24"/>
          <w:lang w:eastAsia="ru-RU"/>
        </w:rPr>
        <w:tab/>
        <w:t>музыкальной деятельности.</w:t>
      </w:r>
    </w:p>
    <w:p w:rsidR="00AE3778" w:rsidRPr="001B0F63" w:rsidRDefault="00AE3778" w:rsidP="001B0F63">
      <w:pPr>
        <w:spacing w:after="0"/>
        <w:ind w:firstLine="426"/>
        <w:jc w:val="both"/>
        <w:rPr>
          <w:rFonts w:ascii="Times New Roman" w:eastAsia="Times New Roman" w:hAnsi="Times New Roman" w:cs="Times New Roman"/>
          <w:sz w:val="24"/>
          <w:szCs w:val="24"/>
          <w:u w:val="single"/>
          <w:lang w:eastAsia="ru-RU"/>
        </w:rPr>
      </w:pPr>
      <w:r w:rsidRPr="001B0F63">
        <w:rPr>
          <w:rFonts w:ascii="Times New Roman" w:eastAsia="Times New Roman" w:hAnsi="Times New Roman" w:cs="Times New Roman"/>
          <w:sz w:val="24"/>
          <w:szCs w:val="24"/>
          <w:lang w:eastAsia="ru-RU"/>
        </w:rPr>
        <w:t xml:space="preserve"> </w:t>
      </w:r>
      <w:r w:rsidRPr="001B0F63">
        <w:rPr>
          <w:rFonts w:ascii="Times New Roman" w:eastAsia="Times New Roman" w:hAnsi="Times New Roman" w:cs="Times New Roman"/>
          <w:sz w:val="24"/>
          <w:szCs w:val="24"/>
          <w:u w:val="single"/>
          <w:lang w:eastAsia="ru-RU"/>
        </w:rPr>
        <w:t>Художественное развитие:</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ребенок осваивает основные культурные способы художественной деятельности, проявляет инициативу и самостоятельность в разных ее видах;</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у ребенка развит интерес и основные умения в изобразительной деятельности (рисование,</w:t>
      </w:r>
      <w:r w:rsidRPr="001B0F63">
        <w:rPr>
          <w:rFonts w:ascii="Times New Roman" w:eastAsia="Times New Roman" w:hAnsi="Times New Roman" w:cs="Times New Roman"/>
          <w:sz w:val="24"/>
          <w:szCs w:val="24"/>
          <w:lang w:eastAsia="ru-RU"/>
        </w:rPr>
        <w:tab/>
        <w:t>лепка,</w:t>
      </w:r>
      <w:r w:rsidRPr="001B0F63">
        <w:rPr>
          <w:rFonts w:ascii="Times New Roman" w:eastAsia="Times New Roman" w:hAnsi="Times New Roman" w:cs="Times New Roman"/>
          <w:sz w:val="24"/>
          <w:szCs w:val="24"/>
          <w:lang w:eastAsia="ru-RU"/>
        </w:rPr>
        <w:tab/>
        <w:t>аппликация);</w:t>
      </w:r>
      <w:r w:rsidRPr="001B0F63">
        <w:rPr>
          <w:rFonts w:ascii="Times New Roman" w:eastAsia="Times New Roman" w:hAnsi="Times New Roman" w:cs="Times New Roman"/>
          <w:sz w:val="24"/>
          <w:szCs w:val="24"/>
          <w:lang w:eastAsia="ru-RU"/>
        </w:rPr>
        <w:tab/>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в конструировании из</w:t>
      </w:r>
      <w:r w:rsidRPr="001B0F63">
        <w:rPr>
          <w:rFonts w:ascii="Times New Roman" w:eastAsia="Times New Roman" w:hAnsi="Times New Roman" w:cs="Times New Roman"/>
          <w:sz w:val="24"/>
          <w:szCs w:val="24"/>
          <w:lang w:eastAsia="ru-RU"/>
        </w:rPr>
        <w:tab/>
        <w:t xml:space="preserve"> разного материала, включая конструкторы, модули, бумагу, природный и иной материал;</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p>
    <w:p w:rsidR="00AE3778" w:rsidRPr="001B0F63" w:rsidRDefault="00AE3778" w:rsidP="001B0F63">
      <w:pPr>
        <w:spacing w:after="0"/>
        <w:ind w:firstLine="426"/>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t>В плане преодоления недостатков в развитии возможны следующие достижения.</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Овладение внеситуативно-познавательной формой общения и достижение готовности к внеситуативно-личностному общению.</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Повышение уровня развития познавательной активности и мотивационных компонентов деятельности.</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Овладение достаточным уровнем сюжетно-ролевой игры во всех ее компонентах.</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Оптимизация межличностных отношений со сверстниками. Ребенок умеет подчиняться правилам и социальным нормам, способен к волевым усилиям;</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Улучшение показателей развития внимания, произвольной регуляции поведения и деятельности. Улучшение показателей  развития  слухоречевой  и  зрительной памяти, объема и прочности запоминания словесной и наглядной информации.</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Достижение способности к осуществлению логических операций не только на уровне наглядного мышления, но и в словесно-логическом плане (на уровне конкретно-понятийного мышления); к выделению и оперированию существенными признаками, к построению простейших умозаключений и обобщений.</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Овладение приемами замещения и наглядного моделирования. </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Способность к созданию новых образов в художественно-эстетической деятельности;</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Хорошее владение устной речью, может участвовать в диалоге, расширяется его словарный запас, в речи почти отсутствую </w:t>
      </w:r>
      <w:proofErr w:type="spellStart"/>
      <w:r w:rsidRPr="001B0F63">
        <w:rPr>
          <w:rFonts w:ascii="Times New Roman" w:eastAsia="Times New Roman" w:hAnsi="Times New Roman" w:cs="Times New Roman"/>
          <w:sz w:val="24"/>
          <w:szCs w:val="24"/>
          <w:lang w:eastAsia="ru-RU"/>
        </w:rPr>
        <w:t>аграмматизмы</w:t>
      </w:r>
      <w:proofErr w:type="spellEnd"/>
      <w:r w:rsidRPr="001B0F63">
        <w:rPr>
          <w:rFonts w:ascii="Times New Roman" w:eastAsia="Times New Roman" w:hAnsi="Times New Roman" w:cs="Times New Roman"/>
          <w:sz w:val="24"/>
          <w:szCs w:val="24"/>
          <w:lang w:eastAsia="ru-RU"/>
        </w:rPr>
        <w:t xml:space="preserve">; строит простые распространенные предложения разных моделей; </w:t>
      </w:r>
      <w:proofErr w:type="spellStart"/>
      <w:r w:rsidRPr="001B0F63">
        <w:rPr>
          <w:rFonts w:ascii="Times New Roman" w:eastAsia="Times New Roman" w:hAnsi="Times New Roman" w:cs="Times New Roman"/>
          <w:sz w:val="24"/>
          <w:szCs w:val="24"/>
          <w:lang w:eastAsia="ru-RU"/>
        </w:rPr>
        <w:t>монологиченские</w:t>
      </w:r>
      <w:proofErr w:type="spellEnd"/>
      <w:r w:rsidRPr="001B0F63">
        <w:rPr>
          <w:rFonts w:ascii="Times New Roman" w:eastAsia="Times New Roman" w:hAnsi="Times New Roman" w:cs="Times New Roman"/>
          <w:sz w:val="24"/>
          <w:szCs w:val="24"/>
          <w:lang w:eastAsia="ru-RU"/>
        </w:rPr>
        <w:t xml:space="preserve"> высказывания приобретают большую цельность и связность;</w:t>
      </w:r>
    </w:p>
    <w:p w:rsidR="00AE3778" w:rsidRPr="001B0F63"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У ребенка достаточно развита крупная и мелкая моторика, он подвижен и вынослив, владеет основными движениями, может контролировать  свои  движения,  умеет   управлять  ими,   у   него достаточно развита моторная память, способность к пространственной организации движений, развита </w:t>
      </w:r>
      <w:proofErr w:type="spellStart"/>
      <w:r w:rsidRPr="001B0F63">
        <w:rPr>
          <w:rFonts w:ascii="Times New Roman" w:eastAsia="Times New Roman" w:hAnsi="Times New Roman" w:cs="Times New Roman"/>
          <w:sz w:val="24"/>
          <w:szCs w:val="24"/>
          <w:lang w:eastAsia="ru-RU"/>
        </w:rPr>
        <w:t>слухо</w:t>
      </w:r>
      <w:proofErr w:type="spellEnd"/>
      <w:r w:rsidRPr="001B0F63">
        <w:rPr>
          <w:rFonts w:ascii="Times New Roman" w:eastAsia="Times New Roman" w:hAnsi="Times New Roman" w:cs="Times New Roman"/>
          <w:sz w:val="24"/>
          <w:szCs w:val="24"/>
          <w:lang w:eastAsia="ru-RU"/>
        </w:rPr>
        <w:t>-зрительно-моторная координация и чувство ритма.</w:t>
      </w:r>
    </w:p>
    <w:p w:rsidR="00AE3778" w:rsidRDefault="00AE3778" w:rsidP="001B0F63">
      <w:pPr>
        <w:spacing w:after="0"/>
        <w:ind w:firstLine="4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Оптимизация состояния эмоциональной сферы, снижение выраженности </w:t>
      </w:r>
      <w:proofErr w:type="spellStart"/>
      <w:r w:rsidRPr="001B0F63">
        <w:rPr>
          <w:rFonts w:ascii="Times New Roman" w:eastAsia="Times New Roman" w:hAnsi="Times New Roman" w:cs="Times New Roman"/>
          <w:sz w:val="24"/>
          <w:szCs w:val="24"/>
          <w:lang w:eastAsia="ru-RU"/>
        </w:rPr>
        <w:t>дезадаптивных</w:t>
      </w:r>
      <w:proofErr w:type="spellEnd"/>
      <w:r w:rsidRPr="001B0F63">
        <w:rPr>
          <w:rFonts w:ascii="Times New Roman" w:eastAsia="Times New Roman" w:hAnsi="Times New Roman" w:cs="Times New Roman"/>
          <w:sz w:val="24"/>
          <w:szCs w:val="24"/>
          <w:lang w:eastAsia="ru-RU"/>
        </w:rPr>
        <w:t xml:space="preserve"> форм поведения.</w:t>
      </w:r>
    </w:p>
    <w:p w:rsidR="00142AB2" w:rsidRPr="001B0F63" w:rsidRDefault="00142AB2" w:rsidP="001B0F63">
      <w:pPr>
        <w:spacing w:after="0"/>
        <w:ind w:firstLine="426"/>
        <w:jc w:val="both"/>
        <w:rPr>
          <w:rFonts w:ascii="Times New Roman" w:eastAsia="Times New Roman" w:hAnsi="Times New Roman" w:cs="Times New Roman"/>
          <w:sz w:val="24"/>
          <w:szCs w:val="24"/>
          <w:lang w:eastAsia="ru-RU"/>
        </w:rPr>
      </w:pPr>
    </w:p>
    <w:p w:rsidR="00142AB2" w:rsidRPr="001B0F63" w:rsidRDefault="00142AB2" w:rsidP="00142AB2">
      <w:pPr>
        <w:widowControl w:val="0"/>
        <w:tabs>
          <w:tab w:val="left" w:pos="0"/>
        </w:tabs>
        <w:autoSpaceDE w:val="0"/>
        <w:autoSpaceDN w:val="0"/>
        <w:spacing w:after="0" w:line="240" w:lineRule="auto"/>
        <w:ind w:right="-7"/>
        <w:jc w:val="both"/>
        <w:rPr>
          <w:rFonts w:ascii="Times New Roman" w:eastAsia="Times New Roman" w:hAnsi="Times New Roman" w:cs="Times New Roman"/>
          <w:b/>
          <w:i/>
          <w:sz w:val="24"/>
          <w:szCs w:val="24"/>
        </w:rPr>
      </w:pPr>
      <w:r w:rsidRPr="001B0F63">
        <w:rPr>
          <w:rFonts w:ascii="Times New Roman" w:eastAsia="Times New Roman" w:hAnsi="Times New Roman" w:cs="Times New Roman"/>
          <w:b/>
          <w:i/>
          <w:sz w:val="24"/>
          <w:szCs w:val="24"/>
        </w:rPr>
        <w:t>Характеристика детей с ТНР (</w:t>
      </w:r>
      <w:r w:rsidRPr="001B0F63">
        <w:rPr>
          <w:rFonts w:ascii="Times New Roman" w:eastAsia="Times New Roman" w:hAnsi="Times New Roman" w:cs="Times New Roman"/>
          <w:b/>
          <w:i/>
          <w:sz w:val="24"/>
          <w:szCs w:val="24"/>
          <w:lang w:val="en-US"/>
        </w:rPr>
        <w:t>III</w:t>
      </w:r>
      <w:r w:rsidRPr="001B0F63">
        <w:rPr>
          <w:rFonts w:ascii="Times New Roman" w:eastAsia="Times New Roman" w:hAnsi="Times New Roman" w:cs="Times New Roman"/>
          <w:b/>
          <w:i/>
          <w:sz w:val="24"/>
          <w:szCs w:val="24"/>
        </w:rPr>
        <w:t xml:space="preserve"> уровень речевого развития)</w:t>
      </w:r>
    </w:p>
    <w:p w:rsidR="00142AB2" w:rsidRPr="001B0F63" w:rsidRDefault="00142AB2" w:rsidP="00142AB2">
      <w:pPr>
        <w:tabs>
          <w:tab w:val="left" w:pos="900"/>
        </w:tabs>
        <w:spacing w:after="0" w:line="240" w:lineRule="auto"/>
        <w:ind w:firstLine="90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rPr>
        <w:t>III уровень речевого развития детей характеризуется наличием</w:t>
      </w:r>
      <w:r w:rsidRPr="001B0F63">
        <w:rPr>
          <w:rFonts w:ascii="Times New Roman" w:eastAsia="Times New Roman" w:hAnsi="Times New Roman" w:cs="Times New Roman"/>
          <w:sz w:val="24"/>
          <w:szCs w:val="24"/>
          <w:lang w:eastAsia="ru-RU"/>
        </w:rPr>
        <w:t xml:space="preserve"> </w:t>
      </w:r>
      <w:r w:rsidRPr="001B0F63">
        <w:rPr>
          <w:rFonts w:ascii="Times New Roman" w:eastAsia="Times New Roman" w:hAnsi="Times New Roman" w:cs="Times New Roman"/>
          <w:sz w:val="24"/>
          <w:szCs w:val="24"/>
        </w:rPr>
        <w:t xml:space="preserve">развернутой фразовой речи с выраженными элементами лексико-грамматического и фонетико-фонематического недоразвития. Дети могут относительно свободно общаться с </w:t>
      </w:r>
      <w:r w:rsidRPr="001B0F63">
        <w:rPr>
          <w:rFonts w:ascii="Times New Roman" w:eastAsia="Times New Roman" w:hAnsi="Times New Roman" w:cs="Times New Roman"/>
          <w:sz w:val="24"/>
          <w:szCs w:val="24"/>
        </w:rPr>
        <w:lastRenderedPageBreak/>
        <w:t xml:space="preserve">окружающими, но нуждаются в постоянной помощи родителей (воспитателей), вносящих в их речь соответствующие пояснения. Самостоятельное общение продолжает оставаться </w:t>
      </w:r>
      <w:proofErr w:type="gramStart"/>
      <w:r w:rsidRPr="001B0F63">
        <w:rPr>
          <w:rFonts w:ascii="Times New Roman" w:eastAsia="Times New Roman" w:hAnsi="Times New Roman" w:cs="Times New Roman"/>
          <w:sz w:val="24"/>
          <w:szCs w:val="24"/>
        </w:rPr>
        <w:t>затруднительным</w:t>
      </w:r>
      <w:proofErr w:type="gramEnd"/>
      <w:r w:rsidRPr="001B0F63">
        <w:rPr>
          <w:rFonts w:ascii="Times New Roman" w:eastAsia="Times New Roman" w:hAnsi="Times New Roman" w:cs="Times New Roman"/>
          <w:sz w:val="24"/>
          <w:szCs w:val="24"/>
        </w:rPr>
        <w:t xml:space="preserve"> и ограничено знакомыми ситуациями.</w:t>
      </w:r>
    </w:p>
    <w:p w:rsidR="00142AB2" w:rsidRPr="001B0F63" w:rsidRDefault="00142AB2" w:rsidP="00142AB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Звуки, которые дети могут правильно произносить изолированно, в самостоятельной речи звучат недостаточно четко. При этом характерным является следующее:</w:t>
      </w:r>
    </w:p>
    <w:p w:rsidR="00142AB2" w:rsidRPr="001B0F63" w:rsidRDefault="00142AB2" w:rsidP="00142AB2">
      <w:pPr>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1. Недифференцированное произнесение свистящих, шипящих звуков, аффрикат и соноров, причем один может заменяться одновременно двумя или несколькими звуками данной или близкой фонетической группы</w:t>
      </w:r>
    </w:p>
    <w:p w:rsidR="00142AB2" w:rsidRPr="001B0F63" w:rsidRDefault="00142AB2" w:rsidP="00142AB2">
      <w:pPr>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2. Замена некоторых звуков другими, более простыми по артикуляции. Чаше это относится к замене.</w:t>
      </w:r>
    </w:p>
    <w:p w:rsidR="00142AB2" w:rsidRPr="001B0F63" w:rsidRDefault="00142AB2" w:rsidP="00142AB2">
      <w:pPr>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3. Нестойкое употребление звука, когда в разных словах он произносится различно </w:t>
      </w:r>
    </w:p>
    <w:p w:rsidR="00142AB2" w:rsidRPr="001B0F63" w:rsidRDefault="00142AB2" w:rsidP="00142AB2">
      <w:pPr>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4. Смешение звуков, когда изолированно ребенок произносит определенные звуки верно, а в словах и предложениях — взаимозаменяет их. Это нередко касается свистящих, шипящих звуков, соноров и звуков ль, г, к, х — при этом может наблюдаться искажение артикуляции некоторых фонем (межзубное произношение свистящих, горловое </w:t>
      </w:r>
      <w:proofErr w:type="gramStart"/>
      <w:r w:rsidRPr="001B0F63">
        <w:rPr>
          <w:rFonts w:ascii="Times New Roman" w:eastAsia="Times New Roman" w:hAnsi="Times New Roman" w:cs="Times New Roman"/>
          <w:sz w:val="24"/>
          <w:szCs w:val="24"/>
        </w:rPr>
        <w:t>р</w:t>
      </w:r>
      <w:proofErr w:type="gramEnd"/>
      <w:r w:rsidRPr="001B0F63">
        <w:rPr>
          <w:rFonts w:ascii="Times New Roman" w:eastAsia="Times New Roman" w:hAnsi="Times New Roman" w:cs="Times New Roman"/>
          <w:sz w:val="24"/>
          <w:szCs w:val="24"/>
        </w:rPr>
        <w:t xml:space="preserve"> и др.).</w:t>
      </w:r>
    </w:p>
    <w:p w:rsidR="00142AB2" w:rsidRPr="001B0F63" w:rsidRDefault="00142AB2" w:rsidP="00142AB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Фонематическое недоразвитие у описываемой категории детей проявляется, в основном, в несформированности процессов дифференциации звуков, отличающихся тонкими акустико-артикуляционными признаками. Иногда дети не различают и более контрастные звуки, что задерживает овладение звуковым анализом и синтезом. При более сложных формах звукового анализа (например, подбор слов, начинающихся на заданный звук) обнаруживается смешение заданных звуков и с другими, менее сходными. Уровень фонематического восприятия детей находится в определенной зависимости от выраженности лексико-грамматического недоразвития речи.</w:t>
      </w:r>
    </w:p>
    <w:p w:rsidR="00142AB2" w:rsidRPr="001B0F63" w:rsidRDefault="00142AB2" w:rsidP="00142AB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 Диагностическим показателем описываемого уровня развития является нарушение звуко-слоговой структуры, которое по-разному видоизменяет слоговой состав слов.</w:t>
      </w:r>
    </w:p>
    <w:p w:rsidR="00142AB2" w:rsidRPr="001B0F63" w:rsidRDefault="00142AB2" w:rsidP="00142AB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Часть детей оказывается способной лишь отвечать на вопросы. Таким образом, экспрессивная речь детей со всеми указанными особенностями может служить средством общения лишь в особых условиях, требующих постоянной помощи и побуждения в виде дополнительных вопросов, подсказок, оценочных и поощрительных суждений со стороны логопеда, родителей и пр. Вне специального внимания к их речи эти дети малоактивны, в редких случаях являются инициаторами общения, недостаточно общаются со сверстниками, редко обращаются с вопросами к взрослым, не сопровождают рассказом игровые ситуации. Это обусловливает сниженную коммуникативную направленность их речи.</w:t>
      </w:r>
    </w:p>
    <w:p w:rsidR="00142AB2" w:rsidRPr="001B0F63" w:rsidRDefault="00142AB2" w:rsidP="00142AB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Трудности в овладении детьми словарным запасом и грамматическим строем родного языка тормозят процесс развития связной речи и, прежде всего, своевременный переход от ситуативной формы </w:t>
      </w:r>
      <w:proofErr w:type="gramStart"/>
      <w:r w:rsidRPr="001B0F63">
        <w:rPr>
          <w:rFonts w:ascii="Times New Roman" w:eastAsia="Times New Roman" w:hAnsi="Times New Roman" w:cs="Times New Roman"/>
          <w:sz w:val="24"/>
          <w:szCs w:val="24"/>
        </w:rPr>
        <w:t>к</w:t>
      </w:r>
      <w:proofErr w:type="gramEnd"/>
      <w:r w:rsidRPr="001B0F63">
        <w:rPr>
          <w:rFonts w:ascii="Times New Roman" w:eastAsia="Times New Roman" w:hAnsi="Times New Roman" w:cs="Times New Roman"/>
          <w:sz w:val="24"/>
          <w:szCs w:val="24"/>
        </w:rPr>
        <w:t xml:space="preserve"> контекстной.</w:t>
      </w:r>
    </w:p>
    <w:p w:rsidR="00142AB2" w:rsidRPr="001B0F63" w:rsidRDefault="00142AB2" w:rsidP="00142AB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Для таких  детей  характерен низкий уровень развития основных свойств внимания. У некоторых из них отмечается недостаточная устойчивость внимания, ограниченные возможности его распределения.</w:t>
      </w:r>
    </w:p>
    <w:p w:rsidR="00142AB2" w:rsidRPr="001B0F63" w:rsidRDefault="00142AB2" w:rsidP="00142AB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Речевое отставание отрицательно сказывается и на развитии памяти. При относительно сохранной смысловой, логической памяти у таких детей заметно снижены по сравнению с нормально говорящими сверстниками вербальная память и продуктивность запоминания. Дети часто забывают сложные инструкции (</w:t>
      </w:r>
      <w:proofErr w:type="gramStart"/>
      <w:r w:rsidRPr="001B0F63">
        <w:rPr>
          <w:rFonts w:ascii="Times New Roman" w:eastAsia="Times New Roman" w:hAnsi="Times New Roman" w:cs="Times New Roman"/>
          <w:sz w:val="24"/>
          <w:szCs w:val="24"/>
        </w:rPr>
        <w:t>трех-четырехступенчатые</w:t>
      </w:r>
      <w:proofErr w:type="gramEnd"/>
      <w:r w:rsidRPr="001B0F63">
        <w:rPr>
          <w:rFonts w:ascii="Times New Roman" w:eastAsia="Times New Roman" w:hAnsi="Times New Roman" w:cs="Times New Roman"/>
          <w:sz w:val="24"/>
          <w:szCs w:val="24"/>
        </w:rPr>
        <w:t>), опускают некоторые их элементы, меняют последовательность предложенных заданий. Нередки ошибки дублирования при описании предметов, картинок. У некоторых дошкольников отмечается низкая активность припоминания, которая сочетается с ограниченными возможностями развития познавательной деятельности.</w:t>
      </w:r>
    </w:p>
    <w:p w:rsidR="00142AB2" w:rsidRPr="001B0F63" w:rsidRDefault="00142AB2" w:rsidP="00142AB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Связь между речевыми нарушениями и другими сторонами психического развития обусловливает некоторые специфические особенности мышления. Обладая </w:t>
      </w:r>
      <w:r w:rsidRPr="001B0F63">
        <w:rPr>
          <w:rFonts w:ascii="Times New Roman" w:eastAsia="Times New Roman" w:hAnsi="Times New Roman" w:cs="Times New Roman"/>
          <w:sz w:val="24"/>
          <w:szCs w:val="24"/>
        </w:rPr>
        <w:lastRenderedPageBreak/>
        <w:t>полноценными предпосылками для овладения мыслительными операциями, доступными их возрасту, дети, однако, отстают в развитии наглядно-образной сферы мышления, без специального обучения с трудом овладевают анализом и синтезом, сравнением. Для многих из них характерна ригидность мышления.</w:t>
      </w:r>
    </w:p>
    <w:p w:rsidR="00142AB2" w:rsidRPr="001B0F63" w:rsidRDefault="00142AB2" w:rsidP="00142AB2">
      <w:pPr>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       Психическое  развитие  детей,  как  правило,  опережает  их  речевое  развитие.  У  них  отмечается  критичность  к  собственной  речевой  недостаточности.  Первичная  патология  речи,  безусловно,  тормозит  формирование  первоначально  сохранных  умственных  способностей,  однако  по  мере  коррекции  словесной  речи  происходит   выравнивание  интеллектуальных  процессов.</w:t>
      </w:r>
    </w:p>
    <w:p w:rsidR="00142AB2" w:rsidRPr="001B0F63" w:rsidRDefault="00142AB2" w:rsidP="00142AB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Развитие двигательной сферы. Детям с недоразвитием речи наряду с общей соматической ослабленностью и замедленным развитием локомоторных функций присуще и некоторое отставание в развитии двигательной сферы. Этот факт подтверждается анализом анамнестических сведений. 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снижении скорости и ловкости их выполнения.</w:t>
      </w:r>
    </w:p>
    <w:p w:rsidR="00142AB2" w:rsidRPr="001B0F63" w:rsidRDefault="00142AB2" w:rsidP="00142AB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 </w:t>
      </w:r>
      <w:proofErr w:type="gramStart"/>
      <w:r w:rsidRPr="001B0F63">
        <w:rPr>
          <w:rFonts w:ascii="Times New Roman" w:eastAsia="Times New Roman" w:hAnsi="Times New Roman" w:cs="Times New Roman"/>
          <w:sz w:val="24"/>
          <w:szCs w:val="24"/>
        </w:rPr>
        <w:t>Наибольшие трудности представляет выполнение движений по словесной и особенно многоступенчатой инструкциям.</w:t>
      </w:r>
      <w:proofErr w:type="gramEnd"/>
      <w:r w:rsidRPr="001B0F63">
        <w:rPr>
          <w:rFonts w:ascii="Times New Roman" w:eastAsia="Times New Roman" w:hAnsi="Times New Roman" w:cs="Times New Roman"/>
          <w:sz w:val="24"/>
          <w:szCs w:val="24"/>
        </w:rPr>
        <w:t xml:space="preserve"> Дети отстают от нормально развивающихся сверстников в точном воспроизведении двигательного задания по пространственно-временным параметрам, нарушают последовательность элементов действия, опускают его составные части.</w:t>
      </w:r>
    </w:p>
    <w:p w:rsidR="00142AB2" w:rsidRPr="001B0F63" w:rsidRDefault="00142AB2" w:rsidP="00142AB2">
      <w:pPr>
        <w:spacing w:after="0" w:line="240"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Например, им трудны такие движения, как перекатывания мяча с руки на руку, передачи его с небольшого расстояния, удары об пол с попеременным чередованием, прыжки на правой и левой ноге, </w:t>
      </w:r>
      <w:proofErr w:type="gramStart"/>
      <w:r w:rsidRPr="001B0F63">
        <w:rPr>
          <w:rFonts w:ascii="Times New Roman" w:eastAsia="Times New Roman" w:hAnsi="Times New Roman" w:cs="Times New Roman"/>
          <w:sz w:val="24"/>
          <w:szCs w:val="24"/>
        </w:rPr>
        <w:t>ритмические движения</w:t>
      </w:r>
      <w:proofErr w:type="gramEnd"/>
      <w:r w:rsidRPr="001B0F63">
        <w:rPr>
          <w:rFonts w:ascii="Times New Roman" w:eastAsia="Times New Roman" w:hAnsi="Times New Roman" w:cs="Times New Roman"/>
          <w:sz w:val="24"/>
          <w:szCs w:val="24"/>
        </w:rPr>
        <w:t xml:space="preserve"> под музыку. Типичным является и недостаточный самоконтроль при выполнении задания.</w:t>
      </w:r>
    </w:p>
    <w:p w:rsidR="00142AB2" w:rsidRPr="001B0F63" w:rsidRDefault="00142AB2" w:rsidP="00142AB2">
      <w:pPr>
        <w:spacing w:after="0" w:line="240" w:lineRule="auto"/>
        <w:ind w:firstLine="540"/>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Развитие мелкой моторики рук. У детей наблюдаются особенности в формировании мелкой моторики рук. Это проявляется, прежде </w:t>
      </w:r>
      <w:proofErr w:type="gramStart"/>
      <w:r w:rsidRPr="001B0F63">
        <w:rPr>
          <w:rFonts w:ascii="Times New Roman" w:eastAsia="Times New Roman" w:hAnsi="Times New Roman" w:cs="Times New Roman"/>
          <w:sz w:val="24"/>
          <w:szCs w:val="24"/>
        </w:rPr>
        <w:t>всего</w:t>
      </w:r>
      <w:proofErr w:type="gramEnd"/>
      <w:r w:rsidRPr="001B0F63">
        <w:rPr>
          <w:rFonts w:ascii="Times New Roman" w:eastAsia="Times New Roman" w:hAnsi="Times New Roman" w:cs="Times New Roman"/>
          <w:sz w:val="24"/>
          <w:szCs w:val="24"/>
        </w:rPr>
        <w:t xml:space="preserve"> в недостаточной координации пальцев рук. </w:t>
      </w:r>
    </w:p>
    <w:p w:rsidR="00AE3778" w:rsidRDefault="00AE3778" w:rsidP="001B0F63">
      <w:pPr>
        <w:spacing w:after="0" w:line="232" w:lineRule="auto"/>
        <w:ind w:left="7" w:firstLine="560"/>
        <w:jc w:val="both"/>
        <w:rPr>
          <w:rFonts w:ascii="Times New Roman" w:eastAsia="Times New Roman" w:hAnsi="Times New Roman" w:cs="Times New Roman"/>
          <w:b/>
          <w:sz w:val="24"/>
          <w:szCs w:val="24"/>
          <w:lang w:eastAsia="ru-RU"/>
        </w:rPr>
      </w:pPr>
    </w:p>
    <w:p w:rsidR="00C620D0" w:rsidRPr="001B0F63" w:rsidRDefault="00C620D0" w:rsidP="001B0F63">
      <w:pPr>
        <w:widowControl w:val="0"/>
        <w:tabs>
          <w:tab w:val="left" w:pos="0"/>
        </w:tabs>
        <w:autoSpaceDE w:val="0"/>
        <w:autoSpaceDN w:val="0"/>
        <w:spacing w:after="0" w:line="240" w:lineRule="auto"/>
        <w:ind w:right="-7"/>
        <w:jc w:val="both"/>
        <w:rPr>
          <w:rFonts w:ascii="Times New Roman" w:eastAsia="Times New Roman" w:hAnsi="Times New Roman" w:cs="Times New Roman"/>
          <w:sz w:val="24"/>
          <w:szCs w:val="24"/>
        </w:rPr>
      </w:pPr>
    </w:p>
    <w:p w:rsidR="00FC52ED" w:rsidRPr="00B26188" w:rsidRDefault="00B26188" w:rsidP="00B26188">
      <w:pPr>
        <w:widowControl w:val="0"/>
        <w:tabs>
          <w:tab w:val="left" w:pos="0"/>
          <w:tab w:val="left" w:pos="9065"/>
        </w:tabs>
        <w:autoSpaceDE w:val="0"/>
        <w:autoSpaceDN w:val="0"/>
        <w:spacing w:after="0" w:line="240" w:lineRule="auto"/>
        <w:ind w:right="-7"/>
        <w:jc w:val="both"/>
        <w:rPr>
          <w:rFonts w:ascii="Times New Roman" w:hAnsi="Times New Roman" w:cs="Times New Roman"/>
          <w:b/>
          <w:sz w:val="24"/>
          <w:szCs w:val="24"/>
        </w:rPr>
      </w:pPr>
      <w:r>
        <w:rPr>
          <w:rFonts w:ascii="Times New Roman" w:hAnsi="Times New Roman" w:cs="Times New Roman"/>
          <w:b/>
          <w:sz w:val="24"/>
          <w:szCs w:val="24"/>
        </w:rPr>
        <w:t>1.5.</w:t>
      </w:r>
      <w:r w:rsidR="003D0AE2" w:rsidRPr="00B26188">
        <w:rPr>
          <w:rFonts w:ascii="Times New Roman" w:hAnsi="Times New Roman" w:cs="Times New Roman"/>
          <w:b/>
          <w:sz w:val="24"/>
          <w:szCs w:val="24"/>
        </w:rPr>
        <w:t>Планируемые результаты</w:t>
      </w:r>
    </w:p>
    <w:p w:rsidR="005543C8" w:rsidRPr="00B26188" w:rsidRDefault="00B26188" w:rsidP="00B26188">
      <w:pPr>
        <w:widowControl w:val="0"/>
        <w:tabs>
          <w:tab w:val="left" w:pos="0"/>
          <w:tab w:val="left" w:pos="9065"/>
        </w:tabs>
        <w:autoSpaceDE w:val="0"/>
        <w:autoSpaceDN w:val="0"/>
        <w:spacing w:after="0" w:line="240" w:lineRule="auto"/>
        <w:ind w:left="211" w:right="-7"/>
        <w:jc w:val="both"/>
        <w:rPr>
          <w:rFonts w:ascii="Times New Roman" w:hAnsi="Times New Roman" w:cs="Times New Roman"/>
          <w:b/>
          <w:sz w:val="24"/>
          <w:szCs w:val="24"/>
        </w:rPr>
      </w:pPr>
      <w:r>
        <w:rPr>
          <w:rFonts w:ascii="Times New Roman" w:hAnsi="Times New Roman" w:cs="Times New Roman"/>
          <w:b/>
          <w:sz w:val="24"/>
          <w:szCs w:val="24"/>
        </w:rPr>
        <w:t>1.5.1</w:t>
      </w:r>
      <w:proofErr w:type="gramStart"/>
      <w:r w:rsidR="00FC52ED" w:rsidRPr="00B26188">
        <w:rPr>
          <w:rFonts w:ascii="Times New Roman" w:hAnsi="Times New Roman" w:cs="Times New Roman"/>
          <w:b/>
          <w:sz w:val="24"/>
          <w:szCs w:val="24"/>
        </w:rPr>
        <w:t>Д</w:t>
      </w:r>
      <w:proofErr w:type="gramEnd"/>
      <w:r w:rsidR="002B7694" w:rsidRPr="00B26188">
        <w:rPr>
          <w:rFonts w:ascii="Times New Roman" w:hAnsi="Times New Roman" w:cs="Times New Roman"/>
          <w:b/>
          <w:sz w:val="24"/>
          <w:szCs w:val="24"/>
        </w:rPr>
        <w:t>ля детей, обучающихся по осно</w:t>
      </w:r>
      <w:r w:rsidR="00D63E55" w:rsidRPr="00B26188">
        <w:rPr>
          <w:rFonts w:ascii="Times New Roman" w:hAnsi="Times New Roman" w:cs="Times New Roman"/>
          <w:b/>
          <w:sz w:val="24"/>
          <w:szCs w:val="24"/>
        </w:rPr>
        <w:t>вной образовательной программе</w:t>
      </w:r>
      <w:r w:rsidR="002B7694" w:rsidRPr="00B26188">
        <w:rPr>
          <w:rFonts w:ascii="Times New Roman" w:hAnsi="Times New Roman" w:cs="Times New Roman"/>
          <w:b/>
          <w:sz w:val="24"/>
          <w:szCs w:val="24"/>
        </w:rPr>
        <w:t xml:space="preserve"> ДОУ </w:t>
      </w:r>
    </w:p>
    <w:p w:rsidR="001C45CB" w:rsidRPr="001B0F63" w:rsidRDefault="001C45CB" w:rsidP="001B0F63">
      <w:pPr>
        <w:widowControl w:val="0"/>
        <w:tabs>
          <w:tab w:val="left" w:pos="0"/>
          <w:tab w:val="left" w:pos="9065"/>
        </w:tabs>
        <w:autoSpaceDE w:val="0"/>
        <w:autoSpaceDN w:val="0"/>
        <w:spacing w:after="0" w:line="240" w:lineRule="auto"/>
        <w:ind w:right="-7"/>
        <w:jc w:val="both"/>
        <w:rPr>
          <w:rFonts w:ascii="Times New Roman" w:hAnsi="Times New Roman" w:cs="Times New Roman"/>
          <w:b/>
          <w:sz w:val="24"/>
          <w:szCs w:val="24"/>
        </w:rPr>
      </w:pPr>
    </w:p>
    <w:p w:rsidR="001C45CB" w:rsidRPr="001B0F63" w:rsidRDefault="001C45CB" w:rsidP="00D63E55">
      <w:pPr>
        <w:widowControl w:val="0"/>
        <w:shd w:val="clear" w:color="auto" w:fill="FFFFFF" w:themeFill="background1"/>
        <w:autoSpaceDE w:val="0"/>
        <w:autoSpaceDN w:val="0"/>
        <w:spacing w:after="0" w:line="240" w:lineRule="auto"/>
        <w:contextualSpacing/>
        <w:jc w:val="both"/>
        <w:rPr>
          <w:rFonts w:ascii="Times New Roman" w:eastAsiaTheme="minorEastAsia" w:hAnsi="Times New Roman" w:cs="Times New Roman"/>
          <w:b/>
          <w:bCs/>
          <w:color w:val="000000" w:themeColor="text1"/>
          <w:sz w:val="24"/>
          <w:szCs w:val="24"/>
          <w:lang w:eastAsia="ru-RU" w:bidi="ru-RU"/>
        </w:rPr>
      </w:pPr>
      <w:r w:rsidRPr="001B0F63">
        <w:rPr>
          <w:rFonts w:ascii="Times New Roman" w:eastAsia="Times New Roman" w:hAnsi="Times New Roman" w:cs="Times New Roman"/>
          <w:b/>
          <w:bCs/>
          <w:color w:val="000000" w:themeColor="text1"/>
          <w:sz w:val="24"/>
          <w:szCs w:val="24"/>
          <w:lang w:eastAsia="ru-RU" w:bidi="ru-RU"/>
        </w:rPr>
        <w:t>Целевые ориентиры на этапе завершения программы для детей 5 -6 лет</w:t>
      </w:r>
    </w:p>
    <w:p w:rsidR="001C45CB" w:rsidRPr="001B0F63" w:rsidRDefault="001C45CB" w:rsidP="006502E2">
      <w:pPr>
        <w:widowControl w:val="0"/>
        <w:numPr>
          <w:ilvl w:val="0"/>
          <w:numId w:val="19"/>
        </w:numPr>
        <w:shd w:val="clear" w:color="auto" w:fill="FFFFFF" w:themeFill="background1"/>
        <w:tabs>
          <w:tab w:val="clear" w:pos="720"/>
        </w:tabs>
        <w:autoSpaceDE w:val="0"/>
        <w:autoSpaceDN w:val="0"/>
        <w:spacing w:after="0" w:line="240" w:lineRule="auto"/>
        <w:ind w:left="0" w:firstLine="0"/>
        <w:contextualSpacing/>
        <w:jc w:val="both"/>
        <w:rPr>
          <w:rFonts w:ascii="Times New Roman" w:eastAsiaTheme="minorEastAsia" w:hAnsi="Times New Roman" w:cs="Times New Roman"/>
          <w:color w:val="000000" w:themeColor="text1"/>
          <w:sz w:val="24"/>
          <w:szCs w:val="24"/>
          <w:lang w:eastAsia="ru-RU" w:bidi="ru-RU"/>
        </w:rPr>
      </w:pPr>
      <w:r w:rsidRPr="001B0F63">
        <w:rPr>
          <w:rFonts w:ascii="Times New Roman" w:eastAsia="Times New Roman" w:hAnsi="Times New Roman" w:cs="Times New Roman"/>
          <w:color w:val="000000" w:themeColor="text1"/>
          <w:sz w:val="24"/>
          <w:szCs w:val="24"/>
          <w:lang w:eastAsia="ru-RU" w:bidi="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конструировании, способен выбирать себе род занятий, участников по совместной деятельности. </w:t>
      </w:r>
      <w:r w:rsidRPr="001B0F63">
        <w:rPr>
          <w:rFonts w:ascii="Times New Roman" w:eastAsia="Times New Roman" w:hAnsi="Times New Roman" w:cs="Times New Roman"/>
          <w:b/>
          <w:bCs/>
          <w:color w:val="000000" w:themeColor="text1"/>
          <w:sz w:val="24"/>
          <w:szCs w:val="24"/>
          <w:lang w:eastAsia="ru-RU" w:bidi="ru-RU"/>
        </w:rPr>
        <w:t> </w:t>
      </w:r>
    </w:p>
    <w:p w:rsidR="001C45CB" w:rsidRPr="001B0F63" w:rsidRDefault="001C45CB" w:rsidP="006502E2">
      <w:pPr>
        <w:widowControl w:val="0"/>
        <w:numPr>
          <w:ilvl w:val="0"/>
          <w:numId w:val="19"/>
        </w:numPr>
        <w:shd w:val="clear" w:color="auto" w:fill="FFFFFF" w:themeFill="background1"/>
        <w:tabs>
          <w:tab w:val="clear" w:pos="720"/>
        </w:tabs>
        <w:autoSpaceDE w:val="0"/>
        <w:autoSpaceDN w:val="0"/>
        <w:spacing w:after="0" w:line="240" w:lineRule="auto"/>
        <w:ind w:left="0" w:firstLine="0"/>
        <w:contextualSpacing/>
        <w:jc w:val="both"/>
        <w:rPr>
          <w:rFonts w:ascii="Times New Roman" w:eastAsiaTheme="minorEastAsia" w:hAnsi="Times New Roman" w:cs="Times New Roman"/>
          <w:color w:val="000000" w:themeColor="text1"/>
          <w:sz w:val="24"/>
          <w:szCs w:val="24"/>
          <w:lang w:eastAsia="ru-RU" w:bidi="ru-RU"/>
        </w:rPr>
      </w:pPr>
      <w:r w:rsidRPr="001B0F63">
        <w:rPr>
          <w:rFonts w:ascii="Times New Roman" w:eastAsia="Times New Roman" w:hAnsi="Times New Roman" w:cs="Times New Roman"/>
          <w:color w:val="000000" w:themeColor="text1"/>
          <w:sz w:val="24"/>
          <w:szCs w:val="24"/>
          <w:lang w:eastAsia="ru-RU" w:bidi="ru-RU"/>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1B0F63">
        <w:rPr>
          <w:rFonts w:ascii="Times New Roman" w:eastAsia="Times New Roman" w:hAnsi="Times New Roman" w:cs="Times New Roman"/>
          <w:color w:val="000000" w:themeColor="text1"/>
          <w:sz w:val="24"/>
          <w:szCs w:val="24"/>
          <w:lang w:eastAsia="ru-RU" w:bidi="ru-RU"/>
        </w:rPr>
        <w:t>Способен договариваться, учитывать интересы и чувства других, сопереживать неудачам и радоваться успехам других,  проявляет свои чувства, в том числе чувство веры в себя, старается разрешать конфликты.</w:t>
      </w:r>
      <w:proofErr w:type="gramEnd"/>
    </w:p>
    <w:p w:rsidR="001C45CB" w:rsidRPr="001B0F63" w:rsidRDefault="001C45CB" w:rsidP="006502E2">
      <w:pPr>
        <w:widowControl w:val="0"/>
        <w:numPr>
          <w:ilvl w:val="0"/>
          <w:numId w:val="19"/>
        </w:numPr>
        <w:shd w:val="clear" w:color="auto" w:fill="FFFFFF" w:themeFill="background1"/>
        <w:tabs>
          <w:tab w:val="clear" w:pos="720"/>
        </w:tabs>
        <w:autoSpaceDE w:val="0"/>
        <w:autoSpaceDN w:val="0"/>
        <w:spacing w:after="0" w:line="240" w:lineRule="auto"/>
        <w:ind w:left="0" w:firstLine="0"/>
        <w:contextualSpacing/>
        <w:jc w:val="both"/>
        <w:rPr>
          <w:rFonts w:ascii="Times New Roman" w:eastAsiaTheme="minorEastAsia" w:hAnsi="Times New Roman" w:cs="Times New Roman"/>
          <w:color w:val="000000" w:themeColor="text1"/>
          <w:sz w:val="24"/>
          <w:szCs w:val="24"/>
          <w:lang w:eastAsia="ru-RU" w:bidi="ru-RU"/>
        </w:rPr>
      </w:pPr>
      <w:r w:rsidRPr="001B0F63">
        <w:rPr>
          <w:rFonts w:ascii="Times New Roman" w:eastAsia="Times New Roman" w:hAnsi="Times New Roman" w:cs="Times New Roman"/>
          <w:color w:val="000000" w:themeColor="text1"/>
          <w:sz w:val="24"/>
          <w:szCs w:val="24"/>
          <w:lang w:eastAsia="ru-RU" w:bidi="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1C45CB" w:rsidRPr="001B0F63" w:rsidRDefault="001C45CB" w:rsidP="006502E2">
      <w:pPr>
        <w:widowControl w:val="0"/>
        <w:numPr>
          <w:ilvl w:val="0"/>
          <w:numId w:val="19"/>
        </w:numPr>
        <w:shd w:val="clear" w:color="auto" w:fill="FFFFFF" w:themeFill="background1"/>
        <w:tabs>
          <w:tab w:val="clear" w:pos="720"/>
        </w:tabs>
        <w:autoSpaceDE w:val="0"/>
        <w:autoSpaceDN w:val="0"/>
        <w:spacing w:after="0" w:line="240" w:lineRule="auto"/>
        <w:ind w:left="0" w:firstLine="0"/>
        <w:contextualSpacing/>
        <w:jc w:val="both"/>
        <w:rPr>
          <w:rFonts w:ascii="Times New Roman" w:eastAsiaTheme="minorEastAsia" w:hAnsi="Times New Roman" w:cs="Times New Roman"/>
          <w:color w:val="000000" w:themeColor="text1"/>
          <w:sz w:val="24"/>
          <w:szCs w:val="24"/>
          <w:lang w:eastAsia="ru-RU" w:bidi="ru-RU"/>
        </w:rPr>
      </w:pPr>
      <w:r w:rsidRPr="001B0F63">
        <w:rPr>
          <w:rFonts w:ascii="Times New Roman" w:eastAsia="Times New Roman" w:hAnsi="Times New Roman" w:cs="Times New Roman"/>
          <w:color w:val="000000" w:themeColor="text1"/>
          <w:sz w:val="24"/>
          <w:szCs w:val="24"/>
          <w:lang w:eastAsia="ru-RU" w:bidi="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1C45CB" w:rsidRPr="001B0F63" w:rsidRDefault="001C45CB" w:rsidP="006502E2">
      <w:pPr>
        <w:widowControl w:val="0"/>
        <w:numPr>
          <w:ilvl w:val="0"/>
          <w:numId w:val="19"/>
        </w:numPr>
        <w:shd w:val="clear" w:color="auto" w:fill="FFFFFF" w:themeFill="background1"/>
        <w:tabs>
          <w:tab w:val="clear" w:pos="720"/>
        </w:tabs>
        <w:autoSpaceDE w:val="0"/>
        <w:autoSpaceDN w:val="0"/>
        <w:spacing w:after="0" w:line="240" w:lineRule="auto"/>
        <w:ind w:left="0" w:firstLine="0"/>
        <w:contextualSpacing/>
        <w:jc w:val="both"/>
        <w:rPr>
          <w:rFonts w:ascii="Times New Roman" w:eastAsiaTheme="minorEastAsia" w:hAnsi="Times New Roman" w:cs="Times New Roman"/>
          <w:color w:val="000000" w:themeColor="text1"/>
          <w:sz w:val="24"/>
          <w:szCs w:val="24"/>
          <w:lang w:eastAsia="ru-RU" w:bidi="ru-RU"/>
        </w:rPr>
      </w:pPr>
      <w:r w:rsidRPr="001B0F63">
        <w:rPr>
          <w:rFonts w:ascii="Times New Roman" w:eastAsia="Times New Roman" w:hAnsi="Times New Roman" w:cs="Times New Roman"/>
          <w:color w:val="000000" w:themeColor="text1"/>
          <w:sz w:val="24"/>
          <w:szCs w:val="24"/>
          <w:lang w:eastAsia="ru-RU" w:bidi="ru-RU"/>
        </w:rPr>
        <w:lastRenderedPageBreak/>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C45CB" w:rsidRPr="001B0F63" w:rsidRDefault="001C45CB" w:rsidP="006502E2">
      <w:pPr>
        <w:widowControl w:val="0"/>
        <w:numPr>
          <w:ilvl w:val="0"/>
          <w:numId w:val="19"/>
        </w:numPr>
        <w:shd w:val="clear" w:color="auto" w:fill="FFFFFF" w:themeFill="background1"/>
        <w:tabs>
          <w:tab w:val="clear" w:pos="720"/>
        </w:tabs>
        <w:autoSpaceDE w:val="0"/>
        <w:autoSpaceDN w:val="0"/>
        <w:spacing w:after="0" w:line="240" w:lineRule="auto"/>
        <w:ind w:left="0" w:firstLine="0"/>
        <w:contextualSpacing/>
        <w:jc w:val="both"/>
        <w:rPr>
          <w:rFonts w:ascii="Times New Roman" w:eastAsiaTheme="minorEastAsia" w:hAnsi="Times New Roman" w:cs="Times New Roman"/>
          <w:color w:val="000000" w:themeColor="text1"/>
          <w:sz w:val="24"/>
          <w:szCs w:val="24"/>
          <w:lang w:eastAsia="ru-RU" w:bidi="ru-RU"/>
        </w:rPr>
      </w:pPr>
      <w:r w:rsidRPr="001B0F63">
        <w:rPr>
          <w:rFonts w:ascii="Times New Roman" w:eastAsia="Times New Roman" w:hAnsi="Times New Roman" w:cs="Times New Roman"/>
          <w:color w:val="000000" w:themeColor="text1"/>
          <w:sz w:val="24"/>
          <w:szCs w:val="24"/>
          <w:lang w:eastAsia="ru-RU" w:bidi="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1B0F63">
        <w:rPr>
          <w:rFonts w:ascii="Times New Roman" w:eastAsia="Times New Roman" w:hAnsi="Times New Roman" w:cs="Times New Roman"/>
          <w:color w:val="000000" w:themeColor="text1"/>
          <w:sz w:val="24"/>
          <w:szCs w:val="24"/>
          <w:lang w:eastAsia="ru-RU" w:bidi="ru-RU"/>
        </w:rPr>
        <w:t>со</w:t>
      </w:r>
      <w:proofErr w:type="gramEnd"/>
      <w:r w:rsidRPr="001B0F63">
        <w:rPr>
          <w:rFonts w:ascii="Times New Roman" w:eastAsia="Times New Roman" w:hAnsi="Times New Roman" w:cs="Times New Roman"/>
          <w:color w:val="000000" w:themeColor="text1"/>
          <w:sz w:val="24"/>
          <w:szCs w:val="24"/>
          <w:lang w:eastAsia="ru-RU" w:bidi="ru-RU"/>
        </w:rPr>
        <w:t xml:space="preserve"> взрослыми и сверстниками, может соблюдать правила безопасного поведения и личной гигиены.</w:t>
      </w:r>
    </w:p>
    <w:p w:rsidR="001C45CB" w:rsidRPr="001B0F63" w:rsidRDefault="001C45CB" w:rsidP="006502E2">
      <w:pPr>
        <w:widowControl w:val="0"/>
        <w:numPr>
          <w:ilvl w:val="0"/>
          <w:numId w:val="19"/>
        </w:numPr>
        <w:shd w:val="clear" w:color="auto" w:fill="FFFFFF" w:themeFill="background1"/>
        <w:tabs>
          <w:tab w:val="clear" w:pos="720"/>
        </w:tabs>
        <w:autoSpaceDE w:val="0"/>
        <w:autoSpaceDN w:val="0"/>
        <w:spacing w:after="0" w:line="240" w:lineRule="auto"/>
        <w:ind w:left="0" w:firstLine="0"/>
        <w:contextualSpacing/>
        <w:jc w:val="both"/>
        <w:rPr>
          <w:rFonts w:ascii="Times New Roman" w:eastAsiaTheme="minorEastAsia" w:hAnsi="Times New Roman" w:cs="Times New Roman"/>
          <w:color w:val="000000" w:themeColor="text1"/>
          <w:sz w:val="24"/>
          <w:szCs w:val="24"/>
          <w:lang w:eastAsia="ru-RU" w:bidi="ru-RU"/>
        </w:rPr>
      </w:pPr>
      <w:r w:rsidRPr="001B0F63">
        <w:rPr>
          <w:rFonts w:ascii="Times New Roman" w:eastAsia="Times New Roman" w:hAnsi="Times New Roman" w:cs="Times New Roman"/>
          <w:color w:val="000000" w:themeColor="text1"/>
          <w:sz w:val="24"/>
          <w:szCs w:val="24"/>
          <w:lang w:eastAsia="ru-RU" w:bidi="ru-RU"/>
        </w:rPr>
        <w:t xml:space="preserve">Ребенок проявляет любознательность, задает вопросы взрослым и сверстникам, интересуется </w:t>
      </w:r>
      <w:proofErr w:type="spellStart"/>
      <w:r w:rsidRPr="001B0F63">
        <w:rPr>
          <w:rFonts w:ascii="Times New Roman" w:eastAsia="Times New Roman" w:hAnsi="Times New Roman" w:cs="Times New Roman"/>
          <w:color w:val="000000" w:themeColor="text1"/>
          <w:sz w:val="24"/>
          <w:szCs w:val="24"/>
          <w:lang w:eastAsia="ru-RU" w:bidi="ru-RU"/>
        </w:rPr>
        <w:t>причино</w:t>
      </w:r>
      <w:proofErr w:type="spellEnd"/>
      <w:r w:rsidRPr="001B0F63">
        <w:rPr>
          <w:rFonts w:ascii="Times New Roman" w:eastAsia="Times New Roman" w:hAnsi="Times New Roman" w:cs="Times New Roman"/>
          <w:color w:val="000000" w:themeColor="text1"/>
          <w:sz w:val="24"/>
          <w:szCs w:val="24"/>
          <w:lang w:eastAsia="ru-RU" w:bidi="ru-RU"/>
        </w:rPr>
        <w:t>–следственными связями, пытается самостоятельно придумывать объяснения явлениям природы,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представлениями из области живой природы, естествознания, математики, истории. Ребенок способен к принятию собственных решений, опираясь на свои знания и умения в различных видах деятельности.</w:t>
      </w:r>
    </w:p>
    <w:p w:rsidR="001C45CB" w:rsidRPr="001B0F63" w:rsidRDefault="001C45C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1C45CB" w:rsidRDefault="00D63E55" w:rsidP="001B0F63">
      <w:pPr>
        <w:shd w:val="clear" w:color="auto" w:fill="FFFFFF" w:themeFill="background1"/>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1.5.2. </w:t>
      </w:r>
      <w:r w:rsidR="00FC52ED" w:rsidRPr="001B0F63">
        <w:rPr>
          <w:rFonts w:ascii="Times New Roman" w:hAnsi="Times New Roman" w:cs="Times New Roman"/>
          <w:b/>
          <w:sz w:val="24"/>
          <w:szCs w:val="24"/>
        </w:rPr>
        <w:t>Планируемые результаты</w:t>
      </w:r>
      <w:r w:rsidR="00FC52ED">
        <w:rPr>
          <w:rFonts w:ascii="Times New Roman" w:hAnsi="Times New Roman" w:cs="Times New Roman"/>
          <w:b/>
          <w:sz w:val="24"/>
          <w:szCs w:val="24"/>
        </w:rPr>
        <w:t xml:space="preserve"> для детей с ОВЗ </w:t>
      </w:r>
    </w:p>
    <w:p w:rsidR="00FC52ED" w:rsidRPr="001B0F63" w:rsidRDefault="00FC52ED"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1B353A" w:rsidRDefault="001B353A" w:rsidP="001B0F63">
      <w:pPr>
        <w:spacing w:after="0" w:line="240" w:lineRule="auto"/>
        <w:jc w:val="both"/>
        <w:rPr>
          <w:rFonts w:ascii="Times New Roman" w:eastAsia="Times New Roman" w:hAnsi="Times New Roman" w:cs="Times New Roman"/>
          <w:b/>
          <w:bCs/>
          <w:sz w:val="24"/>
          <w:szCs w:val="24"/>
          <w:lang w:eastAsia="ru-RU"/>
        </w:rPr>
      </w:pPr>
      <w:r w:rsidRPr="001B0F63">
        <w:rPr>
          <w:rFonts w:ascii="Times New Roman" w:eastAsia="Times New Roman" w:hAnsi="Times New Roman" w:cs="Times New Roman"/>
          <w:b/>
          <w:bCs/>
          <w:sz w:val="24"/>
          <w:szCs w:val="24"/>
          <w:lang w:eastAsia="ru-RU"/>
        </w:rPr>
        <w:t>Планируемые результаты освоения Программы по коррекции нарушений речи</w:t>
      </w:r>
      <w:r w:rsidR="00F54DAE">
        <w:rPr>
          <w:rFonts w:ascii="Times New Roman" w:eastAsia="Times New Roman" w:hAnsi="Times New Roman" w:cs="Times New Roman"/>
          <w:b/>
          <w:bCs/>
          <w:sz w:val="24"/>
          <w:szCs w:val="24"/>
          <w:lang w:eastAsia="ru-RU"/>
        </w:rPr>
        <w:t xml:space="preserve"> (ТНР)</w:t>
      </w:r>
    </w:p>
    <w:p w:rsidR="00D63E55" w:rsidRPr="001B0F63" w:rsidRDefault="00D63E55" w:rsidP="001B0F63">
      <w:pPr>
        <w:spacing w:after="0" w:line="240" w:lineRule="auto"/>
        <w:jc w:val="both"/>
        <w:rPr>
          <w:rFonts w:ascii="Times New Roman" w:eastAsia="Times New Roman" w:hAnsi="Times New Roman" w:cs="Times New Roman"/>
          <w:b/>
          <w:bCs/>
          <w:sz w:val="24"/>
          <w:szCs w:val="24"/>
          <w:lang w:eastAsia="ru-RU"/>
        </w:rPr>
      </w:pPr>
    </w:p>
    <w:p w:rsidR="00800797" w:rsidRPr="001B0F63" w:rsidRDefault="00800797" w:rsidP="001B0F63">
      <w:pPr>
        <w:spacing w:after="0" w:line="266"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b/>
          <w:bCs/>
          <w:i/>
          <w:iCs/>
          <w:sz w:val="24"/>
          <w:szCs w:val="24"/>
          <w:lang w:eastAsia="ru-RU"/>
        </w:rPr>
        <w:t xml:space="preserve">Целевые ориентиры </w:t>
      </w:r>
      <w:r w:rsidRPr="001B0F63">
        <w:rPr>
          <w:rFonts w:ascii="Times New Roman" w:eastAsia="Times New Roman" w:hAnsi="Times New Roman" w:cs="Times New Roman"/>
          <w:sz w:val="24"/>
          <w:szCs w:val="24"/>
          <w:lang w:eastAsia="ru-RU"/>
        </w:rPr>
        <w:t>на этапе завершения дошкольного</w:t>
      </w:r>
      <w:r w:rsidRPr="001B0F63">
        <w:rPr>
          <w:rFonts w:ascii="Times New Roman" w:eastAsia="Times New Roman" w:hAnsi="Times New Roman" w:cs="Times New Roman"/>
          <w:b/>
          <w:bCs/>
          <w:i/>
          <w:iCs/>
          <w:sz w:val="24"/>
          <w:szCs w:val="24"/>
          <w:lang w:eastAsia="ru-RU"/>
        </w:rPr>
        <w:t xml:space="preserve"> </w:t>
      </w:r>
      <w:r w:rsidRPr="001B0F63">
        <w:rPr>
          <w:rFonts w:ascii="Times New Roman" w:eastAsia="Times New Roman" w:hAnsi="Times New Roman" w:cs="Times New Roman"/>
          <w:sz w:val="24"/>
          <w:szCs w:val="24"/>
          <w:lang w:eastAsia="ru-RU"/>
        </w:rPr>
        <w:t>образования для детей по речевому направлению развития - ТНР:</w:t>
      </w:r>
    </w:p>
    <w:p w:rsidR="00800797" w:rsidRPr="001B0F63" w:rsidRDefault="00800797" w:rsidP="001B0F63">
      <w:pPr>
        <w:spacing w:after="0" w:line="14"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40"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-ребенок овладевает основными произносительными навыками;</w:t>
      </w:r>
    </w:p>
    <w:p w:rsidR="00800797" w:rsidRPr="001B0F63" w:rsidRDefault="00800797" w:rsidP="001B0F63">
      <w:pPr>
        <w:spacing w:after="0" w:line="58"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64"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-у ребенка развито фонематическое восприятие, фонематические представления, доступных возрасту форм звукового анализа и синтеза;</w:t>
      </w:r>
    </w:p>
    <w:p w:rsidR="00800797" w:rsidRPr="001B0F63" w:rsidRDefault="00800797" w:rsidP="001B0F63">
      <w:pPr>
        <w:spacing w:after="0" w:line="31"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67"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-ребенок достаточно хорошо владеет устной речью, может составлять простые и сложные предложения, употреблять разные конструкции предложений в самостоятельной связной речи;</w:t>
      </w:r>
    </w:p>
    <w:p w:rsidR="00800797" w:rsidRPr="001B0F63" w:rsidRDefault="00800797" w:rsidP="001B0F63">
      <w:pPr>
        <w:spacing w:after="0" w:line="25" w:lineRule="exact"/>
        <w:jc w:val="both"/>
        <w:rPr>
          <w:rFonts w:ascii="Times New Roman" w:eastAsiaTheme="minorEastAsia" w:hAnsi="Times New Roman" w:cs="Times New Roman"/>
          <w:sz w:val="24"/>
          <w:szCs w:val="24"/>
          <w:lang w:eastAsia="ru-RU"/>
        </w:rPr>
      </w:pPr>
    </w:p>
    <w:p w:rsidR="00800797" w:rsidRPr="001B0F63" w:rsidRDefault="00800797" w:rsidP="001B0F63">
      <w:pPr>
        <w:tabs>
          <w:tab w:val="left" w:pos="0"/>
        </w:tabs>
        <w:spacing w:after="0" w:line="266"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ребенок может с помощью взрослого пересказать небольшой текст, составить рассказ; у ребенка сформированы элементарные навыки чтения;</w:t>
      </w:r>
    </w:p>
    <w:p w:rsidR="00800797" w:rsidRPr="001B0F63" w:rsidRDefault="00800797" w:rsidP="001B0F63">
      <w:pPr>
        <w:tabs>
          <w:tab w:val="left" w:pos="0"/>
        </w:tabs>
        <w:spacing w:after="0" w:line="16" w:lineRule="exact"/>
        <w:jc w:val="both"/>
        <w:rPr>
          <w:rFonts w:ascii="Times New Roman" w:eastAsia="Times New Roman" w:hAnsi="Times New Roman" w:cs="Times New Roman"/>
          <w:sz w:val="24"/>
          <w:szCs w:val="24"/>
          <w:lang w:eastAsia="ru-RU"/>
        </w:rPr>
      </w:pPr>
    </w:p>
    <w:p w:rsidR="00800797" w:rsidRPr="001B0F63" w:rsidRDefault="00800797" w:rsidP="001B0F63">
      <w:pPr>
        <w:tabs>
          <w:tab w:val="left" w:pos="0"/>
        </w:tabs>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b/>
          <w:bCs/>
          <w:sz w:val="24"/>
          <w:szCs w:val="24"/>
          <w:u w:val="single"/>
          <w:lang w:eastAsia="ru-RU"/>
        </w:rPr>
        <w:t>-</w:t>
      </w:r>
      <w:r w:rsidRPr="001B0F63">
        <w:rPr>
          <w:rFonts w:ascii="Times New Roman" w:eastAsia="Times New Roman" w:hAnsi="Times New Roman" w:cs="Times New Roman"/>
          <w:sz w:val="24"/>
          <w:szCs w:val="24"/>
          <w:lang w:eastAsia="ru-RU"/>
        </w:rPr>
        <w:t>обладает сформированной мотивацией к школьному обучению;</w:t>
      </w:r>
    </w:p>
    <w:p w:rsidR="00800797" w:rsidRPr="001B0F63" w:rsidRDefault="00800797" w:rsidP="001B0F63">
      <w:pPr>
        <w:tabs>
          <w:tab w:val="left" w:pos="0"/>
        </w:tabs>
        <w:spacing w:after="0" w:line="57" w:lineRule="exact"/>
        <w:jc w:val="both"/>
        <w:rPr>
          <w:rFonts w:ascii="Times New Roman" w:eastAsia="Times New Roman" w:hAnsi="Times New Roman" w:cs="Times New Roman"/>
          <w:sz w:val="24"/>
          <w:szCs w:val="24"/>
          <w:lang w:eastAsia="ru-RU"/>
        </w:rPr>
      </w:pPr>
    </w:p>
    <w:p w:rsidR="00800797" w:rsidRPr="001B0F63" w:rsidRDefault="00800797" w:rsidP="001B0F63">
      <w:pPr>
        <w:tabs>
          <w:tab w:val="left" w:pos="0"/>
        </w:tabs>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усваивает значения новых слов на основе знаний о предметах и явлениях</w:t>
      </w:r>
      <w:r w:rsidR="0090758F" w:rsidRPr="001B0F63">
        <w:rPr>
          <w:rFonts w:ascii="Times New Roman" w:eastAsia="Times New Roman" w:hAnsi="Times New Roman" w:cs="Times New Roman"/>
          <w:sz w:val="24"/>
          <w:szCs w:val="24"/>
          <w:lang w:eastAsia="ru-RU"/>
        </w:rPr>
        <w:t xml:space="preserve"> </w:t>
      </w:r>
      <w:r w:rsidRPr="001B0F63">
        <w:rPr>
          <w:rFonts w:ascii="Times New Roman" w:eastAsia="Times New Roman" w:hAnsi="Times New Roman" w:cs="Times New Roman"/>
          <w:sz w:val="24"/>
          <w:szCs w:val="24"/>
          <w:lang w:eastAsia="ru-RU"/>
        </w:rPr>
        <w:t>окружающего мира;</w:t>
      </w:r>
    </w:p>
    <w:p w:rsidR="00800797" w:rsidRPr="001B0F63" w:rsidRDefault="00800797" w:rsidP="001B0F63">
      <w:pPr>
        <w:tabs>
          <w:tab w:val="left" w:pos="0"/>
        </w:tabs>
        <w:spacing w:after="0" w:line="70" w:lineRule="exact"/>
        <w:jc w:val="both"/>
        <w:rPr>
          <w:rFonts w:ascii="Times New Roman" w:eastAsiaTheme="minorEastAsia" w:hAnsi="Times New Roman" w:cs="Times New Roman"/>
          <w:sz w:val="24"/>
          <w:szCs w:val="24"/>
          <w:lang w:eastAsia="ru-RU"/>
        </w:rPr>
      </w:pPr>
    </w:p>
    <w:p w:rsidR="0090758F" w:rsidRPr="001B0F63" w:rsidRDefault="0090758F" w:rsidP="001B0F63">
      <w:pPr>
        <w:tabs>
          <w:tab w:val="left" w:pos="0"/>
          <w:tab w:val="left" w:pos="9355"/>
        </w:tabs>
        <w:spacing w:after="0" w:line="283" w:lineRule="auto"/>
        <w:ind w:right="141"/>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уп</w:t>
      </w:r>
      <w:r w:rsidR="00800797" w:rsidRPr="001B0F63">
        <w:rPr>
          <w:rFonts w:ascii="Times New Roman" w:eastAsia="Times New Roman" w:hAnsi="Times New Roman" w:cs="Times New Roman"/>
          <w:sz w:val="24"/>
          <w:szCs w:val="24"/>
          <w:lang w:eastAsia="ru-RU"/>
        </w:rPr>
        <w:t xml:space="preserve">отребляет слова, обозначающие личностные характеристики, </w:t>
      </w:r>
      <w:r w:rsidR="003A76EE" w:rsidRPr="001B0F63">
        <w:rPr>
          <w:rFonts w:ascii="Times New Roman" w:eastAsia="Times New Roman" w:hAnsi="Times New Roman" w:cs="Times New Roman"/>
          <w:sz w:val="24"/>
          <w:szCs w:val="24"/>
          <w:lang w:eastAsia="ru-RU"/>
        </w:rPr>
        <w:t>мно</w:t>
      </w:r>
      <w:r w:rsidR="00800797" w:rsidRPr="001B0F63">
        <w:rPr>
          <w:rFonts w:ascii="Times New Roman" w:eastAsia="Times New Roman" w:hAnsi="Times New Roman" w:cs="Times New Roman"/>
          <w:sz w:val="24"/>
          <w:szCs w:val="24"/>
          <w:lang w:eastAsia="ru-RU"/>
        </w:rPr>
        <w:t xml:space="preserve">гозначные; </w:t>
      </w:r>
    </w:p>
    <w:p w:rsidR="003A76EE" w:rsidRPr="001B0F63" w:rsidRDefault="00800797" w:rsidP="001B0F63">
      <w:pPr>
        <w:tabs>
          <w:tab w:val="left" w:pos="0"/>
        </w:tabs>
        <w:spacing w:after="0" w:line="283" w:lineRule="auto"/>
        <w:ind w:right="114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-умеет подбирать слова с противоположным и сходным значением; </w:t>
      </w:r>
    </w:p>
    <w:p w:rsidR="00800797" w:rsidRPr="001B0F63" w:rsidRDefault="00800797" w:rsidP="001B0F63">
      <w:pPr>
        <w:tabs>
          <w:tab w:val="left" w:pos="0"/>
        </w:tabs>
        <w:spacing w:after="0" w:line="283" w:lineRule="auto"/>
        <w:ind w:right="1140"/>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-правильно употребляет основные грамматические формы слова;</w:t>
      </w:r>
    </w:p>
    <w:p w:rsidR="00800797" w:rsidRPr="001B0F63" w:rsidRDefault="00800797" w:rsidP="001B0F63">
      <w:pPr>
        <w:spacing w:after="0" w:line="20"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71"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800797" w:rsidRPr="001B0F63" w:rsidRDefault="00800797" w:rsidP="001B0F63">
      <w:pPr>
        <w:spacing w:after="0" w:line="33"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71" w:lineRule="auto"/>
        <w:jc w:val="both"/>
        <w:rPr>
          <w:rFonts w:ascii="Times New Roman" w:eastAsiaTheme="minorEastAsia" w:hAnsi="Times New Roman" w:cs="Times New Roman"/>
          <w:sz w:val="24"/>
          <w:szCs w:val="24"/>
          <w:lang w:eastAsia="ru-RU"/>
        </w:rPr>
      </w:pPr>
      <w:proofErr w:type="gramStart"/>
      <w:r w:rsidRPr="001B0F63">
        <w:rPr>
          <w:rFonts w:ascii="Times New Roman" w:eastAsia="Times New Roman" w:hAnsi="Times New Roman" w:cs="Times New Roman"/>
          <w:sz w:val="24"/>
          <w:szCs w:val="24"/>
          <w:lang w:eastAsia="ru-RU"/>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800797" w:rsidRPr="001B0F63" w:rsidRDefault="00800797" w:rsidP="001B0F63">
      <w:pPr>
        <w:spacing w:after="0" w:line="32"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71"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800797" w:rsidRPr="001B0F63" w:rsidRDefault="00800797" w:rsidP="001B0F63">
      <w:pPr>
        <w:spacing w:after="0" w:line="20"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40"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-правильно произносит звуки (в соответствии с онтогенезом);</w:t>
      </w:r>
    </w:p>
    <w:p w:rsidR="00800797" w:rsidRPr="001B0F63" w:rsidRDefault="00800797" w:rsidP="001B0F63">
      <w:pPr>
        <w:spacing w:after="0" w:line="70"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64"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и др.;</w:t>
      </w:r>
    </w:p>
    <w:p w:rsidR="00800797" w:rsidRPr="001B0F63" w:rsidRDefault="00800797" w:rsidP="001B0F63">
      <w:pPr>
        <w:spacing w:after="0" w:line="43"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64"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lastRenderedPageBreak/>
        <w:t>-выбирает род занятий, участников по совместной деятельности, избирательно и устойчиво взаимодействует с детьми;</w:t>
      </w:r>
    </w:p>
    <w:p w:rsidR="00800797" w:rsidRPr="001B0F63" w:rsidRDefault="00800797" w:rsidP="001B0F63">
      <w:pPr>
        <w:spacing w:after="0" w:line="29"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40"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-участвует в коллективном создании замысла в игре и на занятиях;</w:t>
      </w:r>
    </w:p>
    <w:p w:rsidR="00800797" w:rsidRPr="001B0F63" w:rsidRDefault="00800797" w:rsidP="001B0F63">
      <w:pPr>
        <w:spacing w:after="0" w:line="70"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-передает как можно более точное сообщение другому, проявляя внимание к собеседнику; </w:t>
      </w:r>
      <w:proofErr w:type="gramStart"/>
      <w:r w:rsidRPr="001B0F63">
        <w:rPr>
          <w:rFonts w:ascii="Times New Roman" w:eastAsia="Times New Roman" w:hAnsi="Times New Roman" w:cs="Times New Roman"/>
          <w:sz w:val="24"/>
          <w:szCs w:val="24"/>
          <w:lang w:eastAsia="ru-RU"/>
        </w:rPr>
        <w:t>-р</w:t>
      </w:r>
      <w:proofErr w:type="gramEnd"/>
      <w:r w:rsidRPr="001B0F63">
        <w:rPr>
          <w:rFonts w:ascii="Times New Roman" w:eastAsia="Times New Roman" w:hAnsi="Times New Roman" w:cs="Times New Roman"/>
          <w:sz w:val="24"/>
          <w:szCs w:val="24"/>
          <w:lang w:eastAsia="ru-RU"/>
        </w:rPr>
        <w:t>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w:t>
      </w:r>
    </w:p>
    <w:p w:rsidR="00800797" w:rsidRPr="001B0F63" w:rsidRDefault="00800797" w:rsidP="001B0F63">
      <w:pPr>
        <w:spacing w:after="0" w:line="3"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40"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взаимопомощи, взаимной поддержки;</w:t>
      </w:r>
    </w:p>
    <w:p w:rsidR="00800797" w:rsidRPr="001B0F63" w:rsidRDefault="00800797" w:rsidP="001B0F63">
      <w:pPr>
        <w:spacing w:after="0" w:line="55" w:lineRule="exact"/>
        <w:jc w:val="both"/>
        <w:rPr>
          <w:rFonts w:ascii="Times New Roman" w:eastAsiaTheme="minorEastAsia" w:hAnsi="Times New Roman" w:cs="Times New Roman"/>
          <w:sz w:val="24"/>
          <w:szCs w:val="24"/>
          <w:lang w:eastAsia="ru-RU"/>
        </w:rPr>
      </w:pPr>
    </w:p>
    <w:p w:rsidR="00800797" w:rsidRPr="001B0F63" w:rsidRDefault="00800797" w:rsidP="00F6376A">
      <w:pPr>
        <w:spacing w:after="0" w:line="240"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-отстаивает усвоенные нормы и правила перед ровесниками и взрослыми, стремится </w:t>
      </w:r>
      <w:proofErr w:type="gramStart"/>
      <w:r w:rsidRPr="001B0F63">
        <w:rPr>
          <w:rFonts w:ascii="Times New Roman" w:eastAsia="Times New Roman" w:hAnsi="Times New Roman" w:cs="Times New Roman"/>
          <w:sz w:val="24"/>
          <w:szCs w:val="24"/>
          <w:lang w:eastAsia="ru-RU"/>
        </w:rPr>
        <w:t>к</w:t>
      </w:r>
      <w:proofErr w:type="gramEnd"/>
      <w:r w:rsidR="00F6376A">
        <w:rPr>
          <w:rFonts w:ascii="Times New Roman" w:eastAsia="Times New Roman" w:hAnsi="Times New Roman" w:cs="Times New Roman"/>
          <w:sz w:val="24"/>
          <w:szCs w:val="24"/>
          <w:lang w:eastAsia="ru-RU"/>
        </w:rPr>
        <w:t xml:space="preserve"> </w:t>
      </w:r>
    </w:p>
    <w:p w:rsidR="00800797" w:rsidRPr="001B0F63" w:rsidRDefault="00800797" w:rsidP="001B0F63">
      <w:pPr>
        <w:spacing w:after="0" w:line="240"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самостоятельности, проявляет относительную независимость от взрослого;</w:t>
      </w:r>
    </w:p>
    <w:p w:rsidR="00800797" w:rsidRPr="001B0F63" w:rsidRDefault="00800797" w:rsidP="001B0F63">
      <w:pPr>
        <w:spacing w:after="0" w:line="70"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70"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800797" w:rsidRPr="001B0F63" w:rsidRDefault="00800797" w:rsidP="001B0F63">
      <w:pPr>
        <w:tabs>
          <w:tab w:val="left" w:pos="-142"/>
          <w:tab w:val="left" w:pos="0"/>
          <w:tab w:val="left" w:pos="142"/>
          <w:tab w:val="left" w:pos="284"/>
        </w:tabs>
        <w:spacing w:after="0" w:line="240"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-использует</w:t>
      </w:r>
      <w:r w:rsidRPr="001B0F63">
        <w:rPr>
          <w:rFonts w:ascii="Times New Roman" w:eastAsiaTheme="minorEastAsia" w:hAnsi="Times New Roman" w:cs="Times New Roman"/>
          <w:sz w:val="24"/>
          <w:szCs w:val="24"/>
          <w:lang w:eastAsia="ru-RU"/>
        </w:rPr>
        <w:tab/>
      </w:r>
      <w:r w:rsidRPr="001B0F63">
        <w:rPr>
          <w:rFonts w:ascii="Times New Roman" w:eastAsia="Times New Roman" w:hAnsi="Times New Roman" w:cs="Times New Roman"/>
          <w:sz w:val="24"/>
          <w:szCs w:val="24"/>
          <w:lang w:eastAsia="ru-RU"/>
        </w:rPr>
        <w:t>в</w:t>
      </w:r>
      <w:r w:rsidRPr="001B0F63">
        <w:rPr>
          <w:rFonts w:ascii="Times New Roman" w:eastAsia="Times New Roman" w:hAnsi="Times New Roman" w:cs="Times New Roman"/>
          <w:sz w:val="24"/>
          <w:szCs w:val="24"/>
          <w:lang w:eastAsia="ru-RU"/>
        </w:rPr>
        <w:tab/>
        <w:t>процессе</w:t>
      </w:r>
      <w:r w:rsidRPr="001B0F63">
        <w:rPr>
          <w:rFonts w:ascii="Times New Roman" w:eastAsia="Times New Roman" w:hAnsi="Times New Roman" w:cs="Times New Roman"/>
          <w:sz w:val="24"/>
          <w:szCs w:val="24"/>
          <w:lang w:eastAsia="ru-RU"/>
        </w:rPr>
        <w:tab/>
        <w:t>продуктивной</w:t>
      </w:r>
      <w:r w:rsidRPr="001B0F63">
        <w:rPr>
          <w:rFonts w:ascii="Times New Roman" w:eastAsia="Times New Roman" w:hAnsi="Times New Roman" w:cs="Times New Roman"/>
          <w:sz w:val="24"/>
          <w:szCs w:val="24"/>
          <w:lang w:eastAsia="ru-RU"/>
        </w:rPr>
        <w:tab/>
        <w:t>деятельности</w:t>
      </w:r>
      <w:r w:rsidRPr="001B0F63">
        <w:rPr>
          <w:rFonts w:ascii="Times New Roman" w:eastAsia="Times New Roman" w:hAnsi="Times New Roman" w:cs="Times New Roman"/>
          <w:sz w:val="24"/>
          <w:szCs w:val="24"/>
          <w:lang w:eastAsia="ru-RU"/>
        </w:rPr>
        <w:tab/>
        <w:t>все</w:t>
      </w:r>
      <w:r w:rsidRPr="001B0F63">
        <w:rPr>
          <w:rFonts w:ascii="Times New Roman" w:eastAsia="Times New Roman" w:hAnsi="Times New Roman" w:cs="Times New Roman"/>
          <w:sz w:val="24"/>
          <w:szCs w:val="24"/>
          <w:lang w:eastAsia="ru-RU"/>
        </w:rPr>
        <w:tab/>
        <w:t>виды</w:t>
      </w:r>
      <w:r w:rsidR="0090758F" w:rsidRPr="001B0F63">
        <w:rPr>
          <w:rFonts w:ascii="Times New Roman" w:eastAsia="Times New Roman" w:hAnsi="Times New Roman" w:cs="Times New Roman"/>
          <w:sz w:val="24"/>
          <w:szCs w:val="24"/>
          <w:lang w:eastAsia="ru-RU"/>
        </w:rPr>
        <w:t xml:space="preserve"> </w:t>
      </w:r>
      <w:r w:rsidR="00464412">
        <w:rPr>
          <w:rFonts w:ascii="Times New Roman" w:eastAsia="Times New Roman" w:hAnsi="Times New Roman" w:cs="Times New Roman"/>
          <w:sz w:val="24"/>
          <w:szCs w:val="24"/>
          <w:lang w:eastAsia="ru-RU"/>
        </w:rPr>
        <w:t>с</w:t>
      </w:r>
      <w:r w:rsidRPr="001B0F63">
        <w:rPr>
          <w:rFonts w:ascii="Times New Roman" w:eastAsia="Times New Roman" w:hAnsi="Times New Roman" w:cs="Times New Roman"/>
          <w:sz w:val="24"/>
          <w:szCs w:val="24"/>
          <w:lang w:eastAsia="ru-RU"/>
        </w:rPr>
        <w:t>ловесной</w:t>
      </w:r>
      <w:r w:rsidRPr="001B0F63">
        <w:rPr>
          <w:rFonts w:ascii="Times New Roman" w:eastAsiaTheme="minorEastAsia" w:hAnsi="Times New Roman" w:cs="Times New Roman"/>
          <w:sz w:val="24"/>
          <w:szCs w:val="24"/>
          <w:lang w:eastAsia="ru-RU"/>
        </w:rPr>
        <w:tab/>
      </w:r>
      <w:r w:rsidRPr="001B0F63">
        <w:rPr>
          <w:rFonts w:ascii="Times New Roman" w:eastAsia="Times New Roman" w:hAnsi="Times New Roman" w:cs="Times New Roman"/>
          <w:sz w:val="24"/>
          <w:szCs w:val="24"/>
          <w:lang w:eastAsia="ru-RU"/>
        </w:rPr>
        <w:t>регуляции:</w:t>
      </w:r>
    </w:p>
    <w:p w:rsidR="00800797" w:rsidRPr="001B0F63" w:rsidRDefault="00800797" w:rsidP="001B0F63">
      <w:pPr>
        <w:spacing w:after="0" w:line="41"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40"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словесного отчета, словесного сопровождения и словесного планирования деятельности;</w:t>
      </w:r>
    </w:p>
    <w:p w:rsidR="00800797" w:rsidRPr="001B0F63" w:rsidRDefault="00800797" w:rsidP="001B0F63">
      <w:pPr>
        <w:spacing w:after="0" w:line="70"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70"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800797" w:rsidRPr="001B0F63" w:rsidRDefault="00800797" w:rsidP="001B0F63">
      <w:pPr>
        <w:spacing w:after="0" w:line="36"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64"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-определяет пространственное расположение предметов относительно себя, геометрические фигуры;</w:t>
      </w:r>
    </w:p>
    <w:p w:rsidR="00800797" w:rsidRPr="001B0F63" w:rsidRDefault="00800797" w:rsidP="001B0F63">
      <w:pPr>
        <w:spacing w:after="0" w:line="43"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71"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800797" w:rsidRPr="001B0F63" w:rsidRDefault="00800797" w:rsidP="001B0F63">
      <w:pPr>
        <w:spacing w:after="0" w:line="26"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40"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-определяет времена года, части суток;</w:t>
      </w:r>
    </w:p>
    <w:p w:rsidR="00800797" w:rsidRPr="001B0F63" w:rsidRDefault="00800797" w:rsidP="001B0F63">
      <w:pPr>
        <w:spacing w:after="0" w:line="67"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79" w:lineRule="auto"/>
        <w:ind w:right="-1"/>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-самостоятельно получает новую информацию (задает </w:t>
      </w:r>
      <w:r w:rsidR="00C61286" w:rsidRPr="001B0F63">
        <w:rPr>
          <w:rFonts w:ascii="Times New Roman" w:eastAsia="Times New Roman" w:hAnsi="Times New Roman" w:cs="Times New Roman"/>
          <w:sz w:val="24"/>
          <w:szCs w:val="24"/>
          <w:lang w:eastAsia="ru-RU"/>
        </w:rPr>
        <w:t>в</w:t>
      </w:r>
      <w:r w:rsidRPr="001B0F63">
        <w:rPr>
          <w:rFonts w:ascii="Times New Roman" w:eastAsia="Times New Roman" w:hAnsi="Times New Roman" w:cs="Times New Roman"/>
          <w:sz w:val="24"/>
          <w:szCs w:val="24"/>
          <w:lang w:eastAsia="ru-RU"/>
        </w:rPr>
        <w:t>опросы, экспериментирует);</w:t>
      </w:r>
    </w:p>
    <w:p w:rsidR="00800797" w:rsidRPr="001B0F63" w:rsidRDefault="00800797" w:rsidP="001B0F63">
      <w:pPr>
        <w:spacing w:after="0" w:line="23"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71"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800797" w:rsidRPr="001B0F63" w:rsidRDefault="00800797" w:rsidP="001B0F63">
      <w:pPr>
        <w:spacing w:after="0" w:line="32"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64"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-составляет рассказы по сюжетным картинкам и по серии сюжетных картинок, используя графические схемы, наглядные опоры;</w:t>
      </w:r>
    </w:p>
    <w:p w:rsidR="00800797" w:rsidRPr="001B0F63" w:rsidRDefault="00800797" w:rsidP="001B0F63">
      <w:pPr>
        <w:spacing w:after="0" w:line="43" w:lineRule="exact"/>
        <w:jc w:val="both"/>
        <w:rPr>
          <w:rFonts w:ascii="Times New Roman" w:eastAsiaTheme="minorEastAsia" w:hAnsi="Times New Roman" w:cs="Times New Roman"/>
          <w:sz w:val="24"/>
          <w:szCs w:val="24"/>
          <w:lang w:eastAsia="ru-RU"/>
        </w:rPr>
      </w:pPr>
    </w:p>
    <w:p w:rsidR="00800797" w:rsidRPr="001B0F63" w:rsidRDefault="00800797" w:rsidP="001B0F63">
      <w:pPr>
        <w:spacing w:after="0" w:line="275"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-составляет с помощью взрослого небольшие сообщения, рассказы из личного опыта. </w:t>
      </w:r>
    </w:p>
    <w:p w:rsidR="001B353A" w:rsidRPr="001B0F63" w:rsidRDefault="001B353A" w:rsidP="001B0F63">
      <w:pPr>
        <w:spacing w:after="0" w:line="346" w:lineRule="exact"/>
        <w:jc w:val="both"/>
        <w:rPr>
          <w:rFonts w:ascii="Times New Roman" w:eastAsiaTheme="minorEastAsia" w:hAnsi="Times New Roman" w:cs="Times New Roman"/>
          <w:sz w:val="24"/>
          <w:szCs w:val="24"/>
          <w:lang w:eastAsia="ru-RU"/>
        </w:rPr>
      </w:pPr>
    </w:p>
    <w:p w:rsidR="00D62271" w:rsidRPr="00D63E55" w:rsidRDefault="00F54DAE" w:rsidP="001B0F63">
      <w:pPr>
        <w:spacing w:after="0" w:line="264" w:lineRule="auto"/>
        <w:ind w:firstLine="425"/>
        <w:jc w:val="both"/>
        <w:rPr>
          <w:rFonts w:ascii="Times New Roman" w:eastAsiaTheme="minorEastAsia" w:hAnsi="Times New Roman" w:cs="Times New Roman"/>
          <w:b/>
          <w:sz w:val="24"/>
          <w:szCs w:val="24"/>
          <w:lang w:eastAsia="ru-RU"/>
        </w:rPr>
      </w:pPr>
      <w:r w:rsidRPr="00F54DAE">
        <w:rPr>
          <w:rFonts w:ascii="Times New Roman" w:eastAsia="Times New Roman" w:hAnsi="Times New Roman" w:cs="Times New Roman"/>
          <w:b/>
          <w:sz w:val="24"/>
          <w:szCs w:val="24"/>
          <w:lang w:eastAsia="ru-RU"/>
        </w:rPr>
        <w:t>Планируемые результаты</w:t>
      </w:r>
      <w:r>
        <w:rPr>
          <w:rFonts w:ascii="Times New Roman" w:eastAsia="Times New Roman" w:hAnsi="Times New Roman" w:cs="Times New Roman"/>
          <w:sz w:val="24"/>
          <w:szCs w:val="24"/>
          <w:lang w:eastAsia="ru-RU"/>
        </w:rPr>
        <w:t xml:space="preserve"> </w:t>
      </w:r>
      <w:r w:rsidR="00D62271" w:rsidRPr="001B0F63">
        <w:rPr>
          <w:rFonts w:ascii="Times New Roman" w:eastAsia="Times New Roman" w:hAnsi="Times New Roman" w:cs="Times New Roman"/>
          <w:sz w:val="24"/>
          <w:szCs w:val="24"/>
          <w:lang w:eastAsia="ru-RU"/>
        </w:rPr>
        <w:t>на этапе завершения дошкольного</w:t>
      </w:r>
      <w:r w:rsidR="00D62271" w:rsidRPr="001B0F63">
        <w:rPr>
          <w:rFonts w:ascii="Times New Roman" w:eastAsia="Times New Roman" w:hAnsi="Times New Roman" w:cs="Times New Roman"/>
          <w:b/>
          <w:bCs/>
          <w:i/>
          <w:iCs/>
          <w:sz w:val="24"/>
          <w:szCs w:val="24"/>
          <w:lang w:eastAsia="ru-RU"/>
        </w:rPr>
        <w:t xml:space="preserve"> </w:t>
      </w:r>
      <w:r w:rsidR="00D62271" w:rsidRPr="001B0F63">
        <w:rPr>
          <w:rFonts w:ascii="Times New Roman" w:eastAsia="Times New Roman" w:hAnsi="Times New Roman" w:cs="Times New Roman"/>
          <w:sz w:val="24"/>
          <w:szCs w:val="24"/>
          <w:lang w:eastAsia="ru-RU"/>
        </w:rPr>
        <w:t xml:space="preserve">образования для детей </w:t>
      </w:r>
      <w:r w:rsidR="00D62271" w:rsidRPr="00D63E55">
        <w:rPr>
          <w:rFonts w:ascii="Times New Roman" w:eastAsia="Times New Roman" w:hAnsi="Times New Roman" w:cs="Times New Roman"/>
          <w:b/>
          <w:sz w:val="24"/>
          <w:szCs w:val="24"/>
          <w:lang w:eastAsia="ru-RU"/>
        </w:rPr>
        <w:t>с  ССД:</w:t>
      </w:r>
    </w:p>
    <w:p w:rsidR="00D62271" w:rsidRPr="001B0F63" w:rsidRDefault="00D62271" w:rsidP="001B0F63">
      <w:pPr>
        <w:spacing w:after="0" w:line="21" w:lineRule="exact"/>
        <w:jc w:val="both"/>
        <w:rPr>
          <w:rFonts w:ascii="Times New Roman" w:eastAsiaTheme="minorEastAsia" w:hAnsi="Times New Roman" w:cs="Times New Roman"/>
          <w:sz w:val="24"/>
          <w:szCs w:val="24"/>
          <w:lang w:eastAsia="ru-RU"/>
        </w:rPr>
      </w:pPr>
    </w:p>
    <w:p w:rsidR="00D62271" w:rsidRPr="001B0F63" w:rsidRDefault="00D62271" w:rsidP="001B0F63">
      <w:pPr>
        <w:spacing w:after="0" w:line="240" w:lineRule="auto"/>
        <w:ind w:left="420"/>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Целевые ориентиры периода формирования ориентировочно-поисковой активности:</w:t>
      </w:r>
    </w:p>
    <w:p w:rsidR="00D62271" w:rsidRPr="001B0F63" w:rsidRDefault="00D62271" w:rsidP="001B0F63">
      <w:pPr>
        <w:spacing w:after="0" w:line="67" w:lineRule="exact"/>
        <w:jc w:val="both"/>
        <w:rPr>
          <w:rFonts w:ascii="Times New Roman" w:eastAsiaTheme="minorEastAsia" w:hAnsi="Times New Roman" w:cs="Times New Roman"/>
          <w:sz w:val="24"/>
          <w:szCs w:val="24"/>
          <w:lang w:eastAsia="ru-RU"/>
        </w:rPr>
      </w:pPr>
    </w:p>
    <w:p w:rsidR="00D62271" w:rsidRPr="001B0F63" w:rsidRDefault="00D62271" w:rsidP="006502E2">
      <w:pPr>
        <w:numPr>
          <w:ilvl w:val="0"/>
          <w:numId w:val="20"/>
        </w:numPr>
        <w:tabs>
          <w:tab w:val="left" w:pos="284"/>
        </w:tabs>
        <w:spacing w:after="0" w:line="266"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ориентировка на свои физиологические ощущения: чувство голода/насыщения, дискомфорт/комфорт, опасность/безопасность;</w:t>
      </w:r>
    </w:p>
    <w:p w:rsidR="00D62271" w:rsidRPr="001B0F63" w:rsidRDefault="00D62271" w:rsidP="001B0F63">
      <w:pPr>
        <w:tabs>
          <w:tab w:val="left" w:pos="284"/>
        </w:tabs>
        <w:spacing w:after="0" w:line="39" w:lineRule="exact"/>
        <w:jc w:val="both"/>
        <w:rPr>
          <w:rFonts w:ascii="Times New Roman" w:eastAsia="Times New Roman" w:hAnsi="Times New Roman" w:cs="Times New Roman"/>
          <w:sz w:val="24"/>
          <w:szCs w:val="24"/>
          <w:lang w:eastAsia="ru-RU"/>
        </w:rPr>
      </w:pPr>
    </w:p>
    <w:p w:rsidR="00D62271" w:rsidRPr="001B0F63" w:rsidRDefault="00D62271" w:rsidP="001B0F63">
      <w:pPr>
        <w:tabs>
          <w:tab w:val="left" w:pos="284"/>
        </w:tabs>
        <w:spacing w:after="0" w:line="32" w:lineRule="exact"/>
        <w:jc w:val="both"/>
        <w:rPr>
          <w:rFonts w:ascii="Times New Roman" w:eastAsia="Times New Roman" w:hAnsi="Times New Roman" w:cs="Times New Roman"/>
          <w:sz w:val="24"/>
          <w:szCs w:val="24"/>
          <w:lang w:eastAsia="ru-RU"/>
        </w:rPr>
      </w:pPr>
    </w:p>
    <w:p w:rsidR="00D62271" w:rsidRPr="001B0F63" w:rsidRDefault="00D62271" w:rsidP="006502E2">
      <w:pPr>
        <w:numPr>
          <w:ilvl w:val="0"/>
          <w:numId w:val="20"/>
        </w:numPr>
        <w:tabs>
          <w:tab w:val="left" w:pos="284"/>
        </w:tabs>
        <w:spacing w:after="0" w:line="264"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снижение количества патологических рефлексов и проявлений отрицательных эмоций в процессе активизации двигательной сферы, изменения позы;</w:t>
      </w:r>
    </w:p>
    <w:p w:rsidR="00D62271" w:rsidRPr="001B0F63" w:rsidRDefault="00D62271" w:rsidP="001B0F63">
      <w:pPr>
        <w:tabs>
          <w:tab w:val="left" w:pos="284"/>
        </w:tabs>
        <w:spacing w:after="0" w:line="43" w:lineRule="exact"/>
        <w:jc w:val="both"/>
        <w:rPr>
          <w:rFonts w:ascii="Times New Roman" w:eastAsia="Times New Roman" w:hAnsi="Times New Roman" w:cs="Times New Roman"/>
          <w:sz w:val="24"/>
          <w:szCs w:val="24"/>
          <w:lang w:eastAsia="ru-RU"/>
        </w:rPr>
      </w:pPr>
    </w:p>
    <w:p w:rsidR="00D62271" w:rsidRPr="001B0F63" w:rsidRDefault="00D62271" w:rsidP="001B0F63">
      <w:pPr>
        <w:tabs>
          <w:tab w:val="left" w:pos="284"/>
        </w:tabs>
        <w:spacing w:after="0" w:line="40" w:lineRule="exact"/>
        <w:jc w:val="both"/>
        <w:rPr>
          <w:rFonts w:ascii="Times New Roman" w:eastAsia="Times New Roman" w:hAnsi="Times New Roman" w:cs="Times New Roman"/>
          <w:sz w:val="24"/>
          <w:szCs w:val="24"/>
          <w:lang w:eastAsia="ru-RU"/>
        </w:rPr>
      </w:pPr>
    </w:p>
    <w:p w:rsidR="00D62271" w:rsidRPr="001B0F63" w:rsidRDefault="00D62271" w:rsidP="006502E2">
      <w:pPr>
        <w:numPr>
          <w:ilvl w:val="0"/>
          <w:numId w:val="20"/>
        </w:numPr>
        <w:tabs>
          <w:tab w:val="left" w:pos="284"/>
        </w:tabs>
        <w:spacing w:after="0" w:line="271"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реакция сосредоточения при воздействии сенсорных стимулов обычной интенсивности на сохранные анализаторы, высокой или средней интенсивности на анализаторы со снижением функциональных возможностей;</w:t>
      </w:r>
    </w:p>
    <w:p w:rsidR="00D62271" w:rsidRPr="001B0F63" w:rsidRDefault="00D62271" w:rsidP="001B0F63">
      <w:pPr>
        <w:tabs>
          <w:tab w:val="left" w:pos="284"/>
        </w:tabs>
        <w:spacing w:after="0" w:line="32" w:lineRule="exact"/>
        <w:jc w:val="both"/>
        <w:rPr>
          <w:rFonts w:ascii="Times New Roman" w:eastAsia="Times New Roman" w:hAnsi="Times New Roman" w:cs="Times New Roman"/>
          <w:sz w:val="24"/>
          <w:szCs w:val="24"/>
          <w:lang w:eastAsia="ru-RU"/>
        </w:rPr>
      </w:pPr>
    </w:p>
    <w:p w:rsidR="00D62271" w:rsidRPr="001B0F63" w:rsidRDefault="00D62271" w:rsidP="001B0F63">
      <w:pPr>
        <w:tabs>
          <w:tab w:val="left" w:pos="284"/>
        </w:tabs>
        <w:spacing w:after="0" w:line="38" w:lineRule="exact"/>
        <w:jc w:val="both"/>
        <w:rPr>
          <w:rFonts w:ascii="Times New Roman" w:eastAsia="Times New Roman" w:hAnsi="Times New Roman" w:cs="Times New Roman"/>
          <w:sz w:val="24"/>
          <w:szCs w:val="24"/>
          <w:lang w:eastAsia="ru-RU"/>
        </w:rPr>
      </w:pPr>
    </w:p>
    <w:p w:rsidR="00D62271" w:rsidRPr="001B0F63" w:rsidRDefault="00D62271" w:rsidP="006502E2">
      <w:pPr>
        <w:numPr>
          <w:ilvl w:val="0"/>
          <w:numId w:val="20"/>
        </w:numPr>
        <w:tabs>
          <w:tab w:val="left" w:pos="284"/>
        </w:tabs>
        <w:spacing w:after="0" w:line="264"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при зрительном наблюдении за предметом проявление реакций на новизну и интереса к нему;</w:t>
      </w:r>
    </w:p>
    <w:p w:rsidR="00D62271" w:rsidRPr="001B0F63" w:rsidRDefault="00D62271" w:rsidP="006502E2">
      <w:pPr>
        <w:numPr>
          <w:ilvl w:val="0"/>
          <w:numId w:val="21"/>
        </w:numPr>
        <w:tabs>
          <w:tab w:val="left" w:pos="284"/>
        </w:tabs>
        <w:spacing w:after="0" w:line="265"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lastRenderedPageBreak/>
        <w:t>при слуховом восприятии снижение количества отрицательных эмоциональных реакций на звуки музыки;</w:t>
      </w:r>
    </w:p>
    <w:p w:rsidR="00D62271" w:rsidRPr="001B0F63" w:rsidRDefault="00D62271" w:rsidP="001B0F63">
      <w:pPr>
        <w:tabs>
          <w:tab w:val="left" w:pos="284"/>
        </w:tabs>
        <w:spacing w:after="0" w:line="41" w:lineRule="exact"/>
        <w:jc w:val="both"/>
        <w:rPr>
          <w:rFonts w:ascii="Times New Roman" w:eastAsia="Times New Roman" w:hAnsi="Times New Roman" w:cs="Times New Roman"/>
          <w:sz w:val="24"/>
          <w:szCs w:val="24"/>
          <w:lang w:eastAsia="ru-RU"/>
        </w:rPr>
      </w:pPr>
    </w:p>
    <w:p w:rsidR="00D62271" w:rsidRPr="001B0F63" w:rsidRDefault="00D62271" w:rsidP="001B0F63">
      <w:pPr>
        <w:tabs>
          <w:tab w:val="left" w:pos="284"/>
        </w:tabs>
        <w:spacing w:after="0" w:line="40" w:lineRule="exact"/>
        <w:jc w:val="both"/>
        <w:rPr>
          <w:rFonts w:ascii="Times New Roman" w:eastAsia="Times New Roman" w:hAnsi="Times New Roman" w:cs="Times New Roman"/>
          <w:sz w:val="24"/>
          <w:szCs w:val="24"/>
          <w:lang w:eastAsia="ru-RU"/>
        </w:rPr>
      </w:pPr>
    </w:p>
    <w:p w:rsidR="00D62271" w:rsidRPr="001B0F63" w:rsidRDefault="00D62271" w:rsidP="001B0F63">
      <w:pPr>
        <w:tabs>
          <w:tab w:val="left" w:pos="284"/>
        </w:tabs>
        <w:spacing w:after="0" w:line="43" w:lineRule="exact"/>
        <w:jc w:val="both"/>
        <w:rPr>
          <w:rFonts w:ascii="Times New Roman" w:eastAsia="Times New Roman" w:hAnsi="Times New Roman" w:cs="Times New Roman"/>
          <w:sz w:val="24"/>
          <w:szCs w:val="24"/>
          <w:lang w:eastAsia="ru-RU"/>
        </w:rPr>
      </w:pPr>
    </w:p>
    <w:p w:rsidR="00D62271" w:rsidRPr="001B0F63" w:rsidRDefault="00D62271" w:rsidP="001B0F63">
      <w:pPr>
        <w:tabs>
          <w:tab w:val="left" w:pos="284"/>
        </w:tabs>
        <w:spacing w:after="0" w:line="43" w:lineRule="exact"/>
        <w:jc w:val="both"/>
        <w:rPr>
          <w:rFonts w:ascii="Times New Roman" w:eastAsia="Times New Roman" w:hAnsi="Times New Roman" w:cs="Times New Roman"/>
          <w:sz w:val="24"/>
          <w:szCs w:val="24"/>
          <w:lang w:eastAsia="ru-RU"/>
        </w:rPr>
      </w:pPr>
    </w:p>
    <w:p w:rsidR="00D62271" w:rsidRPr="001B0F63" w:rsidRDefault="00D62271" w:rsidP="006502E2">
      <w:pPr>
        <w:numPr>
          <w:ilvl w:val="0"/>
          <w:numId w:val="21"/>
        </w:numPr>
        <w:tabs>
          <w:tab w:val="left" w:pos="284"/>
        </w:tabs>
        <w:spacing w:after="0" w:line="264"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активизация навыков подражания взрослому – при передаче эмоциональных мимических движений;</w:t>
      </w:r>
    </w:p>
    <w:p w:rsidR="00D62271" w:rsidRPr="001B0F63" w:rsidRDefault="00D62271" w:rsidP="001B0F63">
      <w:pPr>
        <w:tabs>
          <w:tab w:val="left" w:pos="284"/>
        </w:tabs>
        <w:spacing w:after="0" w:line="40" w:lineRule="exact"/>
        <w:jc w:val="both"/>
        <w:rPr>
          <w:rFonts w:ascii="Times New Roman" w:eastAsia="Times New Roman" w:hAnsi="Times New Roman" w:cs="Times New Roman"/>
          <w:sz w:val="24"/>
          <w:szCs w:val="24"/>
          <w:lang w:eastAsia="ru-RU"/>
        </w:rPr>
      </w:pPr>
    </w:p>
    <w:p w:rsidR="00D62271" w:rsidRPr="001B0F63" w:rsidRDefault="00D62271" w:rsidP="006502E2">
      <w:pPr>
        <w:numPr>
          <w:ilvl w:val="0"/>
          <w:numId w:val="21"/>
        </w:numPr>
        <w:tabs>
          <w:tab w:val="left" w:pos="284"/>
        </w:tabs>
        <w:spacing w:after="0" w:line="279" w:lineRule="auto"/>
        <w:ind w:right="48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использование в общении непреднамеренной несимволической коммуникации. Целевые ориентиры периода формирования предметных действий:</w:t>
      </w:r>
    </w:p>
    <w:p w:rsidR="00D62271" w:rsidRPr="001B0F63" w:rsidRDefault="00D62271" w:rsidP="001B0F63">
      <w:pPr>
        <w:tabs>
          <w:tab w:val="left" w:pos="284"/>
        </w:tabs>
        <w:spacing w:after="0" w:line="23" w:lineRule="exact"/>
        <w:jc w:val="both"/>
        <w:rPr>
          <w:rFonts w:ascii="Times New Roman" w:eastAsia="Times New Roman" w:hAnsi="Times New Roman" w:cs="Times New Roman"/>
          <w:sz w:val="24"/>
          <w:szCs w:val="24"/>
          <w:lang w:eastAsia="ru-RU"/>
        </w:rPr>
      </w:pPr>
    </w:p>
    <w:p w:rsidR="00D62271" w:rsidRPr="001B0F63" w:rsidRDefault="00D62271" w:rsidP="006502E2">
      <w:pPr>
        <w:numPr>
          <w:ilvl w:val="0"/>
          <w:numId w:val="21"/>
        </w:numPr>
        <w:tabs>
          <w:tab w:val="left" w:pos="284"/>
        </w:tabs>
        <w:spacing w:after="0" w:line="266"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продолжительное внимание и стойкий интерес к внешним сенсорным стимулам, происходящему вокруг;</w:t>
      </w:r>
    </w:p>
    <w:p w:rsidR="00D62271" w:rsidRPr="001B0F63" w:rsidRDefault="00D62271" w:rsidP="001B0F63">
      <w:pPr>
        <w:tabs>
          <w:tab w:val="left" w:pos="284"/>
        </w:tabs>
        <w:spacing w:after="0" w:line="26" w:lineRule="exact"/>
        <w:jc w:val="both"/>
        <w:rPr>
          <w:rFonts w:ascii="Times New Roman" w:eastAsia="Times New Roman" w:hAnsi="Times New Roman" w:cs="Times New Roman"/>
          <w:sz w:val="24"/>
          <w:szCs w:val="24"/>
          <w:lang w:eastAsia="ru-RU"/>
        </w:rPr>
      </w:pPr>
    </w:p>
    <w:p w:rsidR="00D62271" w:rsidRPr="001B0F63" w:rsidRDefault="00D62271" w:rsidP="006502E2">
      <w:pPr>
        <w:numPr>
          <w:ilvl w:val="0"/>
          <w:numId w:val="21"/>
        </w:numPr>
        <w:tabs>
          <w:tab w:val="left" w:pos="284"/>
        </w:tabs>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тактильное обследование (рассматривание) заинтересовавшего предмета;</w:t>
      </w:r>
    </w:p>
    <w:p w:rsidR="00D62271" w:rsidRPr="001B0F63" w:rsidRDefault="00D62271" w:rsidP="001B0F63">
      <w:pPr>
        <w:tabs>
          <w:tab w:val="left" w:pos="284"/>
        </w:tabs>
        <w:spacing w:after="0" w:line="69" w:lineRule="exact"/>
        <w:jc w:val="both"/>
        <w:rPr>
          <w:rFonts w:ascii="Times New Roman" w:eastAsia="Times New Roman" w:hAnsi="Times New Roman" w:cs="Times New Roman"/>
          <w:sz w:val="24"/>
          <w:szCs w:val="24"/>
          <w:lang w:eastAsia="ru-RU"/>
        </w:rPr>
      </w:pPr>
    </w:p>
    <w:p w:rsidR="00D62271" w:rsidRPr="001B0F63" w:rsidRDefault="00D62271" w:rsidP="006502E2">
      <w:pPr>
        <w:numPr>
          <w:ilvl w:val="0"/>
          <w:numId w:val="21"/>
        </w:numPr>
        <w:tabs>
          <w:tab w:val="left" w:pos="284"/>
        </w:tabs>
        <w:spacing w:after="0" w:line="27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ориентировка на</w:t>
      </w:r>
      <w:r w:rsidR="000C2000" w:rsidRPr="001B0F63">
        <w:rPr>
          <w:rFonts w:ascii="Times New Roman" w:eastAsia="Times New Roman" w:hAnsi="Times New Roman" w:cs="Times New Roman"/>
          <w:sz w:val="24"/>
          <w:szCs w:val="24"/>
          <w:lang w:eastAsia="ru-RU"/>
        </w:rPr>
        <w:t xml:space="preserve"> свои физиологические ощущения;</w:t>
      </w:r>
    </w:p>
    <w:p w:rsidR="00D62271" w:rsidRPr="001B0F63" w:rsidRDefault="00D62271" w:rsidP="001B0F63">
      <w:pPr>
        <w:tabs>
          <w:tab w:val="left" w:pos="284"/>
        </w:tabs>
        <w:spacing w:after="0" w:line="36" w:lineRule="exact"/>
        <w:jc w:val="both"/>
        <w:rPr>
          <w:rFonts w:ascii="Times New Roman" w:eastAsia="Times New Roman" w:hAnsi="Times New Roman" w:cs="Times New Roman"/>
          <w:sz w:val="24"/>
          <w:szCs w:val="24"/>
          <w:lang w:eastAsia="ru-RU"/>
        </w:rPr>
      </w:pPr>
    </w:p>
    <w:p w:rsidR="00D62271" w:rsidRPr="001B0F63" w:rsidRDefault="00D62271" w:rsidP="006502E2">
      <w:pPr>
        <w:numPr>
          <w:ilvl w:val="0"/>
          <w:numId w:val="21"/>
        </w:numPr>
        <w:tabs>
          <w:tab w:val="left" w:pos="284"/>
        </w:tabs>
        <w:spacing w:after="0" w:line="264"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поддержка длительного, положительного эмоционального настроя в процессе общения </w:t>
      </w:r>
      <w:proofErr w:type="gramStart"/>
      <w:r w:rsidRPr="001B0F63">
        <w:rPr>
          <w:rFonts w:ascii="Times New Roman" w:eastAsia="Times New Roman" w:hAnsi="Times New Roman" w:cs="Times New Roman"/>
          <w:sz w:val="24"/>
          <w:szCs w:val="24"/>
          <w:lang w:eastAsia="ru-RU"/>
        </w:rPr>
        <w:t>со</w:t>
      </w:r>
      <w:proofErr w:type="gramEnd"/>
      <w:r w:rsidRPr="001B0F63">
        <w:rPr>
          <w:rFonts w:ascii="Times New Roman" w:eastAsia="Times New Roman" w:hAnsi="Times New Roman" w:cs="Times New Roman"/>
          <w:sz w:val="24"/>
          <w:szCs w:val="24"/>
          <w:lang w:eastAsia="ru-RU"/>
        </w:rPr>
        <w:t xml:space="preserve"> взрослым;</w:t>
      </w:r>
    </w:p>
    <w:p w:rsidR="00D62271" w:rsidRPr="001B0F63" w:rsidRDefault="00D62271" w:rsidP="001B0F63">
      <w:pPr>
        <w:tabs>
          <w:tab w:val="left" w:pos="284"/>
        </w:tabs>
        <w:spacing w:after="0" w:line="40" w:lineRule="exact"/>
        <w:jc w:val="both"/>
        <w:rPr>
          <w:rFonts w:ascii="Times New Roman" w:eastAsia="Times New Roman" w:hAnsi="Times New Roman" w:cs="Times New Roman"/>
          <w:sz w:val="24"/>
          <w:szCs w:val="24"/>
          <w:lang w:eastAsia="ru-RU"/>
        </w:rPr>
      </w:pPr>
    </w:p>
    <w:p w:rsidR="00D62271" w:rsidRPr="001B0F63" w:rsidRDefault="00D62271" w:rsidP="006502E2">
      <w:pPr>
        <w:numPr>
          <w:ilvl w:val="0"/>
          <w:numId w:val="21"/>
        </w:numPr>
        <w:tabs>
          <w:tab w:val="left" w:pos="284"/>
        </w:tabs>
        <w:spacing w:after="0" w:line="266"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появление нестойких представлений об окружающей действительности с переживаниями детей: удовлетворения-неудовлетворения, </w:t>
      </w:r>
      <w:proofErr w:type="gramStart"/>
      <w:r w:rsidRPr="001B0F63">
        <w:rPr>
          <w:rFonts w:ascii="Times New Roman" w:eastAsia="Times New Roman" w:hAnsi="Times New Roman" w:cs="Times New Roman"/>
          <w:sz w:val="24"/>
          <w:szCs w:val="24"/>
          <w:lang w:eastAsia="ru-RU"/>
        </w:rPr>
        <w:t>приятного-неприятного</w:t>
      </w:r>
      <w:proofErr w:type="gramEnd"/>
      <w:r w:rsidRPr="001B0F63">
        <w:rPr>
          <w:rFonts w:ascii="Times New Roman" w:eastAsia="Times New Roman" w:hAnsi="Times New Roman" w:cs="Times New Roman"/>
          <w:sz w:val="24"/>
          <w:szCs w:val="24"/>
          <w:lang w:eastAsia="ru-RU"/>
        </w:rPr>
        <w:t>;</w:t>
      </w:r>
    </w:p>
    <w:p w:rsidR="00D62271" w:rsidRPr="001B0F63" w:rsidRDefault="00D62271" w:rsidP="001B0F63">
      <w:pPr>
        <w:tabs>
          <w:tab w:val="left" w:pos="284"/>
        </w:tabs>
        <w:spacing w:after="0" w:line="38" w:lineRule="exact"/>
        <w:jc w:val="both"/>
        <w:rPr>
          <w:rFonts w:ascii="Times New Roman" w:eastAsia="Times New Roman" w:hAnsi="Times New Roman" w:cs="Times New Roman"/>
          <w:sz w:val="24"/>
          <w:szCs w:val="24"/>
          <w:lang w:eastAsia="ru-RU"/>
        </w:rPr>
      </w:pPr>
    </w:p>
    <w:p w:rsidR="00D62271" w:rsidRPr="001B0F63" w:rsidRDefault="00D62271" w:rsidP="006502E2">
      <w:pPr>
        <w:numPr>
          <w:ilvl w:val="0"/>
          <w:numId w:val="21"/>
        </w:numPr>
        <w:tabs>
          <w:tab w:val="left" w:pos="284"/>
        </w:tabs>
        <w:spacing w:after="0" w:line="264"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проявление предпочитаемых статических поз как свидетельство наличия устойчивых, длительных положительных эмоциональных реакций;</w:t>
      </w:r>
    </w:p>
    <w:p w:rsidR="00D62271" w:rsidRPr="001B0F63" w:rsidRDefault="00D62271" w:rsidP="001B0F63">
      <w:pPr>
        <w:tabs>
          <w:tab w:val="left" w:pos="284"/>
        </w:tabs>
        <w:spacing w:after="0" w:line="31" w:lineRule="exact"/>
        <w:jc w:val="both"/>
        <w:rPr>
          <w:rFonts w:ascii="Times New Roman" w:eastAsia="Times New Roman" w:hAnsi="Times New Roman" w:cs="Times New Roman"/>
          <w:sz w:val="24"/>
          <w:szCs w:val="24"/>
          <w:lang w:eastAsia="ru-RU"/>
        </w:rPr>
      </w:pPr>
    </w:p>
    <w:p w:rsidR="00D62271" w:rsidRPr="001B0F63" w:rsidRDefault="00D62271" w:rsidP="006502E2">
      <w:pPr>
        <w:numPr>
          <w:ilvl w:val="0"/>
          <w:numId w:val="21"/>
        </w:numPr>
        <w:tabs>
          <w:tab w:val="left" w:pos="284"/>
        </w:tabs>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готовность и проявление стремления у детей к выполнению сложных моторных</w:t>
      </w:r>
    </w:p>
    <w:p w:rsidR="00D62271" w:rsidRPr="001B0F63" w:rsidRDefault="00D62271" w:rsidP="001B0F63">
      <w:pPr>
        <w:tabs>
          <w:tab w:val="left" w:pos="284"/>
        </w:tabs>
        <w:spacing w:after="0" w:line="41" w:lineRule="exact"/>
        <w:jc w:val="both"/>
        <w:rPr>
          <w:rFonts w:ascii="Times New Roman" w:eastAsia="Times New Roman" w:hAnsi="Times New Roman" w:cs="Times New Roman"/>
          <w:sz w:val="24"/>
          <w:szCs w:val="24"/>
          <w:lang w:eastAsia="ru-RU"/>
        </w:rPr>
      </w:pPr>
    </w:p>
    <w:p w:rsidR="00D62271" w:rsidRPr="001B0F63" w:rsidRDefault="00D62271" w:rsidP="001B0F63">
      <w:pPr>
        <w:tabs>
          <w:tab w:val="left" w:pos="284"/>
        </w:tabs>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актов;</w:t>
      </w:r>
    </w:p>
    <w:p w:rsidR="00D62271" w:rsidRPr="001B0F63" w:rsidRDefault="00D62271" w:rsidP="001B0F63">
      <w:pPr>
        <w:tabs>
          <w:tab w:val="left" w:pos="284"/>
        </w:tabs>
        <w:spacing w:after="0" w:line="67" w:lineRule="exact"/>
        <w:jc w:val="both"/>
        <w:rPr>
          <w:rFonts w:ascii="Times New Roman" w:eastAsia="Times New Roman" w:hAnsi="Times New Roman" w:cs="Times New Roman"/>
          <w:sz w:val="24"/>
          <w:szCs w:val="24"/>
          <w:lang w:eastAsia="ru-RU"/>
        </w:rPr>
      </w:pPr>
    </w:p>
    <w:p w:rsidR="00D62271" w:rsidRPr="001B0F63" w:rsidRDefault="00D62271" w:rsidP="006502E2">
      <w:pPr>
        <w:numPr>
          <w:ilvl w:val="0"/>
          <w:numId w:val="21"/>
        </w:numPr>
        <w:tabs>
          <w:tab w:val="left" w:pos="284"/>
        </w:tabs>
        <w:spacing w:after="0" w:line="266"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умение в процессе выполнения сложных двигательных актов преодолевать препятствия и положительно реагировать на них;</w:t>
      </w:r>
    </w:p>
    <w:p w:rsidR="00D62271" w:rsidRPr="001B0F63" w:rsidRDefault="00D62271" w:rsidP="001B0F63">
      <w:pPr>
        <w:tabs>
          <w:tab w:val="left" w:pos="284"/>
        </w:tabs>
        <w:spacing w:after="0" w:line="38" w:lineRule="exact"/>
        <w:jc w:val="both"/>
        <w:rPr>
          <w:rFonts w:ascii="Times New Roman" w:eastAsia="Times New Roman" w:hAnsi="Times New Roman" w:cs="Times New Roman"/>
          <w:sz w:val="24"/>
          <w:szCs w:val="24"/>
          <w:lang w:eastAsia="ru-RU"/>
        </w:rPr>
      </w:pPr>
    </w:p>
    <w:p w:rsidR="00D62271" w:rsidRPr="001B0F63" w:rsidRDefault="00D62271" w:rsidP="006502E2">
      <w:pPr>
        <w:numPr>
          <w:ilvl w:val="0"/>
          <w:numId w:val="21"/>
        </w:numPr>
        <w:tabs>
          <w:tab w:val="left" w:pos="284"/>
        </w:tabs>
        <w:spacing w:after="0" w:line="264"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проявление эмоционального положительного отклика на игры, направленные на развитие сенсорной сферы;</w:t>
      </w:r>
    </w:p>
    <w:p w:rsidR="00D62271" w:rsidRPr="001B0F63" w:rsidRDefault="00D62271" w:rsidP="001B0F63">
      <w:pPr>
        <w:tabs>
          <w:tab w:val="left" w:pos="284"/>
        </w:tabs>
        <w:spacing w:after="0" w:line="43" w:lineRule="exact"/>
        <w:jc w:val="both"/>
        <w:rPr>
          <w:rFonts w:ascii="Times New Roman" w:eastAsia="Times New Roman" w:hAnsi="Times New Roman" w:cs="Times New Roman"/>
          <w:sz w:val="24"/>
          <w:szCs w:val="24"/>
          <w:lang w:eastAsia="ru-RU"/>
        </w:rPr>
      </w:pPr>
    </w:p>
    <w:p w:rsidR="00D62271" w:rsidRPr="001B0F63" w:rsidRDefault="00D62271" w:rsidP="006502E2">
      <w:pPr>
        <w:numPr>
          <w:ilvl w:val="0"/>
          <w:numId w:val="21"/>
        </w:numPr>
        <w:tabs>
          <w:tab w:val="left" w:pos="284"/>
        </w:tabs>
        <w:spacing w:after="0" w:line="264"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проявление положительной эмоциональной реакции на звучание знакомой мелодии или голоса;</w:t>
      </w:r>
    </w:p>
    <w:p w:rsidR="00D62271" w:rsidRPr="001B0F63" w:rsidRDefault="00D62271" w:rsidP="001B0F63">
      <w:pPr>
        <w:tabs>
          <w:tab w:val="left" w:pos="284"/>
        </w:tabs>
        <w:spacing w:after="0" w:line="43" w:lineRule="exact"/>
        <w:jc w:val="both"/>
        <w:rPr>
          <w:rFonts w:ascii="Times New Roman" w:eastAsia="Times New Roman" w:hAnsi="Times New Roman" w:cs="Times New Roman"/>
          <w:sz w:val="24"/>
          <w:szCs w:val="24"/>
          <w:lang w:eastAsia="ru-RU"/>
        </w:rPr>
      </w:pPr>
    </w:p>
    <w:p w:rsidR="00D62271" w:rsidRPr="001B0F63" w:rsidRDefault="00D62271" w:rsidP="006502E2">
      <w:pPr>
        <w:numPr>
          <w:ilvl w:val="0"/>
          <w:numId w:val="21"/>
        </w:numPr>
        <w:tabs>
          <w:tab w:val="left" w:pos="284"/>
        </w:tabs>
        <w:spacing w:after="0" w:line="264"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дифференцирование различных эмоциональных состояний и правильная реакция на них в процессе общения </w:t>
      </w:r>
      <w:proofErr w:type="gramStart"/>
      <w:r w:rsidRPr="001B0F63">
        <w:rPr>
          <w:rFonts w:ascii="Times New Roman" w:eastAsia="Times New Roman" w:hAnsi="Times New Roman" w:cs="Times New Roman"/>
          <w:sz w:val="24"/>
          <w:szCs w:val="24"/>
          <w:lang w:eastAsia="ru-RU"/>
        </w:rPr>
        <w:t>со</w:t>
      </w:r>
      <w:proofErr w:type="gramEnd"/>
      <w:r w:rsidRPr="001B0F63">
        <w:rPr>
          <w:rFonts w:ascii="Times New Roman" w:eastAsia="Times New Roman" w:hAnsi="Times New Roman" w:cs="Times New Roman"/>
          <w:sz w:val="24"/>
          <w:szCs w:val="24"/>
          <w:lang w:eastAsia="ru-RU"/>
        </w:rPr>
        <w:t xml:space="preserve"> взрослым по поводу действий с игрушками;</w:t>
      </w:r>
    </w:p>
    <w:p w:rsidR="00D62271" w:rsidRPr="001B0F63" w:rsidRDefault="00D62271" w:rsidP="001B0F63">
      <w:pPr>
        <w:tabs>
          <w:tab w:val="left" w:pos="284"/>
        </w:tabs>
        <w:spacing w:after="0" w:line="40" w:lineRule="exact"/>
        <w:jc w:val="both"/>
        <w:rPr>
          <w:rFonts w:ascii="Times New Roman" w:eastAsia="Times New Roman" w:hAnsi="Times New Roman" w:cs="Times New Roman"/>
          <w:sz w:val="24"/>
          <w:szCs w:val="24"/>
          <w:lang w:eastAsia="ru-RU"/>
        </w:rPr>
      </w:pPr>
    </w:p>
    <w:p w:rsidR="00D62271" w:rsidRPr="001B0F63" w:rsidRDefault="00D62271" w:rsidP="006502E2">
      <w:pPr>
        <w:numPr>
          <w:ilvl w:val="0"/>
          <w:numId w:val="22"/>
        </w:numPr>
        <w:tabs>
          <w:tab w:val="left" w:pos="284"/>
        </w:tabs>
        <w:spacing w:after="0" w:line="265" w:lineRule="auto"/>
        <w:jc w:val="both"/>
        <w:rPr>
          <w:rFonts w:ascii="Times New Roman" w:eastAsia="Times New Roman" w:hAnsi="Times New Roman" w:cs="Times New Roman"/>
          <w:sz w:val="24"/>
          <w:szCs w:val="24"/>
          <w:lang w:eastAsia="ru-RU"/>
        </w:rPr>
      </w:pPr>
      <w:proofErr w:type="gramStart"/>
      <w:r w:rsidRPr="001B0F63">
        <w:rPr>
          <w:rFonts w:ascii="Times New Roman" w:eastAsia="Times New Roman" w:hAnsi="Times New Roman" w:cs="Times New Roman"/>
          <w:sz w:val="24"/>
          <w:szCs w:val="24"/>
          <w:lang w:eastAsia="ru-RU"/>
        </w:rPr>
        <w:t>способность предвосхищать будущее действие, событие или ситуацию из тех, что запечатлены в памяти и часто происходят в жизни;</w:t>
      </w:r>
      <w:proofErr w:type="gramEnd"/>
    </w:p>
    <w:p w:rsidR="00D62271" w:rsidRPr="001B0F63" w:rsidRDefault="00D62271" w:rsidP="001B0F63">
      <w:pPr>
        <w:tabs>
          <w:tab w:val="left" w:pos="284"/>
        </w:tabs>
        <w:spacing w:after="0" w:line="41" w:lineRule="exact"/>
        <w:jc w:val="both"/>
        <w:rPr>
          <w:rFonts w:ascii="Times New Roman" w:eastAsia="Times New Roman" w:hAnsi="Times New Roman" w:cs="Times New Roman"/>
          <w:sz w:val="24"/>
          <w:szCs w:val="24"/>
          <w:lang w:eastAsia="ru-RU"/>
        </w:rPr>
      </w:pPr>
    </w:p>
    <w:p w:rsidR="00D62271" w:rsidRPr="001B0F63" w:rsidRDefault="00D62271" w:rsidP="006502E2">
      <w:pPr>
        <w:numPr>
          <w:ilvl w:val="0"/>
          <w:numId w:val="22"/>
        </w:numPr>
        <w:tabs>
          <w:tab w:val="left" w:pos="284"/>
        </w:tabs>
        <w:spacing w:after="0" w:line="27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навык подражания – отраженное повторение простого моторного акта или социального действия с предметом после выполнения в совместной деятельности </w:t>
      </w:r>
      <w:proofErr w:type="gramStart"/>
      <w:r w:rsidRPr="001B0F63">
        <w:rPr>
          <w:rFonts w:ascii="Times New Roman" w:eastAsia="Times New Roman" w:hAnsi="Times New Roman" w:cs="Times New Roman"/>
          <w:sz w:val="24"/>
          <w:szCs w:val="24"/>
          <w:lang w:eastAsia="ru-RU"/>
        </w:rPr>
        <w:t>со</w:t>
      </w:r>
      <w:proofErr w:type="gramEnd"/>
      <w:r w:rsidRPr="001B0F63">
        <w:rPr>
          <w:rFonts w:ascii="Times New Roman" w:eastAsia="Times New Roman" w:hAnsi="Times New Roman" w:cs="Times New Roman"/>
          <w:sz w:val="24"/>
          <w:szCs w:val="24"/>
          <w:lang w:eastAsia="ru-RU"/>
        </w:rPr>
        <w:t xml:space="preserve"> взрослым;</w:t>
      </w:r>
    </w:p>
    <w:p w:rsidR="00D62271" w:rsidRPr="001B0F63" w:rsidRDefault="00D62271" w:rsidP="001B0F63">
      <w:pPr>
        <w:tabs>
          <w:tab w:val="left" w:pos="284"/>
        </w:tabs>
        <w:spacing w:after="0" w:line="35" w:lineRule="exact"/>
        <w:jc w:val="both"/>
        <w:rPr>
          <w:rFonts w:ascii="Times New Roman" w:eastAsia="Times New Roman" w:hAnsi="Times New Roman" w:cs="Times New Roman"/>
          <w:sz w:val="24"/>
          <w:szCs w:val="24"/>
          <w:lang w:eastAsia="ru-RU"/>
        </w:rPr>
      </w:pPr>
    </w:p>
    <w:p w:rsidR="00D62271" w:rsidRPr="001B0F63" w:rsidRDefault="00D62271" w:rsidP="001B0F63">
      <w:pPr>
        <w:tabs>
          <w:tab w:val="left" w:pos="284"/>
        </w:tabs>
        <w:spacing w:after="0" w:line="37" w:lineRule="exact"/>
        <w:jc w:val="both"/>
        <w:rPr>
          <w:rFonts w:ascii="Times New Roman" w:eastAsia="Times New Roman" w:hAnsi="Times New Roman" w:cs="Times New Roman"/>
          <w:sz w:val="24"/>
          <w:szCs w:val="24"/>
          <w:lang w:eastAsia="ru-RU"/>
        </w:rPr>
      </w:pPr>
    </w:p>
    <w:p w:rsidR="00D62271" w:rsidRPr="001B0F63" w:rsidRDefault="00D62271" w:rsidP="006502E2">
      <w:pPr>
        <w:numPr>
          <w:ilvl w:val="0"/>
          <w:numId w:val="22"/>
        </w:numPr>
        <w:tabs>
          <w:tab w:val="left" w:pos="284"/>
        </w:tabs>
        <w:spacing w:after="0" w:line="264"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ситуативно-личностное и периодически возникающее в знакомой ситуации ситуативно-деловое общение как ведущая форма сотрудничества </w:t>
      </w:r>
      <w:proofErr w:type="gramStart"/>
      <w:r w:rsidRPr="001B0F63">
        <w:rPr>
          <w:rFonts w:ascii="Times New Roman" w:eastAsia="Times New Roman" w:hAnsi="Times New Roman" w:cs="Times New Roman"/>
          <w:sz w:val="24"/>
          <w:szCs w:val="24"/>
          <w:lang w:eastAsia="ru-RU"/>
        </w:rPr>
        <w:t>со</w:t>
      </w:r>
      <w:proofErr w:type="gramEnd"/>
      <w:r w:rsidRPr="001B0F63">
        <w:rPr>
          <w:rFonts w:ascii="Times New Roman" w:eastAsia="Times New Roman" w:hAnsi="Times New Roman" w:cs="Times New Roman"/>
          <w:sz w:val="24"/>
          <w:szCs w:val="24"/>
          <w:lang w:eastAsia="ru-RU"/>
        </w:rPr>
        <w:t xml:space="preserve"> взрослым;</w:t>
      </w:r>
    </w:p>
    <w:p w:rsidR="001C45CB" w:rsidRPr="001B0F63" w:rsidRDefault="001C45CB" w:rsidP="001B0F63">
      <w:pPr>
        <w:widowControl w:val="0"/>
        <w:tabs>
          <w:tab w:val="left" w:pos="0"/>
          <w:tab w:val="left" w:pos="284"/>
          <w:tab w:val="left" w:pos="9065"/>
        </w:tabs>
        <w:autoSpaceDE w:val="0"/>
        <w:autoSpaceDN w:val="0"/>
        <w:spacing w:after="0" w:line="240" w:lineRule="auto"/>
        <w:ind w:right="-7"/>
        <w:jc w:val="both"/>
        <w:rPr>
          <w:rFonts w:ascii="Times New Roman" w:hAnsi="Times New Roman" w:cs="Times New Roman"/>
          <w:b/>
          <w:sz w:val="24"/>
          <w:szCs w:val="24"/>
        </w:rPr>
      </w:pPr>
    </w:p>
    <w:p w:rsidR="005B7DB7" w:rsidRPr="00613806" w:rsidRDefault="005B7DB7" w:rsidP="001B0F63">
      <w:pPr>
        <w:spacing w:after="0" w:line="240" w:lineRule="auto"/>
        <w:jc w:val="both"/>
        <w:rPr>
          <w:rFonts w:ascii="Times New Roman" w:eastAsia="Times New Roman" w:hAnsi="Times New Roman" w:cs="Times New Roman"/>
          <w:b/>
          <w:sz w:val="24"/>
          <w:szCs w:val="24"/>
          <w:lang w:eastAsia="ru-RU"/>
        </w:rPr>
      </w:pPr>
      <w:r w:rsidRPr="00613806">
        <w:rPr>
          <w:rFonts w:ascii="Times New Roman" w:eastAsia="Times New Roman" w:hAnsi="Times New Roman" w:cs="Times New Roman"/>
          <w:b/>
          <w:sz w:val="24"/>
          <w:szCs w:val="24"/>
          <w:lang w:eastAsia="ru-RU"/>
        </w:rPr>
        <w:t>Планируемые результаты освоения программы на завершающем этапе дошкольного образования для детей с</w:t>
      </w:r>
      <w:r w:rsidR="00BE17DC" w:rsidRPr="00613806">
        <w:rPr>
          <w:rFonts w:ascii="Times New Roman" w:eastAsia="Times New Roman" w:hAnsi="Times New Roman" w:cs="Times New Roman"/>
          <w:b/>
          <w:sz w:val="24"/>
          <w:szCs w:val="24"/>
          <w:lang w:eastAsia="ru-RU"/>
        </w:rPr>
        <w:t xml:space="preserve"> нарушением </w:t>
      </w:r>
      <w:r w:rsidRPr="00613806">
        <w:rPr>
          <w:rFonts w:ascii="Times New Roman" w:eastAsia="Times New Roman" w:hAnsi="Times New Roman" w:cs="Times New Roman"/>
          <w:b/>
          <w:sz w:val="24"/>
          <w:szCs w:val="24"/>
          <w:lang w:eastAsia="ru-RU"/>
        </w:rPr>
        <w:t xml:space="preserve"> </w:t>
      </w:r>
      <w:r w:rsidR="004C07CE" w:rsidRPr="00613806">
        <w:rPr>
          <w:rFonts w:ascii="Times New Roman" w:eastAsia="Times New Roman" w:hAnsi="Times New Roman" w:cs="Times New Roman"/>
          <w:b/>
          <w:sz w:val="24"/>
          <w:szCs w:val="24"/>
          <w:lang w:eastAsia="ru-RU"/>
        </w:rPr>
        <w:t>ОДА</w:t>
      </w:r>
    </w:p>
    <w:p w:rsidR="004C07CE" w:rsidRPr="001B0F63" w:rsidRDefault="004C07CE" w:rsidP="001B0F63">
      <w:pPr>
        <w:spacing w:after="0" w:line="240" w:lineRule="auto"/>
        <w:jc w:val="both"/>
        <w:rPr>
          <w:rFonts w:ascii="Times New Roman" w:eastAsia="Times New Roman" w:hAnsi="Times New Roman" w:cs="Times New Roman"/>
          <w:b/>
          <w:i/>
          <w:sz w:val="24"/>
          <w:szCs w:val="24"/>
          <w:lang w:eastAsia="ru-RU"/>
        </w:rPr>
      </w:pPr>
    </w:p>
    <w:p w:rsidR="005B7DB7" w:rsidRPr="001B0F63" w:rsidRDefault="005B7DB7" w:rsidP="001B0F63">
      <w:pPr>
        <w:spacing w:after="0"/>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t xml:space="preserve">по направлению физическое развитие: </w:t>
      </w:r>
    </w:p>
    <w:p w:rsidR="005B7DB7" w:rsidRPr="001B0F63" w:rsidRDefault="005B7DB7" w:rsidP="001B0F63">
      <w:pPr>
        <w:spacing w:after="0"/>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sz w:val="24"/>
          <w:szCs w:val="24"/>
          <w:lang w:eastAsia="ru-RU"/>
        </w:rPr>
        <w:t>- у ребенка развита крупная и мелкая моторика;</w:t>
      </w:r>
    </w:p>
    <w:p w:rsidR="005B7DB7" w:rsidRPr="001B0F63" w:rsidRDefault="005B7DB7"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проявляет установку на двигательное творчество и импровизацию;</w:t>
      </w:r>
    </w:p>
    <w:p w:rsidR="005B7DB7" w:rsidRPr="001B0F63" w:rsidRDefault="005B7DB7"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 </w:t>
      </w:r>
      <w:proofErr w:type="gramStart"/>
      <w:r w:rsidRPr="001B0F63">
        <w:rPr>
          <w:rFonts w:ascii="Times New Roman" w:eastAsia="Times New Roman" w:hAnsi="Times New Roman" w:cs="Times New Roman"/>
          <w:sz w:val="24"/>
          <w:szCs w:val="24"/>
          <w:lang w:eastAsia="ru-RU"/>
        </w:rPr>
        <w:t>способен</w:t>
      </w:r>
      <w:proofErr w:type="gramEnd"/>
      <w:r w:rsidRPr="001B0F63">
        <w:rPr>
          <w:rFonts w:ascii="Times New Roman" w:eastAsia="Times New Roman" w:hAnsi="Times New Roman" w:cs="Times New Roman"/>
          <w:sz w:val="24"/>
          <w:szCs w:val="24"/>
          <w:lang w:eastAsia="ru-RU"/>
        </w:rPr>
        <w:t xml:space="preserve"> к принятию собственных решений, опираясь на свои знания и умения в различных видах двигательной и физкультурной, спортивной деятельности;</w:t>
      </w:r>
    </w:p>
    <w:p w:rsidR="005B7DB7" w:rsidRPr="001B0F63" w:rsidRDefault="005B7DB7" w:rsidP="001B0F63">
      <w:pPr>
        <w:spacing w:after="0"/>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t>по направлению социально-коммуникативное развитие:</w:t>
      </w:r>
    </w:p>
    <w:p w:rsidR="005B7DB7" w:rsidRPr="001B0F63" w:rsidRDefault="005B7DB7"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ребенок обладает начальными знаниями о себе и социальном мире, в котором он живет;</w:t>
      </w:r>
    </w:p>
    <w:p w:rsidR="005B7DB7" w:rsidRPr="001B0F63" w:rsidRDefault="005B7DB7"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осваивает</w:t>
      </w:r>
      <w:r w:rsidRPr="001B0F63">
        <w:rPr>
          <w:rFonts w:ascii="Times New Roman" w:eastAsia="Times New Roman" w:hAnsi="Times New Roman" w:cs="Times New Roman"/>
          <w:sz w:val="24"/>
          <w:szCs w:val="24"/>
          <w:lang w:eastAsia="ru-RU"/>
        </w:rPr>
        <w:tab/>
        <w:t>некоторые</w:t>
      </w:r>
      <w:r w:rsidRPr="001B0F63">
        <w:rPr>
          <w:rFonts w:ascii="Times New Roman" w:eastAsia="Times New Roman" w:hAnsi="Times New Roman" w:cs="Times New Roman"/>
          <w:sz w:val="24"/>
          <w:szCs w:val="24"/>
          <w:lang w:eastAsia="ru-RU"/>
        </w:rPr>
        <w:tab/>
        <w:t>моральные</w:t>
      </w:r>
      <w:r w:rsidRPr="001B0F63">
        <w:rPr>
          <w:rFonts w:ascii="Times New Roman" w:eastAsia="Times New Roman" w:hAnsi="Times New Roman" w:cs="Times New Roman"/>
          <w:sz w:val="24"/>
          <w:szCs w:val="24"/>
          <w:lang w:eastAsia="ru-RU"/>
        </w:rPr>
        <w:tab/>
        <w:t>нормы</w:t>
      </w:r>
      <w:r w:rsidRPr="001B0F63">
        <w:rPr>
          <w:rFonts w:ascii="Times New Roman" w:eastAsia="Times New Roman" w:hAnsi="Times New Roman" w:cs="Times New Roman"/>
          <w:sz w:val="24"/>
          <w:szCs w:val="24"/>
          <w:lang w:eastAsia="ru-RU"/>
        </w:rPr>
        <w:tab/>
        <w:t>и</w:t>
      </w:r>
      <w:r w:rsidRPr="001B0F63">
        <w:rPr>
          <w:rFonts w:ascii="Times New Roman" w:eastAsia="Times New Roman" w:hAnsi="Times New Roman" w:cs="Times New Roman"/>
          <w:sz w:val="24"/>
          <w:szCs w:val="24"/>
          <w:lang w:eastAsia="ru-RU"/>
        </w:rPr>
        <w:tab/>
        <w:t>правила поведения;</w:t>
      </w:r>
    </w:p>
    <w:p w:rsidR="005B7DB7" w:rsidRPr="001B0F63" w:rsidRDefault="005B7DB7"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оценивает поступки других людей, литературных и персонажей мультфильмов;</w:t>
      </w:r>
    </w:p>
    <w:p w:rsidR="005B7DB7" w:rsidRPr="001B0F63" w:rsidRDefault="005B7DB7" w:rsidP="001B0F63">
      <w:pPr>
        <w:spacing w:after="0"/>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lastRenderedPageBreak/>
        <w:t>По направлению познавательное развитие:</w:t>
      </w:r>
    </w:p>
    <w:p w:rsidR="005B7DB7" w:rsidRPr="001B0F63" w:rsidRDefault="005B7DB7" w:rsidP="001B0F63">
      <w:pPr>
        <w:tabs>
          <w:tab w:val="left" w:pos="0"/>
        </w:tabs>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становится любознательным, проявляет интерес к пр</w:t>
      </w:r>
      <w:r w:rsidR="006E260E" w:rsidRPr="001B0F63">
        <w:rPr>
          <w:rFonts w:ascii="Times New Roman" w:eastAsia="Times New Roman" w:hAnsi="Times New Roman" w:cs="Times New Roman"/>
          <w:sz w:val="24"/>
          <w:szCs w:val="24"/>
          <w:lang w:eastAsia="ru-RU"/>
        </w:rPr>
        <w:t xml:space="preserve">едметам и явлениями окружающего </w:t>
      </w:r>
      <w:r w:rsidRPr="001B0F63">
        <w:rPr>
          <w:rFonts w:ascii="Times New Roman" w:eastAsia="Times New Roman" w:hAnsi="Times New Roman" w:cs="Times New Roman"/>
          <w:sz w:val="24"/>
          <w:szCs w:val="24"/>
          <w:lang w:eastAsia="ru-RU"/>
        </w:rPr>
        <w:t>мира,</w:t>
      </w:r>
      <w:r w:rsidRPr="001B0F63">
        <w:rPr>
          <w:rFonts w:ascii="Times New Roman" w:eastAsia="Times New Roman" w:hAnsi="Times New Roman" w:cs="Times New Roman"/>
          <w:sz w:val="24"/>
          <w:szCs w:val="24"/>
          <w:lang w:eastAsia="ru-RU"/>
        </w:rPr>
        <w:tab/>
        <w:t xml:space="preserve"> к экспериментированию;</w:t>
      </w:r>
    </w:p>
    <w:p w:rsidR="005B7DB7" w:rsidRPr="001B0F63" w:rsidRDefault="005B7DB7"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начинает выделять существенные признаки и оперировать ими; осваивает обобщающие понятия;</w:t>
      </w:r>
    </w:p>
    <w:p w:rsidR="005B7DB7" w:rsidRPr="001B0F63" w:rsidRDefault="005B7DB7"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у ребенка</w:t>
      </w:r>
      <w:r w:rsidRPr="001B0F63">
        <w:rPr>
          <w:rFonts w:ascii="Times New Roman" w:eastAsia="Times New Roman" w:hAnsi="Times New Roman" w:cs="Times New Roman"/>
          <w:sz w:val="24"/>
          <w:szCs w:val="24"/>
          <w:lang w:eastAsia="ru-RU"/>
        </w:rPr>
        <w:tab/>
        <w:t>сформированы</w:t>
      </w:r>
      <w:r w:rsidRPr="001B0F63">
        <w:rPr>
          <w:rFonts w:ascii="Times New Roman" w:eastAsia="Times New Roman" w:hAnsi="Times New Roman" w:cs="Times New Roman"/>
          <w:sz w:val="24"/>
          <w:szCs w:val="24"/>
          <w:lang w:eastAsia="ru-RU"/>
        </w:rPr>
        <w:tab/>
        <w:t>элементарные</w:t>
      </w:r>
      <w:r w:rsidRPr="001B0F63">
        <w:rPr>
          <w:rFonts w:ascii="Times New Roman" w:eastAsia="Times New Roman" w:hAnsi="Times New Roman" w:cs="Times New Roman"/>
          <w:sz w:val="24"/>
          <w:szCs w:val="24"/>
          <w:lang w:eastAsia="ru-RU"/>
        </w:rPr>
        <w:tab/>
        <w:t>пространственные (в том числе квазипространственные) представления и ориентировка во времени; осваивает элементарные математические представления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5B7DB7" w:rsidRPr="001B0F63" w:rsidRDefault="005B7DB7" w:rsidP="001B0F63">
      <w:pPr>
        <w:spacing w:after="0"/>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t>по направлению речевое развитие:</w:t>
      </w:r>
    </w:p>
    <w:p w:rsidR="005B7DB7" w:rsidRPr="001B0F63" w:rsidRDefault="005B7DB7"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 </w:t>
      </w:r>
      <w:proofErr w:type="gramStart"/>
      <w:r w:rsidRPr="001B0F63">
        <w:rPr>
          <w:rFonts w:ascii="Times New Roman" w:eastAsia="Times New Roman" w:hAnsi="Times New Roman" w:cs="Times New Roman"/>
          <w:sz w:val="24"/>
          <w:szCs w:val="24"/>
          <w:lang w:eastAsia="ru-RU"/>
        </w:rPr>
        <w:t>способен</w:t>
      </w:r>
      <w:proofErr w:type="gramEnd"/>
      <w:r w:rsidRPr="001B0F63">
        <w:rPr>
          <w:rFonts w:ascii="Times New Roman" w:eastAsia="Times New Roman" w:hAnsi="Times New Roman" w:cs="Times New Roman"/>
          <w:sz w:val="24"/>
          <w:szCs w:val="24"/>
          <w:lang w:eastAsia="ru-RU"/>
        </w:rPr>
        <w:t xml:space="preserve"> к построению речевого высказывания в ситуации общения; осваивает основные лексико-грамматические средства языка;</w:t>
      </w:r>
    </w:p>
    <w:p w:rsidR="005B7DB7" w:rsidRPr="001B0F63" w:rsidRDefault="005B7DB7"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осваивает звуко-слоговой анализ и синтез, соотносит звук и букву, осваивает основы грамоты;</w:t>
      </w:r>
    </w:p>
    <w:p w:rsidR="005B7DB7" w:rsidRPr="001B0F63" w:rsidRDefault="005B7DB7"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ребенок</w:t>
      </w:r>
      <w:r w:rsidRPr="001B0F63">
        <w:rPr>
          <w:rFonts w:ascii="Times New Roman" w:eastAsia="Times New Roman" w:hAnsi="Times New Roman" w:cs="Times New Roman"/>
          <w:sz w:val="24"/>
          <w:szCs w:val="24"/>
          <w:lang w:eastAsia="ru-RU"/>
        </w:rPr>
        <w:tab/>
        <w:t>знаком</w:t>
      </w:r>
      <w:r w:rsidRPr="001B0F63">
        <w:rPr>
          <w:rFonts w:ascii="Times New Roman" w:eastAsia="Times New Roman" w:hAnsi="Times New Roman" w:cs="Times New Roman"/>
          <w:sz w:val="24"/>
          <w:szCs w:val="24"/>
          <w:lang w:eastAsia="ru-RU"/>
        </w:rPr>
        <w:tab/>
        <w:t>с</w:t>
      </w:r>
      <w:r w:rsidRPr="001B0F63">
        <w:rPr>
          <w:rFonts w:ascii="Times New Roman" w:eastAsia="Times New Roman" w:hAnsi="Times New Roman" w:cs="Times New Roman"/>
          <w:sz w:val="24"/>
          <w:szCs w:val="24"/>
          <w:lang w:eastAsia="ru-RU"/>
        </w:rPr>
        <w:tab/>
        <w:t>произведениями</w:t>
      </w:r>
      <w:r w:rsidRPr="001B0F63">
        <w:rPr>
          <w:rFonts w:ascii="Times New Roman" w:eastAsia="Times New Roman" w:hAnsi="Times New Roman" w:cs="Times New Roman"/>
          <w:sz w:val="24"/>
          <w:szCs w:val="24"/>
          <w:lang w:eastAsia="ru-RU"/>
        </w:rPr>
        <w:tab/>
        <w:t>детской</w:t>
      </w:r>
      <w:r w:rsidRPr="001B0F63">
        <w:rPr>
          <w:rFonts w:ascii="Times New Roman" w:eastAsia="Times New Roman" w:hAnsi="Times New Roman" w:cs="Times New Roman"/>
          <w:sz w:val="24"/>
          <w:szCs w:val="24"/>
          <w:lang w:eastAsia="ru-RU"/>
        </w:rPr>
        <w:tab/>
        <w:t>литературы;</w:t>
      </w:r>
    </w:p>
    <w:p w:rsidR="005B7DB7" w:rsidRPr="001B0F63" w:rsidRDefault="005B7DB7"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знает и умеет пересказывать сказки, рассказывать стихи;</w:t>
      </w:r>
    </w:p>
    <w:p w:rsidR="005B7DB7" w:rsidRPr="001B0F63" w:rsidRDefault="005B7DB7" w:rsidP="001B0F63">
      <w:pPr>
        <w:spacing w:after="0"/>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t>по направлению художественно-эстетическое развитие:</w:t>
      </w:r>
    </w:p>
    <w:p w:rsidR="005B7DB7" w:rsidRPr="001B0F63" w:rsidRDefault="005B7DB7" w:rsidP="001B0F63">
      <w:pPr>
        <w:spacing w:after="0"/>
        <w:jc w:val="both"/>
        <w:rPr>
          <w:rFonts w:ascii="Times New Roman" w:eastAsia="Times New Roman" w:hAnsi="Times New Roman" w:cs="Times New Roman"/>
          <w:sz w:val="24"/>
          <w:szCs w:val="24"/>
          <w:u w:val="single"/>
          <w:lang w:eastAsia="ru-RU"/>
        </w:rPr>
      </w:pPr>
      <w:r w:rsidRPr="001B0F63">
        <w:rPr>
          <w:rFonts w:ascii="Times New Roman" w:eastAsia="Times New Roman" w:hAnsi="Times New Roman" w:cs="Times New Roman"/>
          <w:sz w:val="24"/>
          <w:szCs w:val="24"/>
          <w:lang w:eastAsia="ru-RU"/>
        </w:rPr>
        <w:t xml:space="preserve"> </w:t>
      </w:r>
      <w:r w:rsidRPr="001B0F63">
        <w:rPr>
          <w:rFonts w:ascii="Times New Roman" w:eastAsia="Times New Roman" w:hAnsi="Times New Roman" w:cs="Times New Roman"/>
          <w:sz w:val="24"/>
          <w:szCs w:val="24"/>
          <w:u w:val="single"/>
          <w:lang w:eastAsia="ru-RU"/>
        </w:rPr>
        <w:t>музыкальное развитие:</w:t>
      </w:r>
    </w:p>
    <w:p w:rsidR="005B7DB7" w:rsidRPr="001B0F63" w:rsidRDefault="005B7DB7"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ребенок знаком с основными культурными способами и видами музыкальной деятельности;</w:t>
      </w:r>
    </w:p>
    <w:p w:rsidR="005B7DB7" w:rsidRPr="001B0F63" w:rsidRDefault="005B7DB7"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проявляет</w:t>
      </w:r>
      <w:r w:rsidRPr="001B0F63">
        <w:rPr>
          <w:rFonts w:ascii="Times New Roman" w:eastAsia="Times New Roman" w:hAnsi="Times New Roman" w:cs="Times New Roman"/>
          <w:sz w:val="24"/>
          <w:szCs w:val="24"/>
          <w:lang w:eastAsia="ru-RU"/>
        </w:rPr>
        <w:tab/>
        <w:t xml:space="preserve"> инициативу и самостоятельность в разных ее видах;</w:t>
      </w:r>
    </w:p>
    <w:p w:rsidR="005B7DB7" w:rsidRPr="001B0F63" w:rsidRDefault="005B7DB7"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ребенок</w:t>
      </w:r>
      <w:r w:rsidRPr="001B0F63">
        <w:rPr>
          <w:rFonts w:ascii="Times New Roman" w:eastAsia="Times New Roman" w:hAnsi="Times New Roman" w:cs="Times New Roman"/>
          <w:sz w:val="24"/>
          <w:szCs w:val="24"/>
          <w:lang w:eastAsia="ru-RU"/>
        </w:rPr>
        <w:tab/>
        <w:t>способен</w:t>
      </w:r>
      <w:r w:rsidRPr="001B0F63">
        <w:rPr>
          <w:rFonts w:ascii="Times New Roman" w:eastAsia="Times New Roman" w:hAnsi="Times New Roman" w:cs="Times New Roman"/>
          <w:sz w:val="24"/>
          <w:szCs w:val="24"/>
          <w:lang w:eastAsia="ru-RU"/>
        </w:rPr>
        <w:tab/>
        <w:t>выбирать</w:t>
      </w:r>
      <w:r w:rsidRPr="001B0F63">
        <w:rPr>
          <w:rFonts w:ascii="Times New Roman" w:eastAsia="Times New Roman" w:hAnsi="Times New Roman" w:cs="Times New Roman"/>
          <w:sz w:val="24"/>
          <w:szCs w:val="24"/>
          <w:lang w:eastAsia="ru-RU"/>
        </w:rPr>
        <w:tab/>
        <w:t>себе</w:t>
      </w:r>
      <w:r w:rsidRPr="001B0F63">
        <w:rPr>
          <w:rFonts w:ascii="Times New Roman" w:eastAsia="Times New Roman" w:hAnsi="Times New Roman" w:cs="Times New Roman"/>
          <w:sz w:val="24"/>
          <w:szCs w:val="24"/>
          <w:lang w:eastAsia="ru-RU"/>
        </w:rPr>
        <w:tab/>
        <w:t>род</w:t>
      </w:r>
      <w:r w:rsidRPr="001B0F63">
        <w:rPr>
          <w:rFonts w:ascii="Times New Roman" w:eastAsia="Times New Roman" w:hAnsi="Times New Roman" w:cs="Times New Roman"/>
          <w:sz w:val="24"/>
          <w:szCs w:val="24"/>
          <w:lang w:eastAsia="ru-RU"/>
        </w:rPr>
        <w:tab/>
        <w:t>музыкальных занятий, адекватно проявляет свои чувства в процессе коллективной музыкальной деятельности и сотворчества;</w:t>
      </w:r>
    </w:p>
    <w:p w:rsidR="005B7DB7" w:rsidRPr="001B0F63" w:rsidRDefault="005B7DB7" w:rsidP="001B0F63">
      <w:pPr>
        <w:spacing w:after="0"/>
        <w:jc w:val="both"/>
        <w:rPr>
          <w:rFonts w:ascii="Times New Roman" w:eastAsia="Times New Roman" w:hAnsi="Times New Roman" w:cs="Times New Roman"/>
          <w:sz w:val="24"/>
          <w:szCs w:val="24"/>
          <w:u w:val="single"/>
          <w:lang w:eastAsia="ru-RU"/>
        </w:rPr>
      </w:pPr>
      <w:r w:rsidRPr="001B0F63">
        <w:rPr>
          <w:rFonts w:ascii="Times New Roman" w:eastAsia="Times New Roman" w:hAnsi="Times New Roman" w:cs="Times New Roman"/>
          <w:sz w:val="24"/>
          <w:szCs w:val="24"/>
          <w:lang w:eastAsia="ru-RU"/>
        </w:rPr>
        <w:t xml:space="preserve"> </w:t>
      </w:r>
      <w:r w:rsidRPr="001B0F63">
        <w:rPr>
          <w:rFonts w:ascii="Times New Roman" w:eastAsia="Times New Roman" w:hAnsi="Times New Roman" w:cs="Times New Roman"/>
          <w:sz w:val="24"/>
          <w:szCs w:val="24"/>
          <w:u w:val="single"/>
          <w:lang w:eastAsia="ru-RU"/>
        </w:rPr>
        <w:t>Художественное развитие:</w:t>
      </w:r>
    </w:p>
    <w:p w:rsidR="005B7DB7" w:rsidRPr="001B0F63" w:rsidRDefault="005B7DB7"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у ребенка развит интерес и основные умения в изобразительной деятельности (рисование, лепка,</w:t>
      </w:r>
      <w:r w:rsidRPr="001B0F63">
        <w:rPr>
          <w:rFonts w:ascii="Times New Roman" w:eastAsia="Times New Roman" w:hAnsi="Times New Roman" w:cs="Times New Roman"/>
          <w:sz w:val="24"/>
          <w:szCs w:val="24"/>
          <w:lang w:eastAsia="ru-RU"/>
        </w:rPr>
        <w:tab/>
        <w:t>аппликация);</w:t>
      </w:r>
      <w:r w:rsidRPr="001B0F63">
        <w:rPr>
          <w:rFonts w:ascii="Times New Roman" w:eastAsia="Times New Roman" w:hAnsi="Times New Roman" w:cs="Times New Roman"/>
          <w:sz w:val="24"/>
          <w:szCs w:val="24"/>
          <w:lang w:eastAsia="ru-RU"/>
        </w:rPr>
        <w:tab/>
      </w:r>
    </w:p>
    <w:p w:rsidR="005B7DB7" w:rsidRPr="001B0F63" w:rsidRDefault="005B7DB7" w:rsidP="001B0F63">
      <w:pPr>
        <w:spacing w:after="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в конструировании из</w:t>
      </w:r>
      <w:r w:rsidRPr="001B0F63">
        <w:rPr>
          <w:rFonts w:ascii="Times New Roman" w:eastAsia="Times New Roman" w:hAnsi="Times New Roman" w:cs="Times New Roman"/>
          <w:sz w:val="24"/>
          <w:szCs w:val="24"/>
          <w:lang w:eastAsia="ru-RU"/>
        </w:rPr>
        <w:tab/>
        <w:t xml:space="preserve"> разного материала, включая конструкторы, модули, бу</w:t>
      </w:r>
      <w:r w:rsidR="003F7AD2" w:rsidRPr="001B0F63">
        <w:rPr>
          <w:rFonts w:ascii="Times New Roman" w:eastAsia="Times New Roman" w:hAnsi="Times New Roman" w:cs="Times New Roman"/>
          <w:sz w:val="24"/>
          <w:szCs w:val="24"/>
          <w:lang w:eastAsia="ru-RU"/>
        </w:rPr>
        <w:t>магу, природный и иной материал.</w:t>
      </w:r>
    </w:p>
    <w:p w:rsidR="003F7AD2" w:rsidRPr="001B0F63" w:rsidRDefault="003F7AD2" w:rsidP="001B0F63">
      <w:pPr>
        <w:spacing w:after="0"/>
        <w:jc w:val="both"/>
        <w:rPr>
          <w:rFonts w:ascii="Times New Roman" w:eastAsia="Times New Roman" w:hAnsi="Times New Roman" w:cs="Times New Roman"/>
          <w:sz w:val="24"/>
          <w:szCs w:val="24"/>
          <w:lang w:eastAsia="ru-RU"/>
        </w:rPr>
      </w:pPr>
    </w:p>
    <w:p w:rsidR="004A231C" w:rsidRPr="001B0F63" w:rsidRDefault="004A231C" w:rsidP="006502E2">
      <w:pPr>
        <w:pStyle w:val="ab"/>
        <w:numPr>
          <w:ilvl w:val="1"/>
          <w:numId w:val="61"/>
        </w:numPr>
        <w:tabs>
          <w:tab w:val="left" w:pos="768"/>
        </w:tabs>
        <w:spacing w:after="0" w:line="264" w:lineRule="auto"/>
        <w:ind w:left="0" w:firstLine="0"/>
        <w:jc w:val="both"/>
        <w:rPr>
          <w:rFonts w:ascii="Times New Roman" w:eastAsia="Times New Roman" w:hAnsi="Times New Roman" w:cs="Times New Roman"/>
          <w:b/>
          <w:bCs/>
          <w:sz w:val="24"/>
          <w:szCs w:val="24"/>
          <w:lang w:eastAsia="ru-RU"/>
        </w:rPr>
      </w:pPr>
      <w:r w:rsidRPr="001B0F63">
        <w:rPr>
          <w:rFonts w:ascii="Times New Roman" w:eastAsia="Times New Roman" w:hAnsi="Times New Roman" w:cs="Times New Roman"/>
          <w:b/>
          <w:bCs/>
          <w:sz w:val="24"/>
          <w:szCs w:val="24"/>
          <w:lang w:eastAsia="ru-RU"/>
        </w:rPr>
        <w:t>В части Программы, формируемой участниками образовательных отношений, представлены целевые ориентиры на этапе освоения программ:</w:t>
      </w:r>
    </w:p>
    <w:p w:rsidR="004A231C" w:rsidRPr="001B0F63" w:rsidRDefault="004A231C" w:rsidP="00312429">
      <w:pPr>
        <w:spacing w:after="0" w:line="40" w:lineRule="exact"/>
        <w:jc w:val="both"/>
        <w:rPr>
          <w:rFonts w:ascii="Times New Roman" w:eastAsia="Times New Roman" w:hAnsi="Times New Roman" w:cs="Times New Roman"/>
          <w:b/>
          <w:bCs/>
          <w:sz w:val="24"/>
          <w:szCs w:val="24"/>
          <w:lang w:eastAsia="ru-RU"/>
        </w:rPr>
      </w:pPr>
    </w:p>
    <w:p w:rsidR="004A231C" w:rsidRPr="001B0F63" w:rsidRDefault="004A231C" w:rsidP="001B0F63">
      <w:pPr>
        <w:spacing w:after="0" w:line="264" w:lineRule="auto"/>
        <w:ind w:left="80"/>
        <w:jc w:val="both"/>
        <w:rPr>
          <w:rFonts w:ascii="Times New Roman" w:eastAsia="Times New Roman" w:hAnsi="Times New Roman" w:cs="Times New Roman"/>
          <w:b/>
          <w:bCs/>
          <w:sz w:val="24"/>
          <w:szCs w:val="24"/>
          <w:lang w:eastAsia="ru-RU"/>
        </w:rPr>
      </w:pPr>
      <w:r w:rsidRPr="001B0F63">
        <w:rPr>
          <w:rFonts w:ascii="Times New Roman" w:eastAsia="Times New Roman" w:hAnsi="Times New Roman" w:cs="Times New Roman"/>
          <w:b/>
          <w:bCs/>
          <w:i/>
          <w:iCs/>
          <w:sz w:val="24"/>
          <w:szCs w:val="24"/>
          <w:lang w:eastAsia="ru-RU"/>
        </w:rPr>
        <w:t xml:space="preserve">1.Парциальная программа дошкольного образования «Здравствуй, мир Белогорья» (образовательная область «Познавательное развитие») / Л.В. </w:t>
      </w:r>
      <w:proofErr w:type="gramStart"/>
      <w:r w:rsidRPr="001B0F63">
        <w:rPr>
          <w:rFonts w:ascii="Times New Roman" w:eastAsia="Times New Roman" w:hAnsi="Times New Roman" w:cs="Times New Roman"/>
          <w:b/>
          <w:bCs/>
          <w:i/>
          <w:iCs/>
          <w:sz w:val="24"/>
          <w:szCs w:val="24"/>
          <w:lang w:eastAsia="ru-RU"/>
        </w:rPr>
        <w:t>Серых</w:t>
      </w:r>
      <w:proofErr w:type="gramEnd"/>
      <w:r w:rsidRPr="001B0F63">
        <w:rPr>
          <w:rFonts w:ascii="Times New Roman" w:eastAsia="Times New Roman" w:hAnsi="Times New Roman" w:cs="Times New Roman"/>
          <w:b/>
          <w:bCs/>
          <w:i/>
          <w:iCs/>
          <w:sz w:val="24"/>
          <w:szCs w:val="24"/>
          <w:lang w:eastAsia="ru-RU"/>
        </w:rPr>
        <w:t xml:space="preserve">, Г.А. </w:t>
      </w:r>
      <w:proofErr w:type="spellStart"/>
      <w:r w:rsidRPr="001B0F63">
        <w:rPr>
          <w:rFonts w:ascii="Times New Roman" w:eastAsia="Times New Roman" w:hAnsi="Times New Roman" w:cs="Times New Roman"/>
          <w:b/>
          <w:bCs/>
          <w:i/>
          <w:iCs/>
          <w:sz w:val="24"/>
          <w:szCs w:val="24"/>
          <w:lang w:eastAsia="ru-RU"/>
        </w:rPr>
        <w:t>Махова</w:t>
      </w:r>
      <w:proofErr w:type="spellEnd"/>
      <w:r w:rsidRPr="001B0F63">
        <w:rPr>
          <w:rFonts w:ascii="Times New Roman" w:eastAsia="Times New Roman" w:hAnsi="Times New Roman" w:cs="Times New Roman"/>
          <w:b/>
          <w:bCs/>
          <w:i/>
          <w:iCs/>
          <w:sz w:val="24"/>
          <w:szCs w:val="24"/>
          <w:lang w:eastAsia="ru-RU"/>
        </w:rPr>
        <w:t>.</w:t>
      </w:r>
    </w:p>
    <w:p w:rsidR="004A231C" w:rsidRPr="001B0F63" w:rsidRDefault="004A231C" w:rsidP="001B0F63">
      <w:pPr>
        <w:spacing w:after="0" w:line="40" w:lineRule="exact"/>
        <w:jc w:val="both"/>
        <w:rPr>
          <w:rFonts w:ascii="Times New Roman" w:eastAsia="Times New Roman" w:hAnsi="Times New Roman" w:cs="Times New Roman"/>
          <w:b/>
          <w:bCs/>
          <w:sz w:val="24"/>
          <w:szCs w:val="24"/>
          <w:lang w:eastAsia="ru-RU"/>
        </w:rPr>
      </w:pPr>
    </w:p>
    <w:p w:rsidR="004A231C" w:rsidRPr="001B0F63" w:rsidRDefault="004A231C" w:rsidP="001B0F63">
      <w:pPr>
        <w:spacing w:after="0" w:line="259" w:lineRule="auto"/>
        <w:ind w:right="160" w:firstLine="425"/>
        <w:jc w:val="both"/>
        <w:rPr>
          <w:rFonts w:ascii="Times New Roman" w:eastAsia="Times New Roman" w:hAnsi="Times New Roman" w:cs="Times New Roman"/>
          <w:b/>
          <w:bCs/>
          <w:sz w:val="24"/>
          <w:szCs w:val="24"/>
          <w:lang w:eastAsia="ru-RU"/>
        </w:rPr>
      </w:pPr>
      <w:r w:rsidRPr="001B0F63">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r w:rsidRPr="001B0F63">
        <w:rPr>
          <w:rFonts w:ascii="Times New Roman" w:eastAsia="Times New Roman" w:hAnsi="Times New Roman" w:cs="Times New Roman"/>
          <w:sz w:val="24"/>
          <w:szCs w:val="24"/>
          <w:lang w:eastAsia="ru-RU"/>
        </w:rPr>
        <w:t>:</w:t>
      </w:r>
    </w:p>
    <w:p w:rsidR="004A231C" w:rsidRPr="001B0F63" w:rsidRDefault="004A231C" w:rsidP="001B0F63">
      <w:pPr>
        <w:spacing w:after="0" w:line="52" w:lineRule="exact"/>
        <w:jc w:val="both"/>
        <w:rPr>
          <w:rFonts w:ascii="Times New Roman" w:eastAsia="Times New Roman" w:hAnsi="Times New Roman" w:cs="Times New Roman"/>
          <w:b/>
          <w:bCs/>
          <w:sz w:val="24"/>
          <w:szCs w:val="24"/>
          <w:lang w:eastAsia="ru-RU"/>
        </w:rPr>
      </w:pPr>
    </w:p>
    <w:p w:rsidR="00312429" w:rsidRPr="00312429" w:rsidRDefault="004A231C" w:rsidP="006502E2">
      <w:pPr>
        <w:numPr>
          <w:ilvl w:val="0"/>
          <w:numId w:val="23"/>
        </w:numPr>
        <w:tabs>
          <w:tab w:val="left" w:pos="306"/>
        </w:tabs>
        <w:spacing w:after="0" w:line="271" w:lineRule="auto"/>
        <w:jc w:val="both"/>
        <w:rPr>
          <w:rFonts w:ascii="Times New Roman" w:eastAsia="Symbol" w:hAnsi="Times New Roman" w:cs="Times New Roman"/>
          <w:b/>
          <w:bCs/>
          <w:i/>
          <w:iCs/>
          <w:sz w:val="24"/>
          <w:szCs w:val="24"/>
          <w:lang w:eastAsia="ru-RU"/>
        </w:rPr>
      </w:pPr>
      <w:r w:rsidRPr="001B0F63">
        <w:rPr>
          <w:rFonts w:ascii="Times New Roman" w:eastAsia="Times New Roman" w:hAnsi="Times New Roman" w:cs="Times New Roman"/>
          <w:sz w:val="24"/>
          <w:szCs w:val="24"/>
          <w:lang w:eastAsia="ru-RU"/>
        </w:rPr>
        <w:t xml:space="preserve">ребенок владеет представлениями о себе и составе своей семьи, своей принадлежности к семье, об обязанностях каждого члена семьи и самого ребенка, о </w:t>
      </w:r>
      <w:proofErr w:type="gramStart"/>
      <w:r w:rsidRPr="001B0F63">
        <w:rPr>
          <w:rFonts w:ascii="Times New Roman" w:eastAsia="Times New Roman" w:hAnsi="Times New Roman" w:cs="Times New Roman"/>
          <w:sz w:val="24"/>
          <w:szCs w:val="24"/>
          <w:lang w:eastAsia="ru-RU"/>
        </w:rPr>
        <w:t>важном значении</w:t>
      </w:r>
      <w:proofErr w:type="gramEnd"/>
      <w:r w:rsidRPr="001B0F63">
        <w:rPr>
          <w:rFonts w:ascii="Times New Roman" w:eastAsia="Times New Roman" w:hAnsi="Times New Roman" w:cs="Times New Roman"/>
          <w:sz w:val="24"/>
          <w:szCs w:val="24"/>
          <w:lang w:eastAsia="ru-RU"/>
        </w:rPr>
        <w:t xml:space="preserve"> семейных традиций, об увлечениях, совместных праздниках, отдыхе; </w:t>
      </w:r>
    </w:p>
    <w:p w:rsidR="004A231C" w:rsidRPr="001B0F63" w:rsidRDefault="00312429" w:rsidP="006502E2">
      <w:pPr>
        <w:numPr>
          <w:ilvl w:val="0"/>
          <w:numId w:val="23"/>
        </w:numPr>
        <w:tabs>
          <w:tab w:val="left" w:pos="306"/>
        </w:tabs>
        <w:spacing w:after="0" w:line="271" w:lineRule="auto"/>
        <w:jc w:val="both"/>
        <w:rPr>
          <w:rFonts w:ascii="Times New Roman" w:eastAsia="Symbol" w:hAnsi="Times New Roman" w:cs="Times New Roman"/>
          <w:b/>
          <w:bCs/>
          <w:i/>
          <w:iCs/>
          <w:sz w:val="24"/>
          <w:szCs w:val="24"/>
          <w:lang w:eastAsia="ru-RU"/>
        </w:rPr>
      </w:pPr>
      <w:r>
        <w:rPr>
          <w:rFonts w:ascii="Times New Roman" w:eastAsia="Times New Roman" w:hAnsi="Times New Roman" w:cs="Times New Roman"/>
          <w:sz w:val="24"/>
          <w:szCs w:val="24"/>
          <w:lang w:eastAsia="ru-RU"/>
        </w:rPr>
        <w:t>с</w:t>
      </w:r>
      <w:r w:rsidR="004A231C" w:rsidRPr="001B0F63">
        <w:rPr>
          <w:rFonts w:ascii="Times New Roman" w:eastAsia="Times New Roman" w:hAnsi="Times New Roman" w:cs="Times New Roman"/>
          <w:sz w:val="24"/>
          <w:szCs w:val="24"/>
          <w:lang w:eastAsia="ru-RU"/>
        </w:rPr>
        <w:t>формированы представления о своей принадлежности к группе детей детского сада,</w:t>
      </w:r>
    </w:p>
    <w:p w:rsidR="004A231C" w:rsidRPr="001B0F63" w:rsidRDefault="004A231C" w:rsidP="001B0F63">
      <w:pPr>
        <w:spacing w:after="0" w:line="20" w:lineRule="exact"/>
        <w:jc w:val="both"/>
        <w:rPr>
          <w:rFonts w:ascii="Times New Roman" w:eastAsia="Symbol" w:hAnsi="Times New Roman" w:cs="Times New Roman"/>
          <w:b/>
          <w:bCs/>
          <w:i/>
          <w:iCs/>
          <w:sz w:val="24"/>
          <w:szCs w:val="24"/>
          <w:lang w:eastAsia="ru-RU"/>
        </w:rPr>
      </w:pPr>
    </w:p>
    <w:p w:rsidR="004A231C" w:rsidRPr="00312429" w:rsidRDefault="004A231C" w:rsidP="006502E2">
      <w:pPr>
        <w:pStyle w:val="ab"/>
        <w:numPr>
          <w:ilvl w:val="0"/>
          <w:numId w:val="23"/>
        </w:numPr>
        <w:tabs>
          <w:tab w:val="left" w:pos="284"/>
        </w:tabs>
        <w:spacing w:after="0" w:line="277" w:lineRule="auto"/>
        <w:ind w:left="0"/>
        <w:jc w:val="both"/>
        <w:rPr>
          <w:rFonts w:ascii="Times New Roman" w:eastAsia="Symbol" w:hAnsi="Times New Roman" w:cs="Times New Roman"/>
          <w:b/>
          <w:bCs/>
          <w:i/>
          <w:iCs/>
          <w:sz w:val="24"/>
          <w:szCs w:val="24"/>
          <w:lang w:eastAsia="ru-RU"/>
        </w:rPr>
      </w:pPr>
      <w:r w:rsidRPr="00312429">
        <w:rPr>
          <w:rFonts w:ascii="Times New Roman" w:eastAsia="Times New Roman" w:hAnsi="Times New Roman" w:cs="Times New Roman"/>
          <w:sz w:val="24"/>
          <w:szCs w:val="24"/>
          <w:lang w:eastAsia="ru-RU"/>
        </w:rPr>
        <w:t xml:space="preserve">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roofErr w:type="gramStart"/>
      <w:r w:rsidRPr="00312429">
        <w:rPr>
          <w:rFonts w:ascii="Times New Roman" w:eastAsia="Times New Roman" w:hAnsi="Times New Roman" w:cs="Times New Roman"/>
          <w:sz w:val="24"/>
          <w:szCs w:val="24"/>
          <w:lang w:eastAsia="ru-RU"/>
        </w:rPr>
        <w:t>-о</w:t>
      </w:r>
      <w:proofErr w:type="gramEnd"/>
      <w:r w:rsidRPr="00312429">
        <w:rPr>
          <w:rFonts w:ascii="Times New Roman" w:eastAsia="Times New Roman" w:hAnsi="Times New Roman" w:cs="Times New Roman"/>
          <w:sz w:val="24"/>
          <w:szCs w:val="24"/>
          <w:lang w:eastAsia="ru-RU"/>
        </w:rPr>
        <w:t xml:space="preserve">бладает начальными знаниями о родном городе (поселке, селе) - его гербе, названии </w:t>
      </w:r>
      <w:r w:rsidRPr="00312429">
        <w:rPr>
          <w:rFonts w:ascii="Times New Roman" w:eastAsia="Times New Roman" w:hAnsi="Times New Roman" w:cs="Times New Roman"/>
          <w:sz w:val="24"/>
          <w:szCs w:val="24"/>
          <w:lang w:eastAsia="ru-RU"/>
        </w:rPr>
        <w:lastRenderedPageBreak/>
        <w:t>улиц, некоторых архитектурных особенностях, достопримечательностях, понимает назначение общественных учреждений, разных видов транспорта;</w:t>
      </w:r>
    </w:p>
    <w:p w:rsidR="004A231C" w:rsidRPr="001B0F63" w:rsidRDefault="004A231C" w:rsidP="00312429">
      <w:pPr>
        <w:tabs>
          <w:tab w:val="left" w:pos="284"/>
        </w:tabs>
        <w:spacing w:after="0" w:line="25" w:lineRule="exact"/>
        <w:jc w:val="both"/>
        <w:rPr>
          <w:rFonts w:ascii="Times New Roman" w:eastAsia="Symbol" w:hAnsi="Times New Roman" w:cs="Times New Roman"/>
          <w:b/>
          <w:bCs/>
          <w:i/>
          <w:iCs/>
          <w:sz w:val="24"/>
          <w:szCs w:val="24"/>
          <w:lang w:eastAsia="ru-RU"/>
        </w:rPr>
      </w:pPr>
    </w:p>
    <w:p w:rsidR="004A231C" w:rsidRPr="001003D3" w:rsidRDefault="004A231C" w:rsidP="006502E2">
      <w:pPr>
        <w:pStyle w:val="ab"/>
        <w:numPr>
          <w:ilvl w:val="0"/>
          <w:numId w:val="23"/>
        </w:numPr>
        <w:tabs>
          <w:tab w:val="left" w:pos="284"/>
        </w:tabs>
        <w:spacing w:after="0" w:line="2" w:lineRule="exact"/>
        <w:ind w:left="0"/>
        <w:jc w:val="both"/>
        <w:rPr>
          <w:rFonts w:ascii="Times New Roman" w:eastAsia="Symbol" w:hAnsi="Times New Roman" w:cs="Times New Roman"/>
          <w:b/>
          <w:bCs/>
          <w:i/>
          <w:iCs/>
          <w:sz w:val="24"/>
          <w:szCs w:val="24"/>
          <w:lang w:eastAsia="ru-RU"/>
        </w:rPr>
      </w:pPr>
      <w:r w:rsidRPr="001003D3">
        <w:rPr>
          <w:rFonts w:ascii="Times New Roman" w:eastAsia="Times New Roman" w:hAnsi="Times New Roman" w:cs="Times New Roman"/>
          <w:sz w:val="24"/>
          <w:szCs w:val="24"/>
          <w:lang w:eastAsia="ru-RU"/>
        </w:rPr>
        <w:t>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 - обладает начальными знаниями о родной стране - ее государственных символах,</w:t>
      </w:r>
      <w:r w:rsidR="001003D3" w:rsidRPr="001003D3">
        <w:rPr>
          <w:rFonts w:ascii="Times New Roman" w:eastAsia="Times New Roman" w:hAnsi="Times New Roman" w:cs="Times New Roman"/>
          <w:sz w:val="24"/>
          <w:szCs w:val="24"/>
          <w:lang w:eastAsia="ru-RU"/>
        </w:rPr>
        <w:t xml:space="preserve"> </w:t>
      </w:r>
    </w:p>
    <w:p w:rsidR="004A231C" w:rsidRPr="001B0F63" w:rsidRDefault="004A231C" w:rsidP="001B0F63">
      <w:pPr>
        <w:spacing w:after="0" w:line="240" w:lineRule="auto"/>
        <w:ind w:left="80"/>
        <w:jc w:val="both"/>
        <w:rPr>
          <w:rFonts w:ascii="Times New Roman" w:eastAsia="Symbol" w:hAnsi="Times New Roman" w:cs="Times New Roman"/>
          <w:b/>
          <w:bCs/>
          <w:i/>
          <w:iCs/>
          <w:sz w:val="24"/>
          <w:szCs w:val="24"/>
          <w:lang w:eastAsia="ru-RU"/>
        </w:rPr>
      </w:pPr>
      <w:proofErr w:type="gramStart"/>
      <w:r w:rsidRPr="001B0F63">
        <w:rPr>
          <w:rFonts w:ascii="Times New Roman" w:eastAsia="Times New Roman" w:hAnsi="Times New Roman" w:cs="Times New Roman"/>
          <w:sz w:val="24"/>
          <w:szCs w:val="24"/>
          <w:lang w:eastAsia="ru-RU"/>
        </w:rPr>
        <w:t>президенте</w:t>
      </w:r>
      <w:proofErr w:type="gramEnd"/>
      <w:r w:rsidRPr="001B0F63">
        <w:rPr>
          <w:rFonts w:ascii="Times New Roman" w:eastAsia="Times New Roman" w:hAnsi="Times New Roman" w:cs="Times New Roman"/>
          <w:sz w:val="24"/>
          <w:szCs w:val="24"/>
          <w:lang w:eastAsia="ru-RU"/>
        </w:rPr>
        <w:t>, столице и крупных городах, особенностях природы, труда людей;</w:t>
      </w:r>
    </w:p>
    <w:p w:rsidR="004A231C" w:rsidRPr="001B0F63" w:rsidRDefault="004A231C" w:rsidP="001B0F63">
      <w:pPr>
        <w:spacing w:after="0" w:line="59" w:lineRule="exact"/>
        <w:jc w:val="both"/>
        <w:rPr>
          <w:rFonts w:ascii="Times New Roman" w:eastAsia="Symbol" w:hAnsi="Times New Roman" w:cs="Times New Roman"/>
          <w:b/>
          <w:bCs/>
          <w:i/>
          <w:iCs/>
          <w:sz w:val="24"/>
          <w:szCs w:val="24"/>
          <w:lang w:eastAsia="ru-RU"/>
        </w:rPr>
      </w:pPr>
    </w:p>
    <w:p w:rsidR="00EF1125" w:rsidRPr="001B0F63" w:rsidRDefault="004A231C" w:rsidP="00EF1125">
      <w:pPr>
        <w:spacing w:after="0" w:line="264" w:lineRule="auto"/>
        <w:ind w:left="80"/>
        <w:jc w:val="both"/>
        <w:rPr>
          <w:rFonts w:ascii="Times New Roman" w:eastAsia="Symbol" w:hAnsi="Times New Roman" w:cs="Times New Roman"/>
          <w:b/>
          <w:bCs/>
          <w:i/>
          <w:iCs/>
          <w:sz w:val="24"/>
          <w:szCs w:val="24"/>
          <w:lang w:eastAsia="ru-RU"/>
        </w:rPr>
      </w:pPr>
      <w:r w:rsidRPr="001003D3">
        <w:rPr>
          <w:rFonts w:ascii="Times New Roman" w:eastAsia="Times New Roman" w:hAnsi="Times New Roman" w:cs="Times New Roman"/>
          <w:sz w:val="24"/>
          <w:szCs w:val="24"/>
          <w:lang w:eastAsia="ru-RU"/>
        </w:rPr>
        <w:t xml:space="preserve">проявляет интерес к ярким фактам из истории и культуры малой родины, страны и общества, к некоторым выдающимся людям </w:t>
      </w:r>
      <w:proofErr w:type="spellStart"/>
      <w:r w:rsidRPr="001003D3">
        <w:rPr>
          <w:rFonts w:ascii="Times New Roman" w:eastAsia="Times New Roman" w:hAnsi="Times New Roman" w:cs="Times New Roman"/>
          <w:sz w:val="24"/>
          <w:szCs w:val="24"/>
          <w:lang w:eastAsia="ru-RU"/>
        </w:rPr>
        <w:t>Белгородчины</w:t>
      </w:r>
      <w:proofErr w:type="spellEnd"/>
      <w:r w:rsidRPr="001003D3">
        <w:rPr>
          <w:rFonts w:ascii="Times New Roman" w:eastAsia="Times New Roman" w:hAnsi="Times New Roman" w:cs="Times New Roman"/>
          <w:sz w:val="24"/>
          <w:szCs w:val="24"/>
          <w:lang w:eastAsia="ru-RU"/>
        </w:rPr>
        <w:t>. Проявляет желание</w:t>
      </w:r>
      <w:r w:rsidR="003F7AD2" w:rsidRPr="001003D3">
        <w:rPr>
          <w:rFonts w:ascii="Times New Roman" w:eastAsia="Times New Roman" w:hAnsi="Times New Roman" w:cs="Times New Roman"/>
          <w:sz w:val="24"/>
          <w:szCs w:val="24"/>
          <w:lang w:eastAsia="ru-RU"/>
        </w:rPr>
        <w:t xml:space="preserve"> </w:t>
      </w:r>
      <w:r w:rsidRPr="001003D3">
        <w:rPr>
          <w:rFonts w:ascii="Times New Roman" w:eastAsia="Times New Roman" w:hAnsi="Times New Roman" w:cs="Times New Roman"/>
          <w:sz w:val="24"/>
          <w:szCs w:val="24"/>
          <w:lang w:eastAsia="ru-RU"/>
        </w:rPr>
        <w:t>участвовать в праздничных событиях малой Родины и в социальных акциях страны и города (поселка, села); - владеет начальными представлениями о Российской армии, о воинах, которые охраняют</w:t>
      </w:r>
      <w:r w:rsidR="001003D3">
        <w:rPr>
          <w:rFonts w:ascii="Times New Roman" w:eastAsia="Times New Roman" w:hAnsi="Times New Roman" w:cs="Times New Roman"/>
          <w:sz w:val="24"/>
          <w:szCs w:val="24"/>
          <w:lang w:eastAsia="ru-RU"/>
        </w:rPr>
        <w:t xml:space="preserve"> </w:t>
      </w:r>
      <w:r w:rsidR="00EF1125" w:rsidRPr="001B0F63">
        <w:rPr>
          <w:rFonts w:ascii="Times New Roman" w:eastAsia="Times New Roman" w:hAnsi="Times New Roman" w:cs="Times New Roman"/>
          <w:sz w:val="24"/>
          <w:szCs w:val="24"/>
          <w:lang w:eastAsia="ru-RU"/>
        </w:rPr>
        <w:t>нашу Родину, героическом прошлом России и Белгородской области. Понимает ценность и смысл возложения цветов к памятникам и обелискам погибших воинов;</w:t>
      </w:r>
    </w:p>
    <w:p w:rsidR="004A231C" w:rsidRPr="001B0F63" w:rsidRDefault="004A231C" w:rsidP="001B0F63">
      <w:pPr>
        <w:spacing w:after="0" w:line="8" w:lineRule="exact"/>
        <w:jc w:val="both"/>
        <w:rPr>
          <w:rFonts w:ascii="Times New Roman" w:eastAsia="Symbol" w:hAnsi="Times New Roman" w:cs="Times New Roman"/>
          <w:b/>
          <w:bCs/>
          <w:i/>
          <w:iCs/>
          <w:sz w:val="24"/>
          <w:szCs w:val="24"/>
          <w:lang w:eastAsia="ru-RU"/>
        </w:rPr>
      </w:pPr>
    </w:p>
    <w:p w:rsidR="004A231C" w:rsidRPr="001B0F63" w:rsidRDefault="004A231C" w:rsidP="006502E2">
      <w:pPr>
        <w:numPr>
          <w:ilvl w:val="1"/>
          <w:numId w:val="23"/>
        </w:numPr>
        <w:tabs>
          <w:tab w:val="left" w:pos="378"/>
        </w:tabs>
        <w:spacing w:after="0" w:line="270"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проявляет инициативу и самостоятельность в познавательно</w:t>
      </w:r>
      <w:r w:rsidR="003F7AD2" w:rsidRPr="001B0F63">
        <w:rPr>
          <w:rFonts w:ascii="Times New Roman" w:eastAsia="Times New Roman" w:hAnsi="Times New Roman" w:cs="Times New Roman"/>
          <w:sz w:val="24"/>
          <w:szCs w:val="24"/>
          <w:lang w:eastAsia="ru-RU"/>
        </w:rPr>
        <w:t>-</w:t>
      </w:r>
      <w:r w:rsidRPr="001B0F63">
        <w:rPr>
          <w:rFonts w:ascii="Times New Roman" w:eastAsia="Times New Roman" w:hAnsi="Times New Roman" w:cs="Times New Roman"/>
          <w:sz w:val="24"/>
          <w:szCs w:val="24"/>
          <w:lang w:eastAsia="ru-RU"/>
        </w:rPr>
        <w:t xml:space="preserve">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4A231C" w:rsidRPr="001B0F63" w:rsidRDefault="004A231C" w:rsidP="006502E2">
      <w:pPr>
        <w:numPr>
          <w:ilvl w:val="1"/>
          <w:numId w:val="23"/>
        </w:numPr>
        <w:tabs>
          <w:tab w:val="left" w:pos="378"/>
        </w:tabs>
        <w:spacing w:after="0" w:line="270"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4A231C" w:rsidRPr="001B0F63" w:rsidRDefault="004A231C" w:rsidP="001B0F63">
      <w:pPr>
        <w:spacing w:after="0" w:line="41" w:lineRule="exact"/>
        <w:jc w:val="both"/>
        <w:rPr>
          <w:rFonts w:ascii="Times New Roman" w:eastAsia="Symbol" w:hAnsi="Times New Roman" w:cs="Times New Roman"/>
          <w:sz w:val="24"/>
          <w:szCs w:val="24"/>
          <w:lang w:eastAsia="ru-RU"/>
        </w:rPr>
      </w:pPr>
    </w:p>
    <w:p w:rsidR="004A231C" w:rsidRPr="001B0F63" w:rsidRDefault="004A231C" w:rsidP="00EF1125">
      <w:pPr>
        <w:spacing w:after="0" w:line="265"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b/>
          <w:bCs/>
          <w:sz w:val="24"/>
          <w:szCs w:val="24"/>
          <w:lang w:eastAsia="ru-RU"/>
        </w:rPr>
        <w:t xml:space="preserve">2. </w:t>
      </w:r>
      <w:r w:rsidRPr="001B0F63">
        <w:rPr>
          <w:rFonts w:ascii="Times New Roman" w:eastAsia="Times New Roman" w:hAnsi="Times New Roman" w:cs="Times New Roman"/>
          <w:b/>
          <w:bCs/>
          <w:i/>
          <w:iCs/>
          <w:sz w:val="24"/>
          <w:szCs w:val="24"/>
          <w:lang w:eastAsia="ru-RU"/>
        </w:rPr>
        <w:t>Парциальная программа дошкольного образования</w:t>
      </w:r>
      <w:r w:rsidRPr="001B0F63">
        <w:rPr>
          <w:rFonts w:ascii="Times New Roman" w:eastAsia="Times New Roman" w:hAnsi="Times New Roman" w:cs="Times New Roman"/>
          <w:b/>
          <w:bCs/>
          <w:sz w:val="24"/>
          <w:szCs w:val="24"/>
          <w:lang w:eastAsia="ru-RU"/>
        </w:rPr>
        <w:t xml:space="preserve"> </w:t>
      </w:r>
      <w:r w:rsidRPr="001B0F63">
        <w:rPr>
          <w:rFonts w:ascii="Times New Roman" w:eastAsia="Times New Roman" w:hAnsi="Times New Roman" w:cs="Times New Roman"/>
          <w:b/>
          <w:bCs/>
          <w:i/>
          <w:iCs/>
          <w:sz w:val="24"/>
          <w:szCs w:val="24"/>
          <w:lang w:eastAsia="ru-RU"/>
        </w:rPr>
        <w:t>«Играйте на здоровье!»</w:t>
      </w:r>
      <w:r w:rsidRPr="001B0F63">
        <w:rPr>
          <w:rFonts w:ascii="Times New Roman" w:eastAsia="Times New Roman" w:hAnsi="Times New Roman" w:cs="Times New Roman"/>
          <w:b/>
          <w:bCs/>
          <w:sz w:val="24"/>
          <w:szCs w:val="24"/>
          <w:lang w:eastAsia="ru-RU"/>
        </w:rPr>
        <w:t xml:space="preserve"> </w:t>
      </w:r>
      <w:r w:rsidRPr="001B0F63">
        <w:rPr>
          <w:rFonts w:ascii="Times New Roman" w:eastAsia="Times New Roman" w:hAnsi="Times New Roman" w:cs="Times New Roman"/>
          <w:b/>
          <w:bCs/>
          <w:i/>
          <w:iCs/>
          <w:sz w:val="24"/>
          <w:szCs w:val="24"/>
          <w:lang w:eastAsia="ru-RU"/>
        </w:rPr>
        <w:t>под</w:t>
      </w:r>
      <w:r w:rsidRPr="001B0F63">
        <w:rPr>
          <w:rFonts w:ascii="Times New Roman" w:eastAsia="Times New Roman" w:hAnsi="Times New Roman" w:cs="Times New Roman"/>
          <w:b/>
          <w:bCs/>
          <w:sz w:val="24"/>
          <w:szCs w:val="24"/>
          <w:lang w:eastAsia="ru-RU"/>
        </w:rPr>
        <w:t xml:space="preserve"> </w:t>
      </w:r>
      <w:r w:rsidRPr="001B0F63">
        <w:rPr>
          <w:rFonts w:ascii="Times New Roman" w:eastAsia="Times New Roman" w:hAnsi="Times New Roman" w:cs="Times New Roman"/>
          <w:b/>
          <w:bCs/>
          <w:i/>
          <w:iCs/>
          <w:sz w:val="24"/>
          <w:szCs w:val="24"/>
          <w:lang w:eastAsia="ru-RU"/>
        </w:rPr>
        <w:t>редакцией Л.Н. Волошиной</w:t>
      </w:r>
    </w:p>
    <w:p w:rsidR="004A231C" w:rsidRPr="001B0F63" w:rsidRDefault="004A231C" w:rsidP="001B0F63">
      <w:pPr>
        <w:spacing w:after="0" w:line="26" w:lineRule="exact"/>
        <w:jc w:val="both"/>
        <w:rPr>
          <w:rFonts w:ascii="Times New Roman" w:eastAsia="Symbol" w:hAnsi="Times New Roman" w:cs="Times New Roman"/>
          <w:sz w:val="24"/>
          <w:szCs w:val="24"/>
          <w:lang w:eastAsia="ru-RU"/>
        </w:rPr>
      </w:pPr>
    </w:p>
    <w:p w:rsidR="004A231C" w:rsidRPr="001B0F63" w:rsidRDefault="004A231C" w:rsidP="00593389">
      <w:pPr>
        <w:spacing w:after="0" w:line="240"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w:t>
      </w:r>
    </w:p>
    <w:p w:rsidR="004A231C" w:rsidRPr="001B0F63" w:rsidRDefault="004A231C" w:rsidP="001B0F63">
      <w:pPr>
        <w:spacing w:after="0" w:line="34" w:lineRule="exact"/>
        <w:jc w:val="both"/>
        <w:rPr>
          <w:rFonts w:ascii="Times New Roman" w:eastAsiaTheme="minorEastAsia" w:hAnsi="Times New Roman" w:cs="Times New Roman"/>
          <w:sz w:val="24"/>
          <w:szCs w:val="24"/>
          <w:lang w:eastAsia="ru-RU"/>
        </w:rPr>
      </w:pPr>
    </w:p>
    <w:p w:rsidR="004A231C" w:rsidRPr="001B0F63" w:rsidRDefault="004A231C" w:rsidP="001B0F63">
      <w:pPr>
        <w:spacing w:after="0" w:line="240" w:lineRule="auto"/>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b/>
          <w:bCs/>
          <w:sz w:val="24"/>
          <w:szCs w:val="24"/>
          <w:lang w:eastAsia="ru-RU"/>
        </w:rPr>
        <w:t>дошкольного детства</w:t>
      </w:r>
      <w:r w:rsidRPr="001B0F63">
        <w:rPr>
          <w:rFonts w:ascii="Times New Roman" w:eastAsia="Times New Roman" w:hAnsi="Times New Roman" w:cs="Times New Roman"/>
          <w:sz w:val="24"/>
          <w:szCs w:val="24"/>
          <w:lang w:eastAsia="ru-RU"/>
        </w:rPr>
        <w:t>:</w:t>
      </w:r>
    </w:p>
    <w:p w:rsidR="004A231C" w:rsidRPr="001B0F63" w:rsidRDefault="004A231C" w:rsidP="006502E2">
      <w:pPr>
        <w:numPr>
          <w:ilvl w:val="1"/>
          <w:numId w:val="24"/>
        </w:numPr>
        <w:tabs>
          <w:tab w:val="left" w:pos="426"/>
        </w:tabs>
        <w:spacing w:after="0" w:line="243" w:lineRule="auto"/>
        <w:ind w:right="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ребенок проявляет самостоятельность и инициативность в организации индивидуальных и коллективных подвижных игр;</w:t>
      </w:r>
    </w:p>
    <w:p w:rsidR="004A231C" w:rsidRPr="001B0F63" w:rsidRDefault="004A231C" w:rsidP="001B0F63">
      <w:pPr>
        <w:tabs>
          <w:tab w:val="left" w:pos="426"/>
        </w:tabs>
        <w:spacing w:after="0" w:line="56" w:lineRule="exact"/>
        <w:jc w:val="both"/>
        <w:rPr>
          <w:rFonts w:ascii="Times New Roman" w:eastAsia="Symbol" w:hAnsi="Times New Roman" w:cs="Times New Roman"/>
          <w:sz w:val="24"/>
          <w:szCs w:val="24"/>
          <w:lang w:eastAsia="ru-RU"/>
        </w:rPr>
      </w:pPr>
    </w:p>
    <w:p w:rsidR="004A231C" w:rsidRPr="001B0F63" w:rsidRDefault="004A231C" w:rsidP="006502E2">
      <w:pPr>
        <w:numPr>
          <w:ilvl w:val="1"/>
          <w:numId w:val="24"/>
        </w:numPr>
        <w:tabs>
          <w:tab w:val="left" w:pos="426"/>
        </w:tabs>
        <w:spacing w:after="0" w:line="242" w:lineRule="auto"/>
        <w:ind w:right="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способен выбрать инвентарь, вид двигательной деятельности, участников совместной игровой деятельности;</w:t>
      </w:r>
    </w:p>
    <w:p w:rsidR="004A231C" w:rsidRPr="001B0F63" w:rsidRDefault="004A231C" w:rsidP="001B0F63">
      <w:pPr>
        <w:tabs>
          <w:tab w:val="left" w:pos="426"/>
        </w:tabs>
        <w:spacing w:after="0" w:line="58" w:lineRule="exact"/>
        <w:jc w:val="both"/>
        <w:rPr>
          <w:rFonts w:ascii="Times New Roman" w:eastAsia="Symbol" w:hAnsi="Times New Roman" w:cs="Times New Roman"/>
          <w:sz w:val="24"/>
          <w:szCs w:val="24"/>
          <w:lang w:eastAsia="ru-RU"/>
        </w:rPr>
      </w:pPr>
    </w:p>
    <w:p w:rsidR="004A231C" w:rsidRPr="001B0F63" w:rsidRDefault="004A231C" w:rsidP="006502E2">
      <w:pPr>
        <w:numPr>
          <w:ilvl w:val="1"/>
          <w:numId w:val="24"/>
        </w:numPr>
        <w:tabs>
          <w:tab w:val="left" w:pos="426"/>
        </w:tabs>
        <w:spacing w:after="0" w:line="254" w:lineRule="auto"/>
        <w:ind w:right="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w:t>
      </w:r>
    </w:p>
    <w:p w:rsidR="004A231C" w:rsidRPr="001B0F63" w:rsidRDefault="004A231C" w:rsidP="001B0F63">
      <w:pPr>
        <w:tabs>
          <w:tab w:val="left" w:pos="426"/>
        </w:tabs>
        <w:spacing w:after="0" w:line="45" w:lineRule="exact"/>
        <w:jc w:val="both"/>
        <w:rPr>
          <w:rFonts w:ascii="Times New Roman" w:eastAsia="Symbol" w:hAnsi="Times New Roman" w:cs="Times New Roman"/>
          <w:sz w:val="24"/>
          <w:szCs w:val="24"/>
          <w:lang w:eastAsia="ru-RU"/>
        </w:rPr>
      </w:pPr>
    </w:p>
    <w:p w:rsidR="004A231C" w:rsidRPr="001B0F63" w:rsidRDefault="004A231C" w:rsidP="006502E2">
      <w:pPr>
        <w:numPr>
          <w:ilvl w:val="1"/>
          <w:numId w:val="24"/>
        </w:numPr>
        <w:tabs>
          <w:tab w:val="left" w:pos="426"/>
        </w:tabs>
        <w:spacing w:after="0" w:line="254" w:lineRule="auto"/>
        <w:ind w:right="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w:t>
      </w:r>
    </w:p>
    <w:p w:rsidR="004A231C" w:rsidRPr="001B0F63" w:rsidRDefault="004A231C" w:rsidP="001B0F63">
      <w:pPr>
        <w:tabs>
          <w:tab w:val="left" w:pos="426"/>
        </w:tabs>
        <w:spacing w:after="0" w:line="47" w:lineRule="exact"/>
        <w:jc w:val="both"/>
        <w:rPr>
          <w:rFonts w:ascii="Times New Roman" w:eastAsia="Symbol" w:hAnsi="Times New Roman" w:cs="Times New Roman"/>
          <w:sz w:val="24"/>
          <w:szCs w:val="24"/>
          <w:lang w:eastAsia="ru-RU"/>
        </w:rPr>
      </w:pPr>
    </w:p>
    <w:p w:rsidR="004A231C" w:rsidRPr="001B0F63" w:rsidRDefault="004A231C" w:rsidP="006502E2">
      <w:pPr>
        <w:numPr>
          <w:ilvl w:val="1"/>
          <w:numId w:val="24"/>
        </w:numPr>
        <w:tabs>
          <w:tab w:val="left" w:pos="426"/>
        </w:tabs>
        <w:spacing w:after="0" w:line="241" w:lineRule="auto"/>
        <w:ind w:right="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владеет определенными представлениями о национальных традициях физической культуры и здорового образа жизни, региональных спортивных достижениях;</w:t>
      </w:r>
    </w:p>
    <w:p w:rsidR="004A231C" w:rsidRPr="001B0F63" w:rsidRDefault="004A231C" w:rsidP="001B0F63">
      <w:pPr>
        <w:tabs>
          <w:tab w:val="left" w:pos="426"/>
        </w:tabs>
        <w:spacing w:after="0" w:line="61" w:lineRule="exact"/>
        <w:jc w:val="both"/>
        <w:rPr>
          <w:rFonts w:ascii="Times New Roman" w:eastAsia="Symbol" w:hAnsi="Times New Roman" w:cs="Times New Roman"/>
          <w:sz w:val="24"/>
          <w:szCs w:val="24"/>
          <w:lang w:eastAsia="ru-RU"/>
        </w:rPr>
      </w:pPr>
    </w:p>
    <w:p w:rsidR="004A231C" w:rsidRPr="001B0F63" w:rsidRDefault="004A231C" w:rsidP="006502E2">
      <w:pPr>
        <w:numPr>
          <w:ilvl w:val="1"/>
          <w:numId w:val="24"/>
        </w:numPr>
        <w:tabs>
          <w:tab w:val="left" w:pos="426"/>
        </w:tabs>
        <w:spacing w:after="0" w:line="240" w:lineRule="auto"/>
        <w:ind w:right="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проявляет элементы творчества в двигательной деятельности, передает через движения, особенности конкретного образа.</w:t>
      </w:r>
    </w:p>
    <w:p w:rsidR="004A231C" w:rsidRPr="001B0F63" w:rsidRDefault="004A231C" w:rsidP="001B0F63">
      <w:pPr>
        <w:spacing w:after="0" w:line="315" w:lineRule="exact"/>
        <w:jc w:val="both"/>
        <w:rPr>
          <w:rFonts w:ascii="Times New Roman" w:eastAsia="Symbol" w:hAnsi="Times New Roman" w:cs="Times New Roman"/>
          <w:sz w:val="24"/>
          <w:szCs w:val="24"/>
          <w:lang w:eastAsia="ru-RU"/>
        </w:rPr>
      </w:pPr>
    </w:p>
    <w:p w:rsidR="004A231C" w:rsidRPr="001B0F63" w:rsidRDefault="004A231C" w:rsidP="006502E2">
      <w:pPr>
        <w:numPr>
          <w:ilvl w:val="0"/>
          <w:numId w:val="24"/>
        </w:numPr>
        <w:tabs>
          <w:tab w:val="left" w:pos="279"/>
        </w:tabs>
        <w:spacing w:after="0" w:line="229" w:lineRule="auto"/>
        <w:jc w:val="both"/>
        <w:rPr>
          <w:rFonts w:ascii="Times New Roman" w:eastAsia="Times New Roman" w:hAnsi="Times New Roman" w:cs="Times New Roman"/>
          <w:b/>
          <w:bCs/>
          <w:i/>
          <w:iCs/>
          <w:sz w:val="24"/>
          <w:szCs w:val="24"/>
          <w:lang w:eastAsia="ru-RU"/>
        </w:rPr>
      </w:pPr>
      <w:r w:rsidRPr="001B0F63">
        <w:rPr>
          <w:rFonts w:ascii="Times New Roman" w:eastAsia="Times New Roman" w:hAnsi="Times New Roman" w:cs="Times New Roman"/>
          <w:b/>
          <w:bCs/>
          <w:i/>
          <w:iCs/>
          <w:sz w:val="24"/>
          <w:szCs w:val="24"/>
          <w:lang w:eastAsia="ru-RU"/>
        </w:rPr>
        <w:t>Парциальная программа духовно- нравственного образования дошкольников «Добрый мир», Л.Л. Шевченко.</w:t>
      </w:r>
    </w:p>
    <w:p w:rsidR="004A231C" w:rsidRPr="001B0F63" w:rsidRDefault="004A231C" w:rsidP="001B0F63">
      <w:pPr>
        <w:spacing w:after="0" w:line="6" w:lineRule="exact"/>
        <w:jc w:val="both"/>
        <w:rPr>
          <w:rFonts w:ascii="Times New Roman" w:eastAsia="Times New Roman" w:hAnsi="Times New Roman" w:cs="Times New Roman"/>
          <w:b/>
          <w:bCs/>
          <w:i/>
          <w:iCs/>
          <w:sz w:val="24"/>
          <w:szCs w:val="24"/>
          <w:lang w:eastAsia="ru-RU"/>
        </w:rPr>
      </w:pPr>
    </w:p>
    <w:p w:rsidR="004A231C" w:rsidRPr="009E6004" w:rsidRDefault="004A231C" w:rsidP="006502E2">
      <w:pPr>
        <w:pStyle w:val="ab"/>
        <w:numPr>
          <w:ilvl w:val="0"/>
          <w:numId w:val="68"/>
        </w:numPr>
        <w:tabs>
          <w:tab w:val="left" w:pos="284"/>
        </w:tabs>
        <w:spacing w:after="0" w:line="262" w:lineRule="auto"/>
        <w:ind w:left="0" w:firstLine="0"/>
        <w:jc w:val="both"/>
        <w:rPr>
          <w:rFonts w:ascii="Times New Roman" w:eastAsia="Times New Roman" w:hAnsi="Times New Roman" w:cs="Times New Roman"/>
          <w:b/>
          <w:bCs/>
          <w:i/>
          <w:iCs/>
          <w:sz w:val="24"/>
          <w:szCs w:val="24"/>
          <w:lang w:eastAsia="ru-RU"/>
        </w:rPr>
      </w:pPr>
      <w:r w:rsidRPr="009E6004">
        <w:rPr>
          <w:rFonts w:ascii="Times New Roman" w:eastAsia="Times New Roman" w:hAnsi="Times New Roman" w:cs="Times New Roman"/>
          <w:sz w:val="24"/>
          <w:szCs w:val="24"/>
          <w:lang w:eastAsia="ru-RU"/>
        </w:rPr>
        <w:t>Учитывая этическую направленность содержания программы, в качестве критериальных показателей были отобраны три группы отношений, в рамках которых проявляются три базовых моральных чувства, формирование которых составляет духовно-нравственную основу личности.</w:t>
      </w:r>
    </w:p>
    <w:p w:rsidR="004A231C" w:rsidRPr="001B0F63" w:rsidRDefault="004A231C" w:rsidP="009E6004">
      <w:pPr>
        <w:tabs>
          <w:tab w:val="left" w:pos="284"/>
        </w:tabs>
        <w:spacing w:after="0" w:line="28" w:lineRule="exact"/>
        <w:jc w:val="both"/>
        <w:rPr>
          <w:rFonts w:ascii="Times New Roman" w:eastAsia="Times New Roman" w:hAnsi="Times New Roman" w:cs="Times New Roman"/>
          <w:b/>
          <w:bCs/>
          <w:i/>
          <w:iCs/>
          <w:sz w:val="24"/>
          <w:szCs w:val="24"/>
          <w:lang w:eastAsia="ru-RU"/>
        </w:rPr>
      </w:pPr>
    </w:p>
    <w:p w:rsidR="004A231C" w:rsidRPr="009E6004" w:rsidRDefault="004A231C" w:rsidP="006502E2">
      <w:pPr>
        <w:pStyle w:val="ab"/>
        <w:numPr>
          <w:ilvl w:val="0"/>
          <w:numId w:val="68"/>
        </w:numPr>
        <w:tabs>
          <w:tab w:val="left" w:pos="284"/>
        </w:tabs>
        <w:spacing w:after="0" w:line="263" w:lineRule="auto"/>
        <w:ind w:left="0" w:firstLine="0"/>
        <w:jc w:val="both"/>
        <w:rPr>
          <w:rFonts w:ascii="Times New Roman" w:eastAsia="Times New Roman" w:hAnsi="Times New Roman" w:cs="Times New Roman"/>
          <w:sz w:val="24"/>
          <w:szCs w:val="24"/>
          <w:lang w:eastAsia="ru-RU"/>
        </w:rPr>
      </w:pPr>
      <w:r w:rsidRPr="009E6004">
        <w:rPr>
          <w:rFonts w:ascii="Times New Roman" w:eastAsia="Times New Roman" w:hAnsi="Times New Roman" w:cs="Times New Roman"/>
          <w:sz w:val="24"/>
          <w:szCs w:val="24"/>
          <w:lang w:eastAsia="ru-RU"/>
        </w:rPr>
        <w:t xml:space="preserve">Базовыми моральными чувствами были определены: а) любовь к людям (сострадание, желание порадовать близких, видение в людях доброго, а не их недостатков (злого),   проявляющееся в оценках «он хороший », а не «он плохой »), б) стыд (различение в себе добра и зла - выделение в себе плохого </w:t>
      </w:r>
      <w:proofErr w:type="gramStart"/>
      <w:r w:rsidRPr="009E6004">
        <w:rPr>
          <w:rFonts w:ascii="Times New Roman" w:eastAsia="Times New Roman" w:hAnsi="Times New Roman" w:cs="Times New Roman"/>
          <w:sz w:val="24"/>
          <w:szCs w:val="24"/>
          <w:lang w:eastAsia="ru-RU"/>
        </w:rPr>
        <w:t>-н</w:t>
      </w:r>
      <w:proofErr w:type="gramEnd"/>
      <w:r w:rsidRPr="009E6004">
        <w:rPr>
          <w:rFonts w:ascii="Times New Roman" w:eastAsia="Times New Roman" w:hAnsi="Times New Roman" w:cs="Times New Roman"/>
          <w:sz w:val="24"/>
          <w:szCs w:val="24"/>
          <w:lang w:eastAsia="ru-RU"/>
        </w:rPr>
        <w:t xml:space="preserve">едолжного, нарушающего христианские </w:t>
      </w:r>
      <w:r w:rsidRPr="009E6004">
        <w:rPr>
          <w:rFonts w:ascii="Times New Roman" w:eastAsia="Times New Roman" w:hAnsi="Times New Roman" w:cs="Times New Roman"/>
          <w:sz w:val="24"/>
          <w:szCs w:val="24"/>
          <w:lang w:eastAsia="ru-RU"/>
        </w:rPr>
        <w:lastRenderedPageBreak/>
        <w:t>этические нормы), в) чувство совести (оценивание своего поведения в его мотивах, действия на основе христианских норм).</w:t>
      </w:r>
    </w:p>
    <w:p w:rsidR="004A231C" w:rsidRPr="001B0F63" w:rsidRDefault="004A231C" w:rsidP="009E6004">
      <w:pPr>
        <w:tabs>
          <w:tab w:val="left" w:pos="284"/>
        </w:tabs>
        <w:spacing w:after="0" w:line="31" w:lineRule="exact"/>
        <w:jc w:val="both"/>
        <w:rPr>
          <w:rFonts w:ascii="Times New Roman" w:eastAsia="Times New Roman" w:hAnsi="Times New Roman" w:cs="Times New Roman"/>
          <w:b/>
          <w:bCs/>
          <w:i/>
          <w:iCs/>
          <w:sz w:val="24"/>
          <w:szCs w:val="24"/>
          <w:lang w:eastAsia="ru-RU"/>
        </w:rPr>
      </w:pPr>
    </w:p>
    <w:p w:rsidR="004A231C" w:rsidRPr="001B0F63" w:rsidRDefault="004A231C" w:rsidP="009E6004">
      <w:pPr>
        <w:spacing w:after="0" w:line="260" w:lineRule="auto"/>
        <w:ind w:left="20" w:firstLine="689"/>
        <w:jc w:val="both"/>
        <w:rPr>
          <w:rFonts w:ascii="Times New Roman" w:eastAsia="Times New Roman" w:hAnsi="Times New Roman" w:cs="Times New Roman"/>
          <w:b/>
          <w:bCs/>
          <w:i/>
          <w:iCs/>
          <w:sz w:val="24"/>
          <w:szCs w:val="24"/>
          <w:lang w:eastAsia="ru-RU"/>
        </w:rPr>
      </w:pPr>
      <w:r w:rsidRPr="001B0F63">
        <w:rPr>
          <w:rFonts w:ascii="Times New Roman" w:eastAsia="Times New Roman" w:hAnsi="Times New Roman" w:cs="Times New Roman"/>
          <w:sz w:val="24"/>
          <w:szCs w:val="24"/>
          <w:lang w:eastAsia="ru-RU"/>
        </w:rPr>
        <w:t xml:space="preserve">В качестве критериев оценки личностного развития ребѐнка была определена группа отношений, которые характеризуются понятием духовной культуры «благочестивые» </w:t>
      </w:r>
      <w:proofErr w:type="gramStart"/>
      <w:r w:rsidRPr="001B0F63">
        <w:rPr>
          <w:rFonts w:ascii="Times New Roman" w:eastAsia="Times New Roman" w:hAnsi="Times New Roman" w:cs="Times New Roman"/>
          <w:sz w:val="24"/>
          <w:szCs w:val="24"/>
          <w:lang w:eastAsia="ru-RU"/>
        </w:rPr>
        <w:t>-т</w:t>
      </w:r>
      <w:proofErr w:type="gramEnd"/>
      <w:r w:rsidRPr="001B0F63">
        <w:rPr>
          <w:rFonts w:ascii="Times New Roman" w:eastAsia="Times New Roman" w:hAnsi="Times New Roman" w:cs="Times New Roman"/>
          <w:sz w:val="24"/>
          <w:szCs w:val="24"/>
          <w:lang w:eastAsia="ru-RU"/>
        </w:rPr>
        <w:t>.е. добрые, заботливые, честные, трудолюбивые.</w:t>
      </w:r>
    </w:p>
    <w:p w:rsidR="004A231C" w:rsidRPr="001B0F63" w:rsidRDefault="004A231C" w:rsidP="001B0F63">
      <w:pPr>
        <w:spacing w:after="0" w:line="29" w:lineRule="exact"/>
        <w:jc w:val="both"/>
        <w:rPr>
          <w:rFonts w:ascii="Times New Roman" w:eastAsia="Times New Roman" w:hAnsi="Times New Roman" w:cs="Times New Roman"/>
          <w:b/>
          <w:bCs/>
          <w:i/>
          <w:iCs/>
          <w:sz w:val="24"/>
          <w:szCs w:val="24"/>
          <w:lang w:eastAsia="ru-RU"/>
        </w:rPr>
      </w:pPr>
    </w:p>
    <w:p w:rsidR="004A231C" w:rsidRPr="001B0F63" w:rsidRDefault="004A231C" w:rsidP="009E6004">
      <w:pPr>
        <w:spacing w:after="0" w:line="265" w:lineRule="auto"/>
        <w:ind w:left="20" w:firstLine="689"/>
        <w:jc w:val="both"/>
        <w:rPr>
          <w:rFonts w:ascii="Times New Roman" w:eastAsia="Times New Roman" w:hAnsi="Times New Roman" w:cs="Times New Roman"/>
          <w:b/>
          <w:bCs/>
          <w:i/>
          <w:iCs/>
          <w:sz w:val="24"/>
          <w:szCs w:val="24"/>
          <w:lang w:eastAsia="ru-RU"/>
        </w:rPr>
      </w:pPr>
      <w:proofErr w:type="gramStart"/>
      <w:r w:rsidRPr="001B0F63">
        <w:rPr>
          <w:rFonts w:ascii="Times New Roman" w:eastAsia="Times New Roman" w:hAnsi="Times New Roman" w:cs="Times New Roman"/>
          <w:sz w:val="24"/>
          <w:szCs w:val="24"/>
          <w:lang w:eastAsia="ru-RU"/>
        </w:rPr>
        <w:t>В качестве ведущего выделен критерий моральных отношений ребенка к окружающему миру (по выделенным темам:</w:t>
      </w:r>
      <w:proofErr w:type="gramEnd"/>
      <w:r w:rsidRPr="001B0F63">
        <w:rPr>
          <w:rFonts w:ascii="Times New Roman" w:eastAsia="Times New Roman" w:hAnsi="Times New Roman" w:cs="Times New Roman"/>
          <w:sz w:val="24"/>
          <w:szCs w:val="24"/>
          <w:lang w:eastAsia="ru-RU"/>
        </w:rPr>
        <w:t xml:space="preserve"> </w:t>
      </w:r>
      <w:proofErr w:type="gramStart"/>
      <w:r w:rsidRPr="001B0F63">
        <w:rPr>
          <w:rFonts w:ascii="Times New Roman" w:eastAsia="Times New Roman" w:hAnsi="Times New Roman" w:cs="Times New Roman"/>
          <w:sz w:val="24"/>
          <w:szCs w:val="24"/>
          <w:lang w:eastAsia="ru-RU"/>
        </w:rPr>
        <w:t>«Хорошо-плохо», «Семья» (послушание, трудолюбие, любовь, забота), «Наши меньшие братья» (забота) Противоположными им показателями отношений являются: недобрые (проявление: гнев, агрессия), эгоистичные (себялюбие, хвастовство), лукавые (лживые), ленивые.</w:t>
      </w:r>
      <w:proofErr w:type="gramEnd"/>
      <w:r w:rsidRPr="001B0F63">
        <w:rPr>
          <w:rFonts w:ascii="Times New Roman" w:eastAsia="Times New Roman" w:hAnsi="Times New Roman" w:cs="Times New Roman"/>
          <w:sz w:val="24"/>
          <w:szCs w:val="24"/>
          <w:lang w:eastAsia="ru-RU"/>
        </w:rPr>
        <w:t xml:space="preserve"> </w:t>
      </w:r>
      <w:proofErr w:type="gramStart"/>
      <w:r w:rsidRPr="001B0F63">
        <w:rPr>
          <w:rFonts w:ascii="Times New Roman" w:eastAsia="Times New Roman" w:hAnsi="Times New Roman" w:cs="Times New Roman"/>
          <w:sz w:val="24"/>
          <w:szCs w:val="24"/>
          <w:lang w:eastAsia="ru-RU"/>
        </w:rPr>
        <w:t>Это проявляются в том, как ребенок, используя полученные знания, организует и выражает свое отношение: а) к людям (семье, знакомым и незнакомым), б) к окружающему миру (природе, животным как меньшим друзьям), в) к себе (видит ли он свои недостатки или хвастается достоинствами, спорит ли, когда ему делают замечание, или стыдится своего плохого поступка, просит прощения), в) значимым социальным ценностям (отношение к</w:t>
      </w:r>
      <w:proofErr w:type="gramEnd"/>
      <w:r w:rsidRPr="001B0F63">
        <w:rPr>
          <w:rFonts w:ascii="Times New Roman" w:eastAsia="Times New Roman" w:hAnsi="Times New Roman" w:cs="Times New Roman"/>
          <w:sz w:val="24"/>
          <w:szCs w:val="24"/>
          <w:lang w:eastAsia="ru-RU"/>
        </w:rPr>
        <w:t xml:space="preserve"> </w:t>
      </w:r>
      <w:proofErr w:type="gramStart"/>
      <w:r w:rsidRPr="001B0F63">
        <w:rPr>
          <w:rFonts w:ascii="Times New Roman" w:eastAsia="Times New Roman" w:hAnsi="Times New Roman" w:cs="Times New Roman"/>
          <w:sz w:val="24"/>
          <w:szCs w:val="24"/>
          <w:lang w:eastAsia="ru-RU"/>
        </w:rPr>
        <w:t>Родине, родной земле), г) к духовным ценностям (православному храму, православным святым, событиям православного праздника, что ценит, чему радуется).</w:t>
      </w:r>
      <w:proofErr w:type="gramEnd"/>
      <w:r w:rsidRPr="001B0F63">
        <w:rPr>
          <w:rFonts w:ascii="Times New Roman" w:eastAsia="Times New Roman" w:hAnsi="Times New Roman" w:cs="Times New Roman"/>
          <w:sz w:val="24"/>
          <w:szCs w:val="24"/>
          <w:lang w:eastAsia="ru-RU"/>
        </w:rPr>
        <w:t xml:space="preserve"> Второй критерий </w:t>
      </w:r>
      <w:proofErr w:type="gramStart"/>
      <w:r w:rsidRPr="001B0F63">
        <w:rPr>
          <w:rFonts w:ascii="Times New Roman" w:eastAsia="Times New Roman" w:hAnsi="Times New Roman" w:cs="Times New Roman"/>
          <w:sz w:val="24"/>
          <w:szCs w:val="24"/>
          <w:lang w:eastAsia="ru-RU"/>
        </w:rPr>
        <w:t>-в</w:t>
      </w:r>
      <w:proofErr w:type="gramEnd"/>
      <w:r w:rsidRPr="001B0F63">
        <w:rPr>
          <w:rFonts w:ascii="Times New Roman" w:eastAsia="Times New Roman" w:hAnsi="Times New Roman" w:cs="Times New Roman"/>
          <w:sz w:val="24"/>
          <w:szCs w:val="24"/>
          <w:lang w:eastAsia="ru-RU"/>
        </w:rPr>
        <w:t>иды деятельности, которые ребенок выбирает в связи с полученными знаниями (проявляет ли желание помогать родителям -простые виды самообслуживания, творческая деятельность -выражать в эстетических формах впечатления от полученных знаний и т.д.).</w:t>
      </w:r>
    </w:p>
    <w:p w:rsidR="004A231C" w:rsidRPr="001B0F63" w:rsidRDefault="004A231C" w:rsidP="006502E2">
      <w:pPr>
        <w:numPr>
          <w:ilvl w:val="0"/>
          <w:numId w:val="25"/>
        </w:numPr>
        <w:tabs>
          <w:tab w:val="left" w:pos="720"/>
        </w:tabs>
        <w:spacing w:after="0" w:line="256" w:lineRule="auto"/>
        <w:jc w:val="both"/>
        <w:rPr>
          <w:rFonts w:ascii="Times New Roman" w:eastAsia="Times New Roman" w:hAnsi="Times New Roman" w:cs="Times New Roman"/>
          <w:b/>
          <w:bCs/>
          <w:i/>
          <w:iCs/>
          <w:sz w:val="24"/>
          <w:szCs w:val="24"/>
          <w:lang w:eastAsia="ru-RU"/>
        </w:rPr>
      </w:pPr>
      <w:r w:rsidRPr="001B0F63">
        <w:rPr>
          <w:rFonts w:ascii="Times New Roman" w:eastAsia="Times New Roman" w:hAnsi="Times New Roman" w:cs="Times New Roman"/>
          <w:b/>
          <w:bCs/>
          <w:i/>
          <w:iCs/>
          <w:sz w:val="24"/>
          <w:szCs w:val="24"/>
          <w:lang w:eastAsia="ru-RU"/>
        </w:rPr>
        <w:t xml:space="preserve">Программа музыкального образования и развития детей "Ладушки" (И.М. </w:t>
      </w:r>
      <w:proofErr w:type="spellStart"/>
      <w:r w:rsidRPr="001B0F63">
        <w:rPr>
          <w:rFonts w:ascii="Times New Roman" w:eastAsia="Times New Roman" w:hAnsi="Times New Roman" w:cs="Times New Roman"/>
          <w:b/>
          <w:bCs/>
          <w:i/>
          <w:iCs/>
          <w:sz w:val="24"/>
          <w:szCs w:val="24"/>
          <w:lang w:eastAsia="ru-RU"/>
        </w:rPr>
        <w:t>Каплунова</w:t>
      </w:r>
      <w:proofErr w:type="spellEnd"/>
      <w:r w:rsidRPr="001B0F63">
        <w:rPr>
          <w:rFonts w:ascii="Times New Roman" w:eastAsia="Times New Roman" w:hAnsi="Times New Roman" w:cs="Times New Roman"/>
          <w:b/>
          <w:bCs/>
          <w:i/>
          <w:iCs/>
          <w:sz w:val="24"/>
          <w:szCs w:val="24"/>
          <w:lang w:eastAsia="ru-RU"/>
        </w:rPr>
        <w:t xml:space="preserve">, И.А. </w:t>
      </w:r>
      <w:proofErr w:type="spellStart"/>
      <w:r w:rsidRPr="001B0F63">
        <w:rPr>
          <w:rFonts w:ascii="Times New Roman" w:eastAsia="Times New Roman" w:hAnsi="Times New Roman" w:cs="Times New Roman"/>
          <w:b/>
          <w:bCs/>
          <w:i/>
          <w:iCs/>
          <w:sz w:val="24"/>
          <w:szCs w:val="24"/>
          <w:lang w:eastAsia="ru-RU"/>
        </w:rPr>
        <w:t>Новоскольцева</w:t>
      </w:r>
      <w:proofErr w:type="spellEnd"/>
      <w:r w:rsidRPr="001B0F63">
        <w:rPr>
          <w:rFonts w:ascii="Times New Roman" w:eastAsia="Times New Roman" w:hAnsi="Times New Roman" w:cs="Times New Roman"/>
          <w:b/>
          <w:bCs/>
          <w:i/>
          <w:iCs/>
          <w:sz w:val="24"/>
          <w:szCs w:val="24"/>
          <w:lang w:eastAsia="ru-RU"/>
        </w:rPr>
        <w:t>)</w:t>
      </w:r>
    </w:p>
    <w:p w:rsidR="004A231C" w:rsidRPr="001B0F63" w:rsidRDefault="004A231C" w:rsidP="001B0F63">
      <w:pPr>
        <w:spacing w:after="0" w:line="18" w:lineRule="exact"/>
        <w:jc w:val="both"/>
        <w:rPr>
          <w:rFonts w:ascii="Times New Roman" w:eastAsia="Times New Roman" w:hAnsi="Times New Roman" w:cs="Times New Roman"/>
          <w:b/>
          <w:bCs/>
          <w:i/>
          <w:iCs/>
          <w:sz w:val="24"/>
          <w:szCs w:val="24"/>
          <w:lang w:eastAsia="ru-RU"/>
        </w:rPr>
      </w:pPr>
    </w:p>
    <w:p w:rsidR="004A231C" w:rsidRPr="001B0F63" w:rsidRDefault="004A231C" w:rsidP="001B0F63">
      <w:pPr>
        <w:spacing w:after="0" w:line="248" w:lineRule="auto"/>
        <w:jc w:val="both"/>
        <w:rPr>
          <w:rFonts w:ascii="Times New Roman" w:eastAsia="Times New Roman" w:hAnsi="Times New Roman" w:cs="Times New Roman"/>
          <w:b/>
          <w:bCs/>
          <w:i/>
          <w:iCs/>
          <w:sz w:val="24"/>
          <w:szCs w:val="24"/>
          <w:lang w:eastAsia="ru-RU"/>
        </w:rPr>
      </w:pPr>
      <w:r w:rsidRPr="001B0F63">
        <w:rPr>
          <w:rFonts w:ascii="Times New Roman" w:eastAsia="Times New Roman" w:hAnsi="Times New Roman" w:cs="Times New Roman"/>
          <w:sz w:val="24"/>
          <w:szCs w:val="24"/>
          <w:lang w:eastAsia="ru-RU"/>
        </w:rPr>
        <w:t>Результатом реализации программы по музыкальному развитию дошкольников следует считать:</w:t>
      </w:r>
    </w:p>
    <w:p w:rsidR="004A231C" w:rsidRPr="001B0F63" w:rsidRDefault="004A231C" w:rsidP="001B0F63">
      <w:pPr>
        <w:spacing w:after="0" w:line="11" w:lineRule="exact"/>
        <w:jc w:val="both"/>
        <w:rPr>
          <w:rFonts w:ascii="Times New Roman" w:eastAsia="Times New Roman" w:hAnsi="Times New Roman" w:cs="Times New Roman"/>
          <w:b/>
          <w:bCs/>
          <w:i/>
          <w:iCs/>
          <w:sz w:val="24"/>
          <w:szCs w:val="24"/>
          <w:lang w:eastAsia="ru-RU"/>
        </w:rPr>
      </w:pPr>
    </w:p>
    <w:p w:rsidR="004A231C" w:rsidRPr="001B0F63" w:rsidRDefault="004A231C" w:rsidP="006502E2">
      <w:pPr>
        <w:numPr>
          <w:ilvl w:val="1"/>
          <w:numId w:val="25"/>
        </w:numPr>
        <w:tabs>
          <w:tab w:val="left" w:pos="284"/>
        </w:tabs>
        <w:spacing w:after="0" w:line="240"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сформированность эмоциональной отзывчивости на музыку;</w:t>
      </w:r>
    </w:p>
    <w:p w:rsidR="004A231C" w:rsidRPr="001B0F63" w:rsidRDefault="004A231C" w:rsidP="001B0F63">
      <w:pPr>
        <w:tabs>
          <w:tab w:val="left" w:pos="284"/>
        </w:tabs>
        <w:spacing w:after="0" w:line="20" w:lineRule="exact"/>
        <w:jc w:val="both"/>
        <w:rPr>
          <w:rFonts w:ascii="Times New Roman" w:eastAsia="Symbol" w:hAnsi="Times New Roman" w:cs="Times New Roman"/>
          <w:sz w:val="24"/>
          <w:szCs w:val="24"/>
          <w:lang w:eastAsia="ru-RU"/>
        </w:rPr>
      </w:pPr>
    </w:p>
    <w:p w:rsidR="004A231C" w:rsidRPr="001B0F63" w:rsidRDefault="004A231C" w:rsidP="006502E2">
      <w:pPr>
        <w:numPr>
          <w:ilvl w:val="1"/>
          <w:numId w:val="25"/>
        </w:numPr>
        <w:tabs>
          <w:tab w:val="left" w:pos="284"/>
        </w:tabs>
        <w:spacing w:after="0" w:line="240"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умение передавать выразительные музыкальные образы;</w:t>
      </w:r>
    </w:p>
    <w:p w:rsidR="004A231C" w:rsidRPr="001B0F63" w:rsidRDefault="004A231C" w:rsidP="001B0F63">
      <w:pPr>
        <w:tabs>
          <w:tab w:val="left" w:pos="284"/>
        </w:tabs>
        <w:spacing w:after="0" w:line="53" w:lineRule="exact"/>
        <w:jc w:val="both"/>
        <w:rPr>
          <w:rFonts w:ascii="Times New Roman" w:eastAsia="Symbol" w:hAnsi="Times New Roman" w:cs="Times New Roman"/>
          <w:sz w:val="24"/>
          <w:szCs w:val="24"/>
          <w:lang w:eastAsia="ru-RU"/>
        </w:rPr>
      </w:pPr>
    </w:p>
    <w:p w:rsidR="004A231C" w:rsidRPr="001B0F63" w:rsidRDefault="004A231C" w:rsidP="006502E2">
      <w:pPr>
        <w:numPr>
          <w:ilvl w:val="1"/>
          <w:numId w:val="25"/>
        </w:numPr>
        <w:tabs>
          <w:tab w:val="left" w:pos="284"/>
        </w:tabs>
        <w:spacing w:after="0" w:line="236"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восприимчивость и передачу в пении, движении основных средств выразительности музыкальных произведений;</w:t>
      </w:r>
    </w:p>
    <w:p w:rsidR="004A231C" w:rsidRPr="001B0F63" w:rsidRDefault="004A231C" w:rsidP="001B0F63">
      <w:pPr>
        <w:tabs>
          <w:tab w:val="left" w:pos="284"/>
        </w:tabs>
        <w:spacing w:after="0" w:line="51" w:lineRule="exact"/>
        <w:jc w:val="both"/>
        <w:rPr>
          <w:rFonts w:ascii="Times New Roman" w:eastAsia="Symbol" w:hAnsi="Times New Roman" w:cs="Times New Roman"/>
          <w:sz w:val="24"/>
          <w:szCs w:val="24"/>
          <w:lang w:eastAsia="ru-RU"/>
        </w:rPr>
      </w:pPr>
    </w:p>
    <w:p w:rsidR="004A231C" w:rsidRPr="001B0F63" w:rsidRDefault="004A231C" w:rsidP="006502E2">
      <w:pPr>
        <w:numPr>
          <w:ilvl w:val="1"/>
          <w:numId w:val="25"/>
        </w:numPr>
        <w:tabs>
          <w:tab w:val="left" w:pos="284"/>
        </w:tabs>
        <w:spacing w:after="0" w:line="236"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сформированность двигательных навыков и качеств (координация, ловкость и точность движений, пластичность);</w:t>
      </w:r>
    </w:p>
    <w:p w:rsidR="004A231C" w:rsidRPr="001B0F63" w:rsidRDefault="004A231C" w:rsidP="001B0F63">
      <w:pPr>
        <w:tabs>
          <w:tab w:val="left" w:pos="284"/>
        </w:tabs>
        <w:spacing w:after="0" w:line="21" w:lineRule="exact"/>
        <w:jc w:val="both"/>
        <w:rPr>
          <w:rFonts w:ascii="Times New Roman" w:eastAsia="Symbol" w:hAnsi="Times New Roman" w:cs="Times New Roman"/>
          <w:sz w:val="24"/>
          <w:szCs w:val="24"/>
          <w:lang w:eastAsia="ru-RU"/>
        </w:rPr>
      </w:pPr>
    </w:p>
    <w:p w:rsidR="004A231C" w:rsidRPr="001B0F63" w:rsidRDefault="004A231C" w:rsidP="006502E2">
      <w:pPr>
        <w:numPr>
          <w:ilvl w:val="1"/>
          <w:numId w:val="25"/>
        </w:numPr>
        <w:tabs>
          <w:tab w:val="left" w:pos="284"/>
        </w:tabs>
        <w:spacing w:after="0" w:line="240"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умение передавать игровые образы, используя песенные, танцевальные импровизации;</w:t>
      </w:r>
    </w:p>
    <w:p w:rsidR="004A231C" w:rsidRPr="001B0F63" w:rsidRDefault="004A231C" w:rsidP="001B0F63">
      <w:pPr>
        <w:tabs>
          <w:tab w:val="left" w:pos="284"/>
        </w:tabs>
        <w:spacing w:after="0" w:line="53" w:lineRule="exact"/>
        <w:jc w:val="both"/>
        <w:rPr>
          <w:rFonts w:ascii="Times New Roman" w:eastAsia="Symbol" w:hAnsi="Times New Roman" w:cs="Times New Roman"/>
          <w:sz w:val="24"/>
          <w:szCs w:val="24"/>
          <w:lang w:eastAsia="ru-RU"/>
        </w:rPr>
      </w:pPr>
    </w:p>
    <w:p w:rsidR="004A231C" w:rsidRPr="001B0F63" w:rsidRDefault="004A231C" w:rsidP="006502E2">
      <w:pPr>
        <w:numPr>
          <w:ilvl w:val="1"/>
          <w:numId w:val="25"/>
        </w:numPr>
        <w:tabs>
          <w:tab w:val="left" w:pos="284"/>
        </w:tabs>
        <w:spacing w:after="0" w:line="236"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проявление активности, самостоятельности и творчества в разных видах музыкальной деятельности.</w:t>
      </w:r>
    </w:p>
    <w:p w:rsidR="004A231C" w:rsidRPr="001B0F63" w:rsidRDefault="004A231C" w:rsidP="001B0F63">
      <w:pPr>
        <w:spacing w:after="0" w:line="39" w:lineRule="exact"/>
        <w:jc w:val="both"/>
        <w:rPr>
          <w:rFonts w:ascii="Times New Roman" w:eastAsia="Symbol" w:hAnsi="Times New Roman" w:cs="Times New Roman"/>
          <w:sz w:val="24"/>
          <w:szCs w:val="24"/>
          <w:lang w:eastAsia="ru-RU"/>
        </w:rPr>
      </w:pPr>
    </w:p>
    <w:p w:rsidR="004A231C" w:rsidRPr="007F4A24" w:rsidRDefault="003F7AD2" w:rsidP="007F4A24">
      <w:pPr>
        <w:tabs>
          <w:tab w:val="left" w:pos="1413"/>
        </w:tabs>
        <w:spacing w:after="0" w:line="248" w:lineRule="auto"/>
        <w:ind w:right="80"/>
        <w:jc w:val="both"/>
        <w:rPr>
          <w:rFonts w:ascii="Times New Roman" w:eastAsia="Times New Roman" w:hAnsi="Times New Roman" w:cs="Times New Roman"/>
          <w:b/>
          <w:bCs/>
          <w:iCs/>
          <w:sz w:val="24"/>
          <w:szCs w:val="24"/>
          <w:lang w:eastAsia="ru-RU"/>
        </w:rPr>
      </w:pPr>
      <w:r w:rsidRPr="001B0F63">
        <w:rPr>
          <w:rFonts w:ascii="Times New Roman" w:eastAsia="Times New Roman" w:hAnsi="Times New Roman" w:cs="Times New Roman"/>
          <w:b/>
          <w:bCs/>
          <w:i/>
          <w:iCs/>
          <w:sz w:val="24"/>
          <w:szCs w:val="24"/>
          <w:lang w:eastAsia="ru-RU"/>
        </w:rPr>
        <w:t>5</w:t>
      </w:r>
      <w:r w:rsidR="004A231C" w:rsidRPr="001B0F63">
        <w:rPr>
          <w:rFonts w:ascii="Times New Roman" w:eastAsia="Times New Roman" w:hAnsi="Times New Roman" w:cs="Times New Roman"/>
          <w:b/>
          <w:bCs/>
          <w:i/>
          <w:iCs/>
          <w:sz w:val="24"/>
          <w:szCs w:val="24"/>
          <w:lang w:eastAsia="ru-RU"/>
        </w:rPr>
        <w:t>«</w:t>
      </w:r>
      <w:r w:rsidR="004A231C" w:rsidRPr="007F4A24">
        <w:rPr>
          <w:rFonts w:ascii="Times New Roman" w:eastAsia="Times New Roman" w:hAnsi="Times New Roman" w:cs="Times New Roman"/>
          <w:b/>
          <w:bCs/>
          <w:iCs/>
          <w:sz w:val="24"/>
          <w:szCs w:val="24"/>
          <w:lang w:eastAsia="ru-RU"/>
        </w:rPr>
        <w:t xml:space="preserve">По речевым тропинкам Белогорья» - парциальная программа дошкольного образования (ОО «Речевое развитие») Л.В. </w:t>
      </w:r>
      <w:proofErr w:type="gramStart"/>
      <w:r w:rsidR="004A231C" w:rsidRPr="007F4A24">
        <w:rPr>
          <w:rFonts w:ascii="Times New Roman" w:eastAsia="Times New Roman" w:hAnsi="Times New Roman" w:cs="Times New Roman"/>
          <w:b/>
          <w:bCs/>
          <w:iCs/>
          <w:sz w:val="24"/>
          <w:szCs w:val="24"/>
          <w:lang w:eastAsia="ru-RU"/>
        </w:rPr>
        <w:t>Серых</w:t>
      </w:r>
      <w:proofErr w:type="gramEnd"/>
      <w:r w:rsidR="004A231C" w:rsidRPr="007F4A24">
        <w:rPr>
          <w:rFonts w:ascii="Times New Roman" w:eastAsia="Times New Roman" w:hAnsi="Times New Roman" w:cs="Times New Roman"/>
          <w:b/>
          <w:bCs/>
          <w:iCs/>
          <w:sz w:val="24"/>
          <w:szCs w:val="24"/>
          <w:lang w:eastAsia="ru-RU"/>
        </w:rPr>
        <w:t>, М.В. Пеньковой.</w:t>
      </w:r>
    </w:p>
    <w:p w:rsidR="004A231C" w:rsidRPr="001B0F63" w:rsidRDefault="004A231C" w:rsidP="001B0F63">
      <w:pPr>
        <w:spacing w:after="0" w:line="28" w:lineRule="exact"/>
        <w:jc w:val="both"/>
        <w:rPr>
          <w:rFonts w:ascii="Times New Roman" w:eastAsia="Times New Roman" w:hAnsi="Times New Roman" w:cs="Times New Roman"/>
          <w:b/>
          <w:bCs/>
          <w:i/>
          <w:iCs/>
          <w:sz w:val="24"/>
          <w:szCs w:val="24"/>
          <w:lang w:eastAsia="ru-RU"/>
        </w:rPr>
      </w:pPr>
    </w:p>
    <w:p w:rsidR="004A231C" w:rsidRPr="001B0F63" w:rsidRDefault="004A231C" w:rsidP="001B0F63">
      <w:pPr>
        <w:spacing w:after="0" w:line="252" w:lineRule="auto"/>
        <w:jc w:val="both"/>
        <w:rPr>
          <w:rFonts w:ascii="Times New Roman" w:eastAsia="Times New Roman" w:hAnsi="Times New Roman" w:cs="Times New Roman"/>
          <w:b/>
          <w:bCs/>
          <w:i/>
          <w:iCs/>
          <w:sz w:val="24"/>
          <w:szCs w:val="24"/>
          <w:lang w:eastAsia="ru-RU"/>
        </w:rPr>
      </w:pPr>
      <w:r w:rsidRPr="001B0F63">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r w:rsidRPr="001B0F63">
        <w:rPr>
          <w:rFonts w:ascii="Times New Roman" w:eastAsia="Times New Roman" w:hAnsi="Times New Roman" w:cs="Times New Roman"/>
          <w:sz w:val="24"/>
          <w:szCs w:val="24"/>
          <w:lang w:eastAsia="ru-RU"/>
        </w:rPr>
        <w:t>:</w:t>
      </w:r>
    </w:p>
    <w:p w:rsidR="004A231C" w:rsidRPr="001B0F63" w:rsidRDefault="004A231C" w:rsidP="001B0F63">
      <w:pPr>
        <w:spacing w:after="0" w:line="19" w:lineRule="exact"/>
        <w:jc w:val="both"/>
        <w:rPr>
          <w:rFonts w:ascii="Times New Roman" w:eastAsia="Times New Roman" w:hAnsi="Times New Roman" w:cs="Times New Roman"/>
          <w:b/>
          <w:bCs/>
          <w:i/>
          <w:iCs/>
          <w:sz w:val="24"/>
          <w:szCs w:val="24"/>
          <w:lang w:eastAsia="ru-RU"/>
        </w:rPr>
      </w:pPr>
    </w:p>
    <w:p w:rsidR="004A231C" w:rsidRPr="001B0F63" w:rsidRDefault="004A231C" w:rsidP="006502E2">
      <w:pPr>
        <w:numPr>
          <w:ilvl w:val="2"/>
          <w:numId w:val="26"/>
        </w:numPr>
        <w:tabs>
          <w:tab w:val="left" w:pos="142"/>
        </w:tabs>
        <w:spacing w:after="0" w:line="240"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У ребенка сформированы представления о богатстве лексического состава языка</w:t>
      </w:r>
    </w:p>
    <w:p w:rsidR="004A231C" w:rsidRPr="001B0F63" w:rsidRDefault="004A231C" w:rsidP="001B0F63">
      <w:pPr>
        <w:tabs>
          <w:tab w:val="left" w:pos="142"/>
        </w:tabs>
        <w:spacing w:after="0" w:line="9" w:lineRule="exact"/>
        <w:jc w:val="both"/>
        <w:rPr>
          <w:rFonts w:ascii="Times New Roman" w:eastAsia="Symbol" w:hAnsi="Times New Roman" w:cs="Times New Roman"/>
          <w:sz w:val="24"/>
          <w:szCs w:val="24"/>
          <w:lang w:eastAsia="ru-RU"/>
        </w:rPr>
      </w:pPr>
    </w:p>
    <w:p w:rsidR="004A231C" w:rsidRPr="001B0F63" w:rsidRDefault="004A231C" w:rsidP="001B0F63">
      <w:pPr>
        <w:tabs>
          <w:tab w:val="left" w:pos="142"/>
        </w:tabs>
        <w:spacing w:after="0" w:line="236" w:lineRule="auto"/>
        <w:ind w:left="142" w:right="2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(смысловая сторона слова, многозначные слова, синонимы, антонимы) и на достаточном уровне развит активный словарь с учетом социокультурных традиций и обычаев родного края.</w:t>
      </w:r>
    </w:p>
    <w:p w:rsidR="004A231C" w:rsidRPr="001B0F63" w:rsidRDefault="004A231C" w:rsidP="006502E2">
      <w:pPr>
        <w:numPr>
          <w:ilvl w:val="1"/>
          <w:numId w:val="27"/>
        </w:numPr>
        <w:tabs>
          <w:tab w:val="left" w:pos="426"/>
          <w:tab w:val="left" w:pos="498"/>
        </w:tabs>
        <w:spacing w:after="0" w:line="226" w:lineRule="auto"/>
        <w:ind w:right="44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У ребенка развита грамматическая сторона речи с учетом социокультурного языкового контекста</w:t>
      </w:r>
    </w:p>
    <w:p w:rsidR="004A231C" w:rsidRPr="001B0F63" w:rsidRDefault="004A231C" w:rsidP="001B0F63">
      <w:pPr>
        <w:tabs>
          <w:tab w:val="left" w:pos="426"/>
        </w:tabs>
        <w:spacing w:after="0" w:line="32" w:lineRule="exact"/>
        <w:jc w:val="both"/>
        <w:rPr>
          <w:rFonts w:ascii="Times New Roman" w:eastAsia="Symbol" w:hAnsi="Times New Roman" w:cs="Times New Roman"/>
          <w:sz w:val="24"/>
          <w:szCs w:val="24"/>
          <w:lang w:eastAsia="ru-RU"/>
        </w:rPr>
      </w:pPr>
    </w:p>
    <w:p w:rsidR="004A231C" w:rsidRPr="001B0F63" w:rsidRDefault="004A231C" w:rsidP="006502E2">
      <w:pPr>
        <w:numPr>
          <w:ilvl w:val="1"/>
          <w:numId w:val="27"/>
        </w:numPr>
        <w:tabs>
          <w:tab w:val="left" w:pos="426"/>
          <w:tab w:val="left" w:pos="498"/>
        </w:tabs>
        <w:spacing w:after="0" w:line="226" w:lineRule="auto"/>
        <w:ind w:right="52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Сформированы представления о скороговорках, </w:t>
      </w:r>
      <w:proofErr w:type="spellStart"/>
      <w:r w:rsidRPr="001B0F63">
        <w:rPr>
          <w:rFonts w:ascii="Times New Roman" w:eastAsia="Times New Roman" w:hAnsi="Times New Roman" w:cs="Times New Roman"/>
          <w:sz w:val="24"/>
          <w:szCs w:val="24"/>
          <w:lang w:eastAsia="ru-RU"/>
        </w:rPr>
        <w:t>чистоговорках</w:t>
      </w:r>
      <w:proofErr w:type="spellEnd"/>
      <w:r w:rsidRPr="001B0F63">
        <w:rPr>
          <w:rFonts w:ascii="Times New Roman" w:eastAsia="Times New Roman" w:hAnsi="Times New Roman" w:cs="Times New Roman"/>
          <w:sz w:val="24"/>
          <w:szCs w:val="24"/>
          <w:lang w:eastAsia="ru-RU"/>
        </w:rPr>
        <w:t xml:space="preserve">, прибаутках, песенках, </w:t>
      </w:r>
      <w:proofErr w:type="spellStart"/>
      <w:r w:rsidRPr="001B0F63">
        <w:rPr>
          <w:rFonts w:ascii="Times New Roman" w:eastAsia="Times New Roman" w:hAnsi="Times New Roman" w:cs="Times New Roman"/>
          <w:sz w:val="24"/>
          <w:szCs w:val="24"/>
          <w:lang w:eastAsia="ru-RU"/>
        </w:rPr>
        <w:t>потешках</w:t>
      </w:r>
      <w:proofErr w:type="spellEnd"/>
      <w:r w:rsidRPr="001B0F63">
        <w:rPr>
          <w:rFonts w:ascii="Times New Roman" w:eastAsia="Times New Roman" w:hAnsi="Times New Roman" w:cs="Times New Roman"/>
          <w:sz w:val="24"/>
          <w:szCs w:val="24"/>
          <w:lang w:eastAsia="ru-RU"/>
        </w:rPr>
        <w:t xml:space="preserve"> Белгородского края.</w:t>
      </w:r>
    </w:p>
    <w:p w:rsidR="004A231C" w:rsidRPr="001B0F63" w:rsidRDefault="004A231C" w:rsidP="001B0F63">
      <w:pPr>
        <w:tabs>
          <w:tab w:val="left" w:pos="426"/>
        </w:tabs>
        <w:spacing w:after="0" w:line="32" w:lineRule="exact"/>
        <w:jc w:val="both"/>
        <w:rPr>
          <w:rFonts w:ascii="Times New Roman" w:eastAsia="Symbol" w:hAnsi="Times New Roman" w:cs="Times New Roman"/>
          <w:sz w:val="24"/>
          <w:szCs w:val="24"/>
          <w:lang w:eastAsia="ru-RU"/>
        </w:rPr>
      </w:pPr>
    </w:p>
    <w:p w:rsidR="004A231C" w:rsidRPr="001B0F63" w:rsidRDefault="004A231C" w:rsidP="006502E2">
      <w:pPr>
        <w:numPr>
          <w:ilvl w:val="1"/>
          <w:numId w:val="27"/>
        </w:numPr>
        <w:tabs>
          <w:tab w:val="left" w:pos="426"/>
          <w:tab w:val="left" w:pos="498"/>
        </w:tabs>
        <w:spacing w:after="0" w:line="227" w:lineRule="auto"/>
        <w:ind w:right="10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Развита диалогическая и монологическая речь, в содержании и форме</w:t>
      </w:r>
      <w:r w:rsidR="00730B04" w:rsidRPr="001B0F63">
        <w:rPr>
          <w:rFonts w:ascii="Times New Roman" w:eastAsia="Times New Roman" w:hAnsi="Times New Roman" w:cs="Times New Roman"/>
          <w:sz w:val="24"/>
          <w:szCs w:val="24"/>
          <w:lang w:eastAsia="ru-RU"/>
        </w:rPr>
        <w:t>,</w:t>
      </w:r>
      <w:r w:rsidRPr="001B0F63">
        <w:rPr>
          <w:rFonts w:ascii="Times New Roman" w:eastAsia="Times New Roman" w:hAnsi="Times New Roman" w:cs="Times New Roman"/>
          <w:sz w:val="24"/>
          <w:szCs w:val="24"/>
          <w:lang w:eastAsia="ru-RU"/>
        </w:rPr>
        <w:t xml:space="preserve"> </w:t>
      </w:r>
      <w:proofErr w:type="gramStart"/>
      <w:r w:rsidRPr="001B0F63">
        <w:rPr>
          <w:rFonts w:ascii="Times New Roman" w:eastAsia="Times New Roman" w:hAnsi="Times New Roman" w:cs="Times New Roman"/>
          <w:sz w:val="24"/>
          <w:szCs w:val="24"/>
          <w:lang w:eastAsia="ru-RU"/>
        </w:rPr>
        <w:t>которых</w:t>
      </w:r>
      <w:proofErr w:type="gramEnd"/>
      <w:r w:rsidRPr="001B0F63">
        <w:rPr>
          <w:rFonts w:ascii="Times New Roman" w:eastAsia="Times New Roman" w:hAnsi="Times New Roman" w:cs="Times New Roman"/>
          <w:sz w:val="24"/>
          <w:szCs w:val="24"/>
          <w:lang w:eastAsia="ru-RU"/>
        </w:rPr>
        <w:t xml:space="preserve"> проявляются самостоятельность и творчество дошкольника;</w:t>
      </w:r>
    </w:p>
    <w:p w:rsidR="004A231C" w:rsidRPr="001B0F63" w:rsidRDefault="004A231C" w:rsidP="001B0F63">
      <w:pPr>
        <w:tabs>
          <w:tab w:val="left" w:pos="426"/>
        </w:tabs>
        <w:spacing w:after="0" w:line="32" w:lineRule="exact"/>
        <w:jc w:val="both"/>
        <w:rPr>
          <w:rFonts w:ascii="Times New Roman" w:eastAsia="Symbol" w:hAnsi="Times New Roman" w:cs="Times New Roman"/>
          <w:sz w:val="24"/>
          <w:szCs w:val="24"/>
          <w:lang w:eastAsia="ru-RU"/>
        </w:rPr>
      </w:pPr>
    </w:p>
    <w:p w:rsidR="004A231C" w:rsidRPr="001B0F63" w:rsidRDefault="004A231C" w:rsidP="006502E2">
      <w:pPr>
        <w:numPr>
          <w:ilvl w:val="1"/>
          <w:numId w:val="27"/>
        </w:numPr>
        <w:tabs>
          <w:tab w:val="left" w:pos="426"/>
          <w:tab w:val="left" w:pos="498"/>
        </w:tabs>
        <w:spacing w:after="0" w:line="226" w:lineRule="auto"/>
        <w:ind w:right="100"/>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lastRenderedPageBreak/>
        <w:t>Сформировано представление о творчестве писателей и поэтов Белогорья, творчестве талантливых детей дошкольного и младшего школьного возраста</w:t>
      </w:r>
    </w:p>
    <w:p w:rsidR="004A231C" w:rsidRPr="001B0F63" w:rsidRDefault="004A231C" w:rsidP="001B0F63">
      <w:pPr>
        <w:tabs>
          <w:tab w:val="left" w:pos="426"/>
        </w:tabs>
        <w:spacing w:after="0" w:line="32" w:lineRule="exact"/>
        <w:jc w:val="both"/>
        <w:rPr>
          <w:rFonts w:ascii="Times New Roman" w:eastAsia="Symbol" w:hAnsi="Times New Roman" w:cs="Times New Roman"/>
          <w:sz w:val="24"/>
          <w:szCs w:val="24"/>
          <w:lang w:eastAsia="ru-RU"/>
        </w:rPr>
      </w:pPr>
    </w:p>
    <w:p w:rsidR="004A231C" w:rsidRPr="001B0F63" w:rsidRDefault="004A231C" w:rsidP="006502E2">
      <w:pPr>
        <w:numPr>
          <w:ilvl w:val="1"/>
          <w:numId w:val="27"/>
        </w:numPr>
        <w:tabs>
          <w:tab w:val="left" w:pos="426"/>
          <w:tab w:val="left" w:pos="498"/>
        </w:tabs>
        <w:spacing w:after="0" w:line="240" w:lineRule="auto"/>
        <w:jc w:val="both"/>
        <w:rPr>
          <w:rFonts w:ascii="Times New Roman" w:eastAsia="Symbol"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Проявляет инициативу в общении, коммуникативную культуру во взаимоотношениях </w:t>
      </w:r>
      <w:proofErr w:type="gramStart"/>
      <w:r w:rsidRPr="001B0F63">
        <w:rPr>
          <w:rFonts w:ascii="Times New Roman" w:eastAsia="Times New Roman" w:hAnsi="Times New Roman" w:cs="Times New Roman"/>
          <w:sz w:val="24"/>
          <w:szCs w:val="24"/>
          <w:lang w:eastAsia="ru-RU"/>
        </w:rPr>
        <w:t>со</w:t>
      </w:r>
      <w:proofErr w:type="gramEnd"/>
      <w:r w:rsidRPr="001B0F63">
        <w:rPr>
          <w:rFonts w:ascii="Times New Roman" w:eastAsia="Times New Roman" w:hAnsi="Times New Roman" w:cs="Times New Roman"/>
          <w:sz w:val="24"/>
          <w:szCs w:val="24"/>
          <w:lang w:eastAsia="ru-RU"/>
        </w:rPr>
        <w:t xml:space="preserve"> взрослыми и </w:t>
      </w:r>
      <w:r w:rsidR="00531C79" w:rsidRPr="001B0F63">
        <w:rPr>
          <w:rFonts w:ascii="Times New Roman" w:eastAsia="Times New Roman" w:hAnsi="Times New Roman" w:cs="Times New Roman"/>
          <w:sz w:val="24"/>
          <w:szCs w:val="24"/>
          <w:lang w:eastAsia="ru-RU"/>
        </w:rPr>
        <w:t>сверстниками</w:t>
      </w:r>
      <w:r w:rsidRPr="001B0F63">
        <w:rPr>
          <w:rFonts w:ascii="Times New Roman" w:eastAsia="Times New Roman" w:hAnsi="Times New Roman" w:cs="Times New Roman"/>
          <w:sz w:val="24"/>
          <w:szCs w:val="24"/>
          <w:lang w:eastAsia="ru-RU"/>
        </w:rPr>
        <w:t>.</w:t>
      </w:r>
    </w:p>
    <w:p w:rsidR="004A231C" w:rsidRPr="001B0F63" w:rsidRDefault="004A231C" w:rsidP="001B0F63">
      <w:pPr>
        <w:spacing w:after="0" w:line="39" w:lineRule="exact"/>
        <w:jc w:val="both"/>
        <w:rPr>
          <w:rFonts w:ascii="Times New Roman" w:eastAsia="Symbol" w:hAnsi="Times New Roman" w:cs="Times New Roman"/>
          <w:sz w:val="24"/>
          <w:szCs w:val="24"/>
          <w:lang w:eastAsia="ru-RU"/>
        </w:rPr>
      </w:pPr>
    </w:p>
    <w:p w:rsidR="004A231C" w:rsidRPr="001B0F63" w:rsidRDefault="007F4A24" w:rsidP="007F4A24">
      <w:pPr>
        <w:spacing w:after="0" w:line="240" w:lineRule="auto"/>
        <w:contextualSpacing/>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6.</w:t>
      </w:r>
      <w:r w:rsidR="004A231C" w:rsidRPr="001B0F63">
        <w:rPr>
          <w:rFonts w:ascii="Times New Roman" w:eastAsiaTheme="minorEastAsia" w:hAnsi="Times New Roman" w:cs="Times New Roman"/>
          <w:b/>
          <w:sz w:val="24"/>
          <w:szCs w:val="24"/>
          <w:lang w:eastAsia="ru-RU"/>
        </w:rPr>
        <w:t xml:space="preserve">«Добро пожаловать в экологию» - парциальная программа дошкольного образования О.А. </w:t>
      </w:r>
      <w:proofErr w:type="spellStart"/>
      <w:r w:rsidR="004A231C" w:rsidRPr="001B0F63">
        <w:rPr>
          <w:rFonts w:ascii="Times New Roman" w:eastAsiaTheme="minorEastAsia" w:hAnsi="Times New Roman" w:cs="Times New Roman"/>
          <w:b/>
          <w:sz w:val="24"/>
          <w:szCs w:val="24"/>
          <w:lang w:eastAsia="ru-RU"/>
        </w:rPr>
        <w:t>Воронкевич</w:t>
      </w:r>
      <w:proofErr w:type="spellEnd"/>
    </w:p>
    <w:p w:rsidR="004A231C" w:rsidRPr="001B0F63" w:rsidRDefault="004A231C" w:rsidP="001B0F63">
      <w:pPr>
        <w:tabs>
          <w:tab w:val="left" w:pos="238"/>
        </w:tabs>
        <w:spacing w:after="0" w:line="240" w:lineRule="auto"/>
        <w:ind w:left="238"/>
        <w:jc w:val="both"/>
        <w:rPr>
          <w:rFonts w:ascii="Times New Roman" w:eastAsia="Times New Roman" w:hAnsi="Times New Roman" w:cs="Times New Roman"/>
          <w:b/>
          <w:bCs/>
          <w:sz w:val="24"/>
          <w:szCs w:val="24"/>
          <w:lang w:eastAsia="ru-RU"/>
        </w:rPr>
      </w:pPr>
      <w:r w:rsidRPr="001B0F63">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p>
    <w:p w:rsidR="004A231C" w:rsidRPr="001B0F63" w:rsidRDefault="004A231C" w:rsidP="006502E2">
      <w:pPr>
        <w:numPr>
          <w:ilvl w:val="0"/>
          <w:numId w:val="8"/>
        </w:numPr>
        <w:tabs>
          <w:tab w:val="left" w:pos="284"/>
        </w:tabs>
        <w:spacing w:after="0" w:line="240" w:lineRule="auto"/>
        <w:ind w:left="0" w:firstLine="0"/>
        <w:contextualSpacing/>
        <w:jc w:val="both"/>
        <w:rPr>
          <w:rFonts w:ascii="Times New Roman" w:eastAsiaTheme="minorEastAsia" w:hAnsi="Times New Roman" w:cs="Times New Roman"/>
          <w:sz w:val="24"/>
          <w:szCs w:val="24"/>
          <w:lang w:eastAsia="ru-RU"/>
        </w:rPr>
      </w:pPr>
      <w:r w:rsidRPr="001B0F63">
        <w:rPr>
          <w:rFonts w:ascii="Times New Roman" w:eastAsiaTheme="minorEastAsia" w:hAnsi="Times New Roman" w:cs="Times New Roman"/>
          <w:sz w:val="24"/>
          <w:szCs w:val="24"/>
          <w:lang w:eastAsia="ru-RU"/>
        </w:rPr>
        <w:t>Развив познавательный интерес к природе, психические процессы, логические мышления, познавательно-исследовательскую деятельность</w:t>
      </w:r>
    </w:p>
    <w:p w:rsidR="004A231C" w:rsidRPr="001B0F63" w:rsidRDefault="004A231C" w:rsidP="006502E2">
      <w:pPr>
        <w:numPr>
          <w:ilvl w:val="0"/>
          <w:numId w:val="8"/>
        </w:numPr>
        <w:tabs>
          <w:tab w:val="left" w:pos="284"/>
        </w:tabs>
        <w:spacing w:after="0" w:line="240" w:lineRule="auto"/>
        <w:ind w:left="0" w:firstLine="0"/>
        <w:contextualSpacing/>
        <w:jc w:val="both"/>
        <w:rPr>
          <w:rFonts w:ascii="Times New Roman" w:eastAsiaTheme="minorEastAsia" w:hAnsi="Times New Roman" w:cs="Times New Roman"/>
          <w:sz w:val="24"/>
          <w:szCs w:val="24"/>
          <w:lang w:eastAsia="ru-RU"/>
        </w:rPr>
      </w:pPr>
      <w:r w:rsidRPr="001B0F63">
        <w:rPr>
          <w:rFonts w:ascii="Times New Roman" w:eastAsiaTheme="minorEastAsia" w:hAnsi="Times New Roman" w:cs="Times New Roman"/>
          <w:sz w:val="24"/>
          <w:szCs w:val="24"/>
          <w:lang w:eastAsia="ru-RU"/>
        </w:rPr>
        <w:t xml:space="preserve">Сформированы представления о системном строении природы и  </w:t>
      </w:r>
      <w:proofErr w:type="gramStart"/>
      <w:r w:rsidRPr="001B0F63">
        <w:rPr>
          <w:rFonts w:ascii="Times New Roman" w:eastAsiaTheme="minorEastAsia" w:hAnsi="Times New Roman" w:cs="Times New Roman"/>
          <w:sz w:val="24"/>
          <w:szCs w:val="24"/>
          <w:lang w:eastAsia="ru-RU"/>
        </w:rPr>
        <w:t>бережное</w:t>
      </w:r>
      <w:proofErr w:type="gramEnd"/>
      <w:r w:rsidRPr="001B0F63">
        <w:rPr>
          <w:rFonts w:ascii="Times New Roman" w:eastAsiaTheme="minorEastAsia" w:hAnsi="Times New Roman" w:cs="Times New Roman"/>
          <w:sz w:val="24"/>
          <w:szCs w:val="24"/>
          <w:lang w:eastAsia="ru-RU"/>
        </w:rPr>
        <w:t xml:space="preserve"> отношения к ней.</w:t>
      </w:r>
    </w:p>
    <w:p w:rsidR="004A231C" w:rsidRPr="001B0F63" w:rsidRDefault="007F4A24" w:rsidP="007F4A24">
      <w:pPr>
        <w:spacing w:after="0" w:line="240" w:lineRule="auto"/>
        <w:jc w:val="both"/>
        <w:rPr>
          <w:rFonts w:ascii="Times New Roman" w:eastAsia="Calibri" w:hAnsi="Times New Roman" w:cs="Times New Roman"/>
          <w:b/>
          <w:color w:val="000000"/>
          <w:sz w:val="24"/>
          <w:szCs w:val="24"/>
          <w:lang w:eastAsia="ru-RU"/>
        </w:rPr>
      </w:pPr>
      <w:r>
        <w:rPr>
          <w:rFonts w:ascii="Times New Roman" w:eastAsia="Calibri" w:hAnsi="Times New Roman" w:cs="Times New Roman"/>
          <w:b/>
          <w:color w:val="000000"/>
          <w:sz w:val="24"/>
          <w:szCs w:val="24"/>
          <w:lang w:eastAsia="ru-RU"/>
        </w:rPr>
        <w:t>7.</w:t>
      </w:r>
      <w:r w:rsidR="004A231C" w:rsidRPr="001B0F63">
        <w:rPr>
          <w:rFonts w:ascii="Times New Roman" w:eastAsia="Calibri" w:hAnsi="Times New Roman" w:cs="Times New Roman"/>
          <w:b/>
          <w:color w:val="000000"/>
          <w:sz w:val="24"/>
          <w:szCs w:val="24"/>
          <w:lang w:eastAsia="ru-RU"/>
        </w:rPr>
        <w:t xml:space="preserve">«Цветной мир Белогорья» - парциальная программа дошкольного образования Л.В. </w:t>
      </w:r>
      <w:proofErr w:type="gramStart"/>
      <w:r w:rsidR="004A231C" w:rsidRPr="001B0F63">
        <w:rPr>
          <w:rFonts w:ascii="Times New Roman" w:eastAsia="Calibri" w:hAnsi="Times New Roman" w:cs="Times New Roman"/>
          <w:b/>
          <w:color w:val="000000"/>
          <w:sz w:val="24"/>
          <w:szCs w:val="24"/>
          <w:lang w:eastAsia="ru-RU"/>
        </w:rPr>
        <w:t>Серых</w:t>
      </w:r>
      <w:proofErr w:type="gramEnd"/>
      <w:r w:rsidR="004A231C" w:rsidRPr="001B0F63">
        <w:rPr>
          <w:rFonts w:ascii="Times New Roman" w:eastAsia="Calibri" w:hAnsi="Times New Roman" w:cs="Times New Roman"/>
          <w:b/>
          <w:color w:val="000000"/>
          <w:sz w:val="24"/>
          <w:szCs w:val="24"/>
          <w:lang w:eastAsia="ru-RU"/>
        </w:rPr>
        <w:t>, Н.В. Косова</w:t>
      </w:r>
    </w:p>
    <w:p w:rsidR="004A231C" w:rsidRPr="001B0F63" w:rsidRDefault="004A231C" w:rsidP="001B0F63">
      <w:pPr>
        <w:tabs>
          <w:tab w:val="left" w:pos="238"/>
        </w:tabs>
        <w:spacing w:after="0" w:line="240" w:lineRule="auto"/>
        <w:jc w:val="both"/>
        <w:rPr>
          <w:rFonts w:ascii="Times New Roman" w:eastAsia="Times New Roman" w:hAnsi="Times New Roman" w:cs="Times New Roman"/>
          <w:b/>
          <w:bCs/>
          <w:sz w:val="24"/>
          <w:szCs w:val="24"/>
          <w:lang w:eastAsia="ru-RU"/>
        </w:rPr>
      </w:pPr>
      <w:r w:rsidRPr="001B0F63">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p>
    <w:p w:rsidR="004A231C" w:rsidRPr="001B0F63" w:rsidRDefault="004A231C" w:rsidP="006502E2">
      <w:pPr>
        <w:numPr>
          <w:ilvl w:val="0"/>
          <w:numId w:val="28"/>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Ребенок владеет начальными знаниями о художественной культуре Белогорья как сфере материального выражения духовных ценностей</w:t>
      </w:r>
    </w:p>
    <w:p w:rsidR="004A231C" w:rsidRPr="001B0F63" w:rsidRDefault="004A231C" w:rsidP="006502E2">
      <w:pPr>
        <w:numPr>
          <w:ilvl w:val="0"/>
          <w:numId w:val="28"/>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 xml:space="preserve">Сформирован художественный вкус как способность чувствовать и воспринимать искусство родного края во всем многообразии видов и жанров </w:t>
      </w:r>
    </w:p>
    <w:p w:rsidR="004A231C" w:rsidRPr="001B0F63" w:rsidRDefault="004A231C" w:rsidP="006502E2">
      <w:pPr>
        <w:numPr>
          <w:ilvl w:val="0"/>
          <w:numId w:val="28"/>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proofErr w:type="gramStart"/>
      <w:r w:rsidRPr="001B0F63">
        <w:rPr>
          <w:rFonts w:ascii="Times New Roman" w:eastAsia="Times New Roman" w:hAnsi="Times New Roman" w:cs="Times New Roman"/>
          <w:bCs/>
          <w:sz w:val="24"/>
          <w:szCs w:val="24"/>
          <w:lang w:eastAsia="ru-RU"/>
        </w:rPr>
        <w:t>Способен</w:t>
      </w:r>
      <w:proofErr w:type="gramEnd"/>
      <w:r w:rsidRPr="001B0F63">
        <w:rPr>
          <w:rFonts w:ascii="Times New Roman" w:eastAsia="Times New Roman" w:hAnsi="Times New Roman" w:cs="Times New Roman"/>
          <w:bCs/>
          <w:sz w:val="24"/>
          <w:szCs w:val="24"/>
          <w:lang w:eastAsia="ru-RU"/>
        </w:rPr>
        <w:t xml:space="preserve"> воспринимать </w:t>
      </w:r>
      <w:proofErr w:type="spellStart"/>
      <w:r w:rsidRPr="001B0F63">
        <w:rPr>
          <w:rFonts w:ascii="Times New Roman" w:eastAsia="Times New Roman" w:hAnsi="Times New Roman" w:cs="Times New Roman"/>
          <w:bCs/>
          <w:sz w:val="24"/>
          <w:szCs w:val="24"/>
          <w:lang w:eastAsia="ru-RU"/>
        </w:rPr>
        <w:t>мультикультурную</w:t>
      </w:r>
      <w:proofErr w:type="spellEnd"/>
      <w:r w:rsidRPr="001B0F63">
        <w:rPr>
          <w:rFonts w:ascii="Times New Roman" w:eastAsia="Times New Roman" w:hAnsi="Times New Roman" w:cs="Times New Roman"/>
          <w:bCs/>
          <w:sz w:val="24"/>
          <w:szCs w:val="24"/>
          <w:lang w:eastAsia="ru-RU"/>
        </w:rPr>
        <w:t xml:space="preserve"> картину современного мира </w:t>
      </w:r>
      <w:proofErr w:type="spellStart"/>
      <w:r w:rsidRPr="001B0F63">
        <w:rPr>
          <w:rFonts w:ascii="Times New Roman" w:eastAsia="Times New Roman" w:hAnsi="Times New Roman" w:cs="Times New Roman"/>
          <w:bCs/>
          <w:sz w:val="24"/>
          <w:szCs w:val="24"/>
          <w:lang w:eastAsia="ru-RU"/>
        </w:rPr>
        <w:t>Белгородчины</w:t>
      </w:r>
      <w:proofErr w:type="spellEnd"/>
    </w:p>
    <w:p w:rsidR="004A231C" w:rsidRPr="001B0F63" w:rsidRDefault="004A231C" w:rsidP="006502E2">
      <w:pPr>
        <w:numPr>
          <w:ilvl w:val="0"/>
          <w:numId w:val="28"/>
        </w:numPr>
        <w:tabs>
          <w:tab w:val="left" w:pos="238"/>
        </w:tabs>
        <w:spacing w:after="0" w:line="240" w:lineRule="auto"/>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Умеет рассуждать, выдвигать предположения, обосновывать современную точку зрения о художественных и культурных традициях Белогорья.</w:t>
      </w:r>
    </w:p>
    <w:p w:rsidR="004A231C" w:rsidRPr="001B0F63" w:rsidRDefault="004A231C" w:rsidP="006502E2">
      <w:pPr>
        <w:numPr>
          <w:ilvl w:val="0"/>
          <w:numId w:val="26"/>
        </w:numPr>
        <w:tabs>
          <w:tab w:val="left" w:pos="238"/>
        </w:tabs>
        <w:spacing w:after="0" w:line="240" w:lineRule="auto"/>
        <w:contextualSpacing/>
        <w:jc w:val="both"/>
        <w:rPr>
          <w:rFonts w:ascii="Times New Roman" w:eastAsia="Times New Roman" w:hAnsi="Times New Roman" w:cs="Times New Roman"/>
          <w:b/>
          <w:bCs/>
          <w:sz w:val="24"/>
          <w:szCs w:val="24"/>
          <w:lang w:eastAsia="ru-RU"/>
        </w:rPr>
      </w:pPr>
      <w:r w:rsidRPr="001B0F63">
        <w:rPr>
          <w:rFonts w:ascii="Times New Roman" w:eastAsia="Times New Roman" w:hAnsi="Times New Roman" w:cs="Times New Roman"/>
          <w:b/>
          <w:bCs/>
          <w:sz w:val="24"/>
          <w:szCs w:val="24"/>
          <w:lang w:eastAsia="ru-RU"/>
        </w:rPr>
        <w:t>«Мир Белогорья, я и мои друзья» - парциальная программа дошкольного образования Л.Н. Волошина</w:t>
      </w:r>
    </w:p>
    <w:p w:rsidR="004A231C" w:rsidRPr="001B0F63" w:rsidRDefault="004A231C" w:rsidP="001B0F63">
      <w:pPr>
        <w:tabs>
          <w:tab w:val="left" w:pos="238"/>
        </w:tabs>
        <w:spacing w:after="0" w:line="240" w:lineRule="auto"/>
        <w:jc w:val="both"/>
        <w:rPr>
          <w:rFonts w:ascii="Times New Roman" w:eastAsia="Times New Roman" w:hAnsi="Times New Roman" w:cs="Times New Roman"/>
          <w:b/>
          <w:bCs/>
          <w:sz w:val="24"/>
          <w:szCs w:val="24"/>
          <w:lang w:eastAsia="ru-RU"/>
        </w:rPr>
      </w:pPr>
      <w:r w:rsidRPr="001B0F63">
        <w:rPr>
          <w:rFonts w:ascii="Times New Roman" w:eastAsia="Times New Roman" w:hAnsi="Times New Roman" w:cs="Times New Roman"/>
          <w:b/>
          <w:bCs/>
          <w:sz w:val="24"/>
          <w:szCs w:val="24"/>
          <w:lang w:eastAsia="ru-RU"/>
        </w:rPr>
        <w:t>Планируемые результаты освоения парциальной программы на этапе завершения дошкольного детства</w:t>
      </w:r>
    </w:p>
    <w:p w:rsidR="004A231C" w:rsidRPr="001B0F63" w:rsidRDefault="004A231C" w:rsidP="006502E2">
      <w:pPr>
        <w:numPr>
          <w:ilvl w:val="0"/>
          <w:numId w:val="29"/>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Ребенок владеет представлениями о себе и составе своей семьи, своей принадлежности, своей принадлежности к семье, об обязанностях каждого члена семьи и самого ребенка, о </w:t>
      </w:r>
      <w:proofErr w:type="gramStart"/>
      <w:r w:rsidRPr="001B0F63">
        <w:rPr>
          <w:rFonts w:ascii="Times New Roman" w:eastAsia="Calibri" w:hAnsi="Times New Roman" w:cs="Times New Roman"/>
          <w:sz w:val="24"/>
          <w:szCs w:val="24"/>
          <w:lang w:eastAsia="ru-RU"/>
        </w:rPr>
        <w:t>важном  значении</w:t>
      </w:r>
      <w:proofErr w:type="gramEnd"/>
      <w:r w:rsidRPr="001B0F63">
        <w:rPr>
          <w:rFonts w:ascii="Times New Roman" w:eastAsia="Calibri" w:hAnsi="Times New Roman" w:cs="Times New Roman"/>
          <w:sz w:val="24"/>
          <w:szCs w:val="24"/>
          <w:lang w:eastAsia="ru-RU"/>
        </w:rPr>
        <w:t xml:space="preserve"> семейных традиций, об увлечениях, совместных праздниках, отдыхе</w:t>
      </w:r>
    </w:p>
    <w:p w:rsidR="004A231C" w:rsidRPr="001B0F63" w:rsidRDefault="004A231C" w:rsidP="006502E2">
      <w:pPr>
        <w:numPr>
          <w:ilvl w:val="0"/>
          <w:numId w:val="29"/>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4A231C" w:rsidRPr="001B0F63" w:rsidRDefault="004A231C" w:rsidP="006502E2">
      <w:pPr>
        <w:numPr>
          <w:ilvl w:val="0"/>
          <w:numId w:val="29"/>
        </w:numPr>
        <w:tabs>
          <w:tab w:val="left" w:pos="284"/>
        </w:tabs>
        <w:spacing w:after="0" w:line="240" w:lineRule="auto"/>
        <w:ind w:left="0" w:firstLine="0"/>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Проявляет инициативу и самостоятельность в общении и взаимодействии со </w:t>
      </w:r>
      <w:r w:rsidR="000D6088" w:rsidRPr="001B0F63">
        <w:rPr>
          <w:rFonts w:ascii="Times New Roman" w:eastAsia="Calibri" w:hAnsi="Times New Roman" w:cs="Times New Roman"/>
          <w:sz w:val="24"/>
          <w:szCs w:val="24"/>
          <w:lang w:eastAsia="ru-RU"/>
        </w:rPr>
        <w:t>с</w:t>
      </w:r>
      <w:r w:rsidRPr="001B0F63">
        <w:rPr>
          <w:rFonts w:ascii="Times New Roman" w:eastAsia="Calibri" w:hAnsi="Times New Roman" w:cs="Times New Roman"/>
          <w:sz w:val="24"/>
          <w:szCs w:val="24"/>
          <w:lang w:eastAsia="ru-RU"/>
        </w:rPr>
        <w:t>верстниками и взрослыми.</w:t>
      </w:r>
    </w:p>
    <w:p w:rsidR="004A231C" w:rsidRPr="001B0F63" w:rsidRDefault="004A231C" w:rsidP="006502E2">
      <w:pPr>
        <w:numPr>
          <w:ilvl w:val="0"/>
          <w:numId w:val="26"/>
        </w:numPr>
        <w:tabs>
          <w:tab w:val="left" w:pos="284"/>
        </w:tabs>
        <w:spacing w:after="0" w:line="240" w:lineRule="auto"/>
        <w:jc w:val="both"/>
        <w:rPr>
          <w:rFonts w:ascii="Times New Roman" w:eastAsia="Calibri" w:hAnsi="Times New Roman" w:cs="Times New Roman"/>
          <w:sz w:val="24"/>
          <w:szCs w:val="24"/>
          <w:lang w:eastAsia="ru-RU"/>
        </w:rPr>
      </w:pPr>
      <w:r w:rsidRPr="001B0F63">
        <w:rPr>
          <w:rFonts w:ascii="Times New Roman" w:eastAsia="Calibri" w:hAnsi="Times New Roman" w:cs="Times New Roman"/>
          <w:b/>
          <w:sz w:val="24"/>
          <w:szCs w:val="24"/>
          <w:lang w:eastAsia="ru-RU"/>
        </w:rPr>
        <w:t>«Тропинки в экономику» А.Д. Шатова</w:t>
      </w:r>
    </w:p>
    <w:p w:rsidR="004A231C" w:rsidRPr="001B0F63" w:rsidRDefault="004A231C" w:rsidP="00005EE8">
      <w:pPr>
        <w:tabs>
          <w:tab w:val="left" w:pos="142"/>
        </w:tabs>
        <w:spacing w:after="0" w:line="240" w:lineRule="auto"/>
        <w:jc w:val="both"/>
        <w:rPr>
          <w:rFonts w:ascii="Times New Roman" w:eastAsiaTheme="minorEastAsia" w:hAnsi="Times New Roman" w:cs="Times New Roman"/>
          <w:b/>
          <w:sz w:val="24"/>
          <w:szCs w:val="24"/>
          <w:lang w:eastAsia="ru-RU"/>
        </w:rPr>
      </w:pPr>
      <w:r w:rsidRPr="001B0F63">
        <w:rPr>
          <w:rFonts w:ascii="Times New Roman" w:eastAsiaTheme="minorEastAsia" w:hAnsi="Times New Roman" w:cs="Times New Roman"/>
          <w:b/>
          <w:sz w:val="24"/>
          <w:szCs w:val="24"/>
          <w:lang w:eastAsia="ru-RU"/>
        </w:rPr>
        <w:t>Планируемые результаты освоения парциальной программы на этапе завершения дошкольного детства</w:t>
      </w:r>
    </w:p>
    <w:p w:rsidR="004A231C" w:rsidRPr="001B0F63" w:rsidRDefault="004A231C" w:rsidP="006502E2">
      <w:pPr>
        <w:numPr>
          <w:ilvl w:val="0"/>
          <w:numId w:val="30"/>
        </w:numPr>
        <w:tabs>
          <w:tab w:val="left" w:pos="238"/>
        </w:tabs>
        <w:spacing w:after="0" w:line="240" w:lineRule="auto"/>
        <w:ind w:left="0" w:firstLine="0"/>
        <w:contextualSpacing/>
        <w:jc w:val="both"/>
        <w:rPr>
          <w:rFonts w:ascii="Times New Roman" w:eastAsiaTheme="minorEastAsia" w:hAnsi="Times New Roman" w:cs="Times New Roman"/>
          <w:sz w:val="24"/>
          <w:szCs w:val="24"/>
          <w:lang w:eastAsia="ru-RU"/>
        </w:rPr>
      </w:pPr>
      <w:r w:rsidRPr="001B0F63">
        <w:rPr>
          <w:rFonts w:ascii="Times New Roman" w:eastAsiaTheme="minorEastAsia" w:hAnsi="Times New Roman" w:cs="Times New Roman"/>
          <w:sz w:val="24"/>
          <w:szCs w:val="24"/>
          <w:lang w:eastAsia="ru-RU"/>
        </w:rPr>
        <w:t>Ребенок понимает окружающий предметный мир (мир вещей как результат труда людей);</w:t>
      </w:r>
    </w:p>
    <w:p w:rsidR="004A231C" w:rsidRPr="001B0F63" w:rsidRDefault="004A231C" w:rsidP="006502E2">
      <w:pPr>
        <w:numPr>
          <w:ilvl w:val="0"/>
          <w:numId w:val="30"/>
        </w:numPr>
        <w:tabs>
          <w:tab w:val="left" w:pos="238"/>
        </w:tabs>
        <w:spacing w:after="0" w:line="240" w:lineRule="auto"/>
        <w:ind w:left="0" w:firstLine="0"/>
        <w:contextualSpacing/>
        <w:jc w:val="both"/>
        <w:rPr>
          <w:rFonts w:ascii="Times New Roman" w:eastAsiaTheme="minorEastAsia" w:hAnsi="Times New Roman" w:cs="Times New Roman"/>
          <w:sz w:val="24"/>
          <w:szCs w:val="24"/>
          <w:lang w:eastAsia="ru-RU"/>
        </w:rPr>
      </w:pPr>
      <w:r w:rsidRPr="001B0F63">
        <w:rPr>
          <w:rFonts w:ascii="Times New Roman" w:eastAsiaTheme="minorEastAsia" w:hAnsi="Times New Roman" w:cs="Times New Roman"/>
          <w:sz w:val="24"/>
          <w:szCs w:val="24"/>
          <w:lang w:eastAsia="ru-RU"/>
        </w:rPr>
        <w:t>Осознает взаимосвязь понятий «труд-продукт-деньги».</w:t>
      </w:r>
    </w:p>
    <w:p w:rsidR="004A231C" w:rsidRPr="001B0F63" w:rsidRDefault="004A231C" w:rsidP="006502E2">
      <w:pPr>
        <w:numPr>
          <w:ilvl w:val="0"/>
          <w:numId w:val="26"/>
        </w:numPr>
        <w:tabs>
          <w:tab w:val="left" w:pos="238"/>
        </w:tabs>
        <w:spacing w:after="0" w:line="240" w:lineRule="auto"/>
        <w:contextualSpacing/>
        <w:jc w:val="both"/>
        <w:rPr>
          <w:rFonts w:ascii="Times New Roman" w:eastAsiaTheme="minorEastAsia" w:hAnsi="Times New Roman" w:cs="Times New Roman"/>
          <w:b/>
          <w:sz w:val="24"/>
          <w:szCs w:val="24"/>
          <w:lang w:eastAsia="ru-RU"/>
        </w:rPr>
      </w:pPr>
      <w:r w:rsidRPr="001B0F63">
        <w:rPr>
          <w:rFonts w:ascii="Times New Roman" w:eastAsiaTheme="minorEastAsia" w:hAnsi="Times New Roman" w:cs="Times New Roman"/>
          <w:b/>
          <w:sz w:val="24"/>
          <w:szCs w:val="24"/>
          <w:lang w:eastAsia="ru-RU"/>
        </w:rPr>
        <w:t>«Программа обучения плаванию в детском саду» Е.К. Воронова</w:t>
      </w:r>
    </w:p>
    <w:p w:rsidR="004A231C" w:rsidRPr="001B0F63" w:rsidRDefault="004A231C" w:rsidP="001B0F63">
      <w:pPr>
        <w:tabs>
          <w:tab w:val="left" w:pos="238"/>
        </w:tabs>
        <w:spacing w:after="0" w:line="240" w:lineRule="auto"/>
        <w:contextualSpacing/>
        <w:jc w:val="both"/>
        <w:rPr>
          <w:rFonts w:ascii="Times New Roman" w:eastAsiaTheme="minorEastAsia" w:hAnsi="Times New Roman" w:cs="Times New Roman"/>
          <w:b/>
          <w:sz w:val="24"/>
          <w:szCs w:val="24"/>
          <w:lang w:eastAsia="ru-RU"/>
        </w:rPr>
      </w:pPr>
      <w:r w:rsidRPr="001B0F63">
        <w:rPr>
          <w:rFonts w:ascii="Times New Roman" w:eastAsiaTheme="minorEastAsia" w:hAnsi="Times New Roman" w:cs="Times New Roman"/>
          <w:b/>
          <w:sz w:val="24"/>
          <w:szCs w:val="24"/>
          <w:lang w:eastAsia="ru-RU"/>
        </w:rPr>
        <w:t>Планируемые результаты освоения парциальной программы на этапе завершения дошкольного детства</w:t>
      </w:r>
    </w:p>
    <w:p w:rsidR="004A231C" w:rsidRPr="001B0F63" w:rsidRDefault="004A231C" w:rsidP="006502E2">
      <w:pPr>
        <w:numPr>
          <w:ilvl w:val="0"/>
          <w:numId w:val="14"/>
        </w:numPr>
        <w:tabs>
          <w:tab w:val="left" w:pos="142"/>
        </w:tabs>
        <w:spacing w:after="0" w:line="258" w:lineRule="auto"/>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У ребенка сформирование навыки плавания;</w:t>
      </w:r>
    </w:p>
    <w:p w:rsidR="004A231C" w:rsidRPr="001B0F63" w:rsidRDefault="004A231C" w:rsidP="006502E2">
      <w:pPr>
        <w:numPr>
          <w:ilvl w:val="0"/>
          <w:numId w:val="14"/>
        </w:numPr>
        <w:tabs>
          <w:tab w:val="left" w:pos="142"/>
        </w:tabs>
        <w:spacing w:after="0" w:line="258" w:lineRule="auto"/>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Бережного отношения к своему здоровью;</w:t>
      </w:r>
    </w:p>
    <w:p w:rsidR="004A231C" w:rsidRPr="001B0F63" w:rsidRDefault="004A231C" w:rsidP="006502E2">
      <w:pPr>
        <w:numPr>
          <w:ilvl w:val="0"/>
          <w:numId w:val="14"/>
        </w:numPr>
        <w:tabs>
          <w:tab w:val="left" w:pos="142"/>
        </w:tabs>
        <w:spacing w:after="0" w:line="258" w:lineRule="auto"/>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 xml:space="preserve">Навыки личной гигиены;  </w:t>
      </w:r>
    </w:p>
    <w:p w:rsidR="004A231C" w:rsidRPr="001B0F63" w:rsidRDefault="004A231C" w:rsidP="006502E2">
      <w:pPr>
        <w:numPr>
          <w:ilvl w:val="0"/>
          <w:numId w:val="14"/>
        </w:numPr>
        <w:tabs>
          <w:tab w:val="left" w:pos="142"/>
        </w:tabs>
        <w:spacing w:after="0" w:line="258" w:lineRule="auto"/>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Умения владеть своим телом в непривычной среде.</w:t>
      </w:r>
    </w:p>
    <w:p w:rsidR="00B66C40" w:rsidRPr="001B0F63" w:rsidRDefault="00325F12" w:rsidP="001B0F63">
      <w:pPr>
        <w:pStyle w:val="ab"/>
        <w:widowControl w:val="0"/>
        <w:tabs>
          <w:tab w:val="left" w:pos="9072"/>
        </w:tabs>
        <w:autoSpaceDE w:val="0"/>
        <w:autoSpaceDN w:val="0"/>
        <w:spacing w:before="249" w:after="0" w:line="319" w:lineRule="exact"/>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sidR="00B427D2" w:rsidRPr="001B0F63">
        <w:rPr>
          <w:rFonts w:ascii="Times New Roman" w:eastAsia="Times New Roman" w:hAnsi="Times New Roman" w:cs="Times New Roman"/>
          <w:b/>
          <w:sz w:val="24"/>
          <w:szCs w:val="24"/>
        </w:rPr>
        <w:t>.</w:t>
      </w:r>
      <w:r w:rsidR="00B66C40" w:rsidRPr="001B0F63">
        <w:rPr>
          <w:rFonts w:ascii="Times New Roman" w:eastAsia="Times New Roman" w:hAnsi="Times New Roman" w:cs="Times New Roman"/>
          <w:b/>
          <w:sz w:val="24"/>
          <w:szCs w:val="24"/>
        </w:rPr>
        <w:t>Мониторинг эффективности педагогических</w:t>
      </w:r>
      <w:r w:rsidR="00B66C40" w:rsidRPr="001B0F63">
        <w:rPr>
          <w:rFonts w:ascii="Times New Roman" w:eastAsia="Times New Roman" w:hAnsi="Times New Roman" w:cs="Times New Roman"/>
          <w:b/>
          <w:spacing w:val="-21"/>
          <w:sz w:val="24"/>
          <w:szCs w:val="24"/>
        </w:rPr>
        <w:t xml:space="preserve"> </w:t>
      </w:r>
      <w:r w:rsidR="00B66C40" w:rsidRPr="001B0F63">
        <w:rPr>
          <w:rFonts w:ascii="Times New Roman" w:eastAsia="Times New Roman" w:hAnsi="Times New Roman" w:cs="Times New Roman"/>
          <w:b/>
          <w:sz w:val="24"/>
          <w:szCs w:val="24"/>
        </w:rPr>
        <w:t>воздействий.</w:t>
      </w:r>
    </w:p>
    <w:p w:rsidR="00F45B59" w:rsidRPr="001B0F63" w:rsidRDefault="00B66C40" w:rsidP="001B0F63">
      <w:pPr>
        <w:widowControl w:val="0"/>
        <w:tabs>
          <w:tab w:val="left" w:pos="9072"/>
        </w:tabs>
        <w:autoSpaceDE w:val="0"/>
        <w:autoSpaceDN w:val="0"/>
        <w:spacing w:after="0" w:line="242" w:lineRule="auto"/>
        <w:ind w:firstLine="708"/>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Педагогический мониторинг (оценка индивидуального </w:t>
      </w:r>
      <w:r w:rsidRPr="001B0F63">
        <w:rPr>
          <w:rFonts w:ascii="Times New Roman" w:eastAsia="Times New Roman" w:hAnsi="Times New Roman" w:cs="Times New Roman"/>
          <w:spacing w:val="2"/>
          <w:sz w:val="24"/>
          <w:szCs w:val="24"/>
        </w:rPr>
        <w:t>развития</w:t>
      </w:r>
      <w:r w:rsidR="00531C79" w:rsidRPr="001B0F63">
        <w:rPr>
          <w:rFonts w:ascii="Times New Roman" w:eastAsia="Times New Roman" w:hAnsi="Times New Roman" w:cs="Times New Roman"/>
          <w:spacing w:val="2"/>
          <w:sz w:val="24"/>
          <w:szCs w:val="24"/>
        </w:rPr>
        <w:t xml:space="preserve"> </w:t>
      </w:r>
      <w:r w:rsidRPr="001B0F63">
        <w:rPr>
          <w:rFonts w:ascii="Times New Roman" w:eastAsia="Times New Roman" w:hAnsi="Times New Roman" w:cs="Times New Roman"/>
          <w:spacing w:val="2"/>
          <w:sz w:val="24"/>
          <w:szCs w:val="24"/>
        </w:rPr>
        <w:t xml:space="preserve">детей </w:t>
      </w:r>
      <w:r w:rsidRPr="001B0F63">
        <w:rPr>
          <w:rFonts w:ascii="Times New Roman" w:eastAsia="Times New Roman" w:hAnsi="Times New Roman" w:cs="Times New Roman"/>
          <w:sz w:val="24"/>
          <w:szCs w:val="24"/>
        </w:rPr>
        <w:lastRenderedPageBreak/>
        <w:t>дошкольного возраста, связанной с оценкой эффективности</w:t>
      </w:r>
      <w:r w:rsidRPr="001B0F63">
        <w:rPr>
          <w:rFonts w:ascii="Times New Roman" w:eastAsia="Times New Roman" w:hAnsi="Times New Roman" w:cs="Times New Roman"/>
          <w:spacing w:val="63"/>
          <w:sz w:val="24"/>
          <w:szCs w:val="24"/>
        </w:rPr>
        <w:t xml:space="preserve"> </w:t>
      </w:r>
      <w:r w:rsidRPr="001B0F63">
        <w:rPr>
          <w:rFonts w:ascii="Times New Roman" w:eastAsia="Times New Roman" w:hAnsi="Times New Roman" w:cs="Times New Roman"/>
          <w:sz w:val="24"/>
          <w:szCs w:val="24"/>
        </w:rPr>
        <w:t>педагогических</w:t>
      </w:r>
      <w:r w:rsidR="000D6088" w:rsidRPr="001B0F63">
        <w:rPr>
          <w:rFonts w:ascii="Times New Roman" w:eastAsia="Times New Roman" w:hAnsi="Times New Roman" w:cs="Times New Roman"/>
          <w:sz w:val="24"/>
          <w:szCs w:val="24"/>
        </w:rPr>
        <w:t xml:space="preserve"> </w:t>
      </w:r>
      <w:r w:rsidRPr="001B0F63">
        <w:rPr>
          <w:rFonts w:ascii="Times New Roman" w:eastAsia="Times New Roman" w:hAnsi="Times New Roman" w:cs="Times New Roman"/>
          <w:sz w:val="24"/>
          <w:szCs w:val="24"/>
        </w:rPr>
        <w:t xml:space="preserve">воздействий и лежащей в основе их дальнейшего планирования) проводится 2 раза в год (сентябрь, май) с письменного согласия родителей (законных представителей). </w:t>
      </w:r>
    </w:p>
    <w:p w:rsidR="00B66C40" w:rsidRPr="001B0F63" w:rsidRDefault="00F45B59" w:rsidP="001B0F63">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ab/>
      </w:r>
      <w:r w:rsidR="00B66C40" w:rsidRPr="001B0F63">
        <w:rPr>
          <w:rFonts w:ascii="Times New Roman" w:eastAsia="Times New Roman" w:hAnsi="Times New Roman" w:cs="Times New Roman"/>
          <w:sz w:val="24"/>
          <w:szCs w:val="24"/>
        </w:rPr>
        <w:t>Инструментарий для педагогического мониторинга — диагностические карты, позволяющие фиксировать индивидуальную динамику и перспективы развития каждого ребенка в</w:t>
      </w:r>
      <w:r w:rsidR="00B66C40" w:rsidRPr="001B0F63">
        <w:rPr>
          <w:rFonts w:ascii="Times New Roman" w:eastAsia="Times New Roman" w:hAnsi="Times New Roman" w:cs="Times New Roman"/>
          <w:spacing w:val="-20"/>
          <w:sz w:val="24"/>
          <w:szCs w:val="24"/>
        </w:rPr>
        <w:t xml:space="preserve"> </w:t>
      </w:r>
      <w:r w:rsidR="00B66C40" w:rsidRPr="001B0F63">
        <w:rPr>
          <w:rFonts w:ascii="Times New Roman" w:eastAsia="Times New Roman" w:hAnsi="Times New Roman" w:cs="Times New Roman"/>
          <w:sz w:val="24"/>
          <w:szCs w:val="24"/>
        </w:rPr>
        <w:t>ходе:</w:t>
      </w:r>
    </w:p>
    <w:p w:rsidR="00B66C40" w:rsidRPr="001B0F63" w:rsidRDefault="00B66C40" w:rsidP="001B0F63">
      <w:pPr>
        <w:widowControl w:val="0"/>
        <w:tabs>
          <w:tab w:val="left" w:pos="9072"/>
        </w:tabs>
        <w:autoSpaceDE w:val="0"/>
        <w:autoSpaceDN w:val="0"/>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noProof/>
          <w:sz w:val="24"/>
          <w:szCs w:val="24"/>
          <w:lang w:eastAsia="ru-RU"/>
        </w:rPr>
        <w:drawing>
          <wp:anchor distT="0" distB="0" distL="0" distR="0" simplePos="0" relativeHeight="251659264" behindDoc="1" locked="0" layoutInCell="1" allowOverlap="1" wp14:anchorId="49CC4341" wp14:editId="3C3CFC51">
            <wp:simplePos x="0" y="0"/>
            <wp:positionH relativeFrom="page">
              <wp:posOffset>1146810</wp:posOffset>
            </wp:positionH>
            <wp:positionV relativeFrom="paragraph">
              <wp:posOffset>18616</wp:posOffset>
            </wp:positionV>
            <wp:extent cx="291667" cy="197483"/>
            <wp:effectExtent l="0" t="0" r="0" b="0"/>
            <wp:wrapNone/>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291667" cy="197483"/>
                    </a:xfrm>
                    <a:prstGeom prst="rect">
                      <a:avLst/>
                    </a:prstGeom>
                  </pic:spPr>
                </pic:pic>
              </a:graphicData>
            </a:graphic>
          </wp:anchor>
        </w:drawing>
      </w:r>
      <w:r w:rsidRPr="001B0F63">
        <w:rPr>
          <w:rFonts w:ascii="Times New Roman" w:eastAsia="Times New Roman" w:hAnsi="Times New Roman" w:cs="Times New Roman"/>
          <w:sz w:val="24"/>
          <w:szCs w:val="24"/>
        </w:rPr>
        <w:t>коммуникативной деятельности со сверстниками и взрослыми (как меняются способы установления и поддержания контакта, принятия</w:t>
      </w:r>
      <w:r w:rsidR="000D6088" w:rsidRPr="001B0F63">
        <w:rPr>
          <w:rFonts w:ascii="Times New Roman" w:eastAsia="Times New Roman" w:hAnsi="Times New Roman" w:cs="Times New Roman"/>
          <w:sz w:val="24"/>
          <w:szCs w:val="24"/>
        </w:rPr>
        <w:t xml:space="preserve"> </w:t>
      </w:r>
      <w:r w:rsidRPr="001B0F63">
        <w:rPr>
          <w:rFonts w:ascii="Times New Roman" w:eastAsia="Times New Roman" w:hAnsi="Times New Roman" w:cs="Times New Roman"/>
          <w:sz w:val="24"/>
          <w:szCs w:val="24"/>
        </w:rPr>
        <w:t>совместных решений, разрешения конфликтов, лидерства и пр.); игровой деятельности;</w:t>
      </w:r>
    </w:p>
    <w:p w:rsidR="00B66C40" w:rsidRPr="001B0F63" w:rsidRDefault="00531C79" w:rsidP="006502E2">
      <w:pPr>
        <w:widowControl w:val="0"/>
        <w:numPr>
          <w:ilvl w:val="3"/>
          <w:numId w:val="31"/>
        </w:numPr>
        <w:tabs>
          <w:tab w:val="left" w:pos="0"/>
          <w:tab w:val="left" w:pos="284"/>
          <w:tab w:val="left" w:pos="9665"/>
        </w:tabs>
        <w:autoSpaceDE w:val="0"/>
        <w:autoSpaceDN w:val="0"/>
        <w:spacing w:after="0" w:line="240" w:lineRule="auto"/>
        <w:ind w:left="0" w:firstLine="0"/>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познавательно</w:t>
      </w:r>
      <w:r w:rsidR="00B427D2" w:rsidRPr="001B0F63">
        <w:rPr>
          <w:rFonts w:ascii="Times New Roman" w:eastAsia="Times New Roman" w:hAnsi="Times New Roman" w:cs="Times New Roman"/>
          <w:sz w:val="24"/>
          <w:szCs w:val="24"/>
        </w:rPr>
        <w:t>-исследовательской</w:t>
      </w:r>
      <w:r w:rsidR="00F45B59" w:rsidRPr="001B0F63">
        <w:rPr>
          <w:rFonts w:ascii="Times New Roman" w:eastAsia="Times New Roman" w:hAnsi="Times New Roman" w:cs="Times New Roman"/>
          <w:sz w:val="24"/>
          <w:szCs w:val="24"/>
        </w:rPr>
        <w:t xml:space="preserve"> </w:t>
      </w:r>
      <w:r w:rsidR="00B427D2" w:rsidRPr="001B0F63">
        <w:rPr>
          <w:rFonts w:ascii="Times New Roman" w:eastAsia="Times New Roman" w:hAnsi="Times New Roman" w:cs="Times New Roman"/>
          <w:sz w:val="24"/>
          <w:szCs w:val="24"/>
        </w:rPr>
        <w:t>деятельност</w:t>
      </w:r>
      <w:proofErr w:type="gramStart"/>
      <w:r w:rsidR="00B427D2" w:rsidRPr="001B0F63">
        <w:rPr>
          <w:rFonts w:ascii="Times New Roman" w:eastAsia="Times New Roman" w:hAnsi="Times New Roman" w:cs="Times New Roman"/>
          <w:sz w:val="24"/>
          <w:szCs w:val="24"/>
        </w:rPr>
        <w:t>и</w:t>
      </w:r>
      <w:r w:rsidR="00B66C40" w:rsidRPr="001B0F63">
        <w:rPr>
          <w:rFonts w:ascii="Times New Roman" w:eastAsia="Times New Roman" w:hAnsi="Times New Roman" w:cs="Times New Roman"/>
          <w:sz w:val="24"/>
          <w:szCs w:val="24"/>
        </w:rPr>
        <w:t>(</w:t>
      </w:r>
      <w:proofErr w:type="gramEnd"/>
      <w:r w:rsidR="00B66C40" w:rsidRPr="001B0F63">
        <w:rPr>
          <w:rFonts w:ascii="Times New Roman" w:eastAsia="Times New Roman" w:hAnsi="Times New Roman" w:cs="Times New Roman"/>
          <w:sz w:val="24"/>
          <w:szCs w:val="24"/>
        </w:rPr>
        <w:t>как</w:t>
      </w:r>
      <w:r w:rsidR="00F45B59" w:rsidRPr="001B0F63">
        <w:rPr>
          <w:rFonts w:ascii="Times New Roman" w:eastAsia="Times New Roman" w:hAnsi="Times New Roman" w:cs="Times New Roman"/>
          <w:sz w:val="24"/>
          <w:szCs w:val="24"/>
        </w:rPr>
        <w:t xml:space="preserve"> </w:t>
      </w:r>
      <w:r w:rsidR="00B66C40" w:rsidRPr="001B0F63">
        <w:rPr>
          <w:rFonts w:ascii="Times New Roman" w:eastAsia="Times New Roman" w:hAnsi="Times New Roman" w:cs="Times New Roman"/>
          <w:sz w:val="24"/>
          <w:szCs w:val="24"/>
        </w:rPr>
        <w:t>иде</w:t>
      </w:r>
      <w:r w:rsidR="00B427D2" w:rsidRPr="001B0F63">
        <w:rPr>
          <w:rFonts w:ascii="Times New Roman" w:eastAsia="Times New Roman" w:hAnsi="Times New Roman" w:cs="Times New Roman"/>
          <w:sz w:val="24"/>
          <w:szCs w:val="24"/>
        </w:rPr>
        <w:t>и</w:t>
      </w:r>
      <w:r w:rsidR="00DA17A6">
        <w:rPr>
          <w:rFonts w:ascii="Times New Roman" w:eastAsia="Times New Roman" w:hAnsi="Times New Roman" w:cs="Times New Roman"/>
          <w:sz w:val="24"/>
          <w:szCs w:val="24"/>
        </w:rPr>
        <w:t xml:space="preserve"> </w:t>
      </w:r>
      <w:r w:rsidR="00B66C40" w:rsidRPr="001B0F63">
        <w:rPr>
          <w:rFonts w:ascii="Times New Roman" w:eastAsia="Times New Roman" w:hAnsi="Times New Roman" w:cs="Times New Roman"/>
          <w:spacing w:val="-3"/>
          <w:sz w:val="24"/>
          <w:szCs w:val="24"/>
        </w:rPr>
        <w:t>развитие</w:t>
      </w:r>
      <w:r w:rsidR="00DA17A6">
        <w:rPr>
          <w:rFonts w:ascii="Times New Roman" w:eastAsia="Times New Roman" w:hAnsi="Times New Roman" w:cs="Times New Roman"/>
          <w:spacing w:val="-3"/>
          <w:sz w:val="24"/>
          <w:szCs w:val="24"/>
        </w:rPr>
        <w:t xml:space="preserve"> </w:t>
      </w:r>
      <w:r w:rsidR="00B66C40" w:rsidRPr="001B0F63">
        <w:rPr>
          <w:rFonts w:ascii="Times New Roman" w:eastAsia="Times New Roman" w:hAnsi="Times New Roman" w:cs="Times New Roman"/>
          <w:sz w:val="24"/>
          <w:szCs w:val="24"/>
        </w:rPr>
        <w:t xml:space="preserve">детских </w:t>
      </w:r>
      <w:r w:rsidR="00DA17A6">
        <w:rPr>
          <w:rFonts w:ascii="Times New Roman" w:eastAsia="Times New Roman" w:hAnsi="Times New Roman" w:cs="Times New Roman"/>
          <w:sz w:val="24"/>
          <w:szCs w:val="24"/>
        </w:rPr>
        <w:t>сп</w:t>
      </w:r>
      <w:r w:rsidR="00B66C40" w:rsidRPr="001B0F63">
        <w:rPr>
          <w:rFonts w:ascii="Times New Roman" w:eastAsia="Times New Roman" w:hAnsi="Times New Roman" w:cs="Times New Roman"/>
          <w:sz w:val="24"/>
          <w:szCs w:val="24"/>
        </w:rPr>
        <w:t>особностей, познавательной</w:t>
      </w:r>
      <w:r w:rsidR="00B66C40" w:rsidRPr="001B0F63">
        <w:rPr>
          <w:rFonts w:ascii="Times New Roman" w:eastAsia="Times New Roman" w:hAnsi="Times New Roman" w:cs="Times New Roman"/>
          <w:spacing w:val="-4"/>
          <w:sz w:val="24"/>
          <w:szCs w:val="24"/>
        </w:rPr>
        <w:t xml:space="preserve"> </w:t>
      </w:r>
      <w:r w:rsidR="00B66C40" w:rsidRPr="001B0F63">
        <w:rPr>
          <w:rFonts w:ascii="Times New Roman" w:eastAsia="Times New Roman" w:hAnsi="Times New Roman" w:cs="Times New Roman"/>
          <w:sz w:val="24"/>
          <w:szCs w:val="24"/>
        </w:rPr>
        <w:t>активности);</w:t>
      </w:r>
    </w:p>
    <w:p w:rsidR="00B66C40" w:rsidRPr="001B0F63" w:rsidRDefault="00B66C40" w:rsidP="006502E2">
      <w:pPr>
        <w:widowControl w:val="0"/>
        <w:numPr>
          <w:ilvl w:val="3"/>
          <w:numId w:val="31"/>
        </w:numPr>
        <w:tabs>
          <w:tab w:val="left" w:pos="426"/>
          <w:tab w:val="left" w:pos="9072"/>
        </w:tabs>
        <w:autoSpaceDE w:val="0"/>
        <w:autoSpaceDN w:val="0"/>
        <w:spacing w:after="0" w:line="240" w:lineRule="auto"/>
        <w:ind w:left="0" w:firstLine="0"/>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музыкальной</w:t>
      </w:r>
      <w:r w:rsidRPr="001B0F63">
        <w:rPr>
          <w:rFonts w:ascii="Times New Roman" w:eastAsia="Times New Roman" w:hAnsi="Times New Roman" w:cs="Times New Roman"/>
          <w:spacing w:val="-6"/>
          <w:sz w:val="24"/>
          <w:szCs w:val="24"/>
        </w:rPr>
        <w:t xml:space="preserve"> </w:t>
      </w:r>
      <w:r w:rsidRPr="001B0F63">
        <w:rPr>
          <w:rFonts w:ascii="Times New Roman" w:eastAsia="Times New Roman" w:hAnsi="Times New Roman" w:cs="Times New Roman"/>
          <w:sz w:val="24"/>
          <w:szCs w:val="24"/>
        </w:rPr>
        <w:t>деятельности;</w:t>
      </w:r>
    </w:p>
    <w:p w:rsidR="00B66C40" w:rsidRPr="001B0F63" w:rsidRDefault="00B66C40" w:rsidP="006502E2">
      <w:pPr>
        <w:widowControl w:val="0"/>
        <w:numPr>
          <w:ilvl w:val="3"/>
          <w:numId w:val="31"/>
        </w:numPr>
        <w:tabs>
          <w:tab w:val="left" w:pos="426"/>
          <w:tab w:val="left" w:pos="9072"/>
        </w:tabs>
        <w:autoSpaceDE w:val="0"/>
        <w:autoSpaceDN w:val="0"/>
        <w:spacing w:after="0" w:line="240" w:lineRule="auto"/>
        <w:ind w:left="0" w:firstLine="0"/>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конструктивно-модельной</w:t>
      </w:r>
      <w:r w:rsidRPr="001B0F63">
        <w:rPr>
          <w:rFonts w:ascii="Times New Roman" w:eastAsia="Times New Roman" w:hAnsi="Times New Roman" w:cs="Times New Roman"/>
          <w:spacing w:val="-1"/>
          <w:sz w:val="24"/>
          <w:szCs w:val="24"/>
        </w:rPr>
        <w:t xml:space="preserve"> </w:t>
      </w:r>
      <w:r w:rsidRPr="001B0F63">
        <w:rPr>
          <w:rFonts w:ascii="Times New Roman" w:eastAsia="Times New Roman" w:hAnsi="Times New Roman" w:cs="Times New Roman"/>
          <w:sz w:val="24"/>
          <w:szCs w:val="24"/>
        </w:rPr>
        <w:t>деятельности;</w:t>
      </w:r>
    </w:p>
    <w:p w:rsidR="00B66C40" w:rsidRPr="001B0F63" w:rsidRDefault="00B66C40" w:rsidP="006502E2">
      <w:pPr>
        <w:widowControl w:val="0"/>
        <w:numPr>
          <w:ilvl w:val="3"/>
          <w:numId w:val="31"/>
        </w:numPr>
        <w:tabs>
          <w:tab w:val="left" w:pos="426"/>
          <w:tab w:val="left" w:pos="9072"/>
        </w:tabs>
        <w:autoSpaceDE w:val="0"/>
        <w:autoSpaceDN w:val="0"/>
        <w:spacing w:after="0" w:line="240" w:lineRule="auto"/>
        <w:ind w:left="0" w:firstLine="0"/>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двигательной</w:t>
      </w:r>
      <w:r w:rsidRPr="001B0F63">
        <w:rPr>
          <w:rFonts w:ascii="Times New Roman" w:eastAsia="Times New Roman" w:hAnsi="Times New Roman" w:cs="Times New Roman"/>
          <w:spacing w:val="-6"/>
          <w:sz w:val="24"/>
          <w:szCs w:val="24"/>
        </w:rPr>
        <w:t xml:space="preserve"> </w:t>
      </w:r>
      <w:r w:rsidRPr="001B0F63">
        <w:rPr>
          <w:rFonts w:ascii="Times New Roman" w:eastAsia="Times New Roman" w:hAnsi="Times New Roman" w:cs="Times New Roman"/>
          <w:sz w:val="24"/>
          <w:szCs w:val="24"/>
        </w:rPr>
        <w:t>деятельности;</w:t>
      </w:r>
    </w:p>
    <w:p w:rsidR="00B66C40" w:rsidRPr="001B0F63" w:rsidRDefault="00B66C40" w:rsidP="006502E2">
      <w:pPr>
        <w:widowControl w:val="0"/>
        <w:numPr>
          <w:ilvl w:val="3"/>
          <w:numId w:val="31"/>
        </w:numPr>
        <w:tabs>
          <w:tab w:val="left" w:pos="426"/>
          <w:tab w:val="left" w:pos="9072"/>
        </w:tabs>
        <w:autoSpaceDE w:val="0"/>
        <w:autoSpaceDN w:val="0"/>
        <w:spacing w:after="0" w:line="240" w:lineRule="auto"/>
        <w:ind w:left="0" w:firstLine="0"/>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изобразительной</w:t>
      </w:r>
      <w:r w:rsidRPr="001B0F63">
        <w:rPr>
          <w:rFonts w:ascii="Times New Roman" w:eastAsia="Times New Roman" w:hAnsi="Times New Roman" w:cs="Times New Roman"/>
          <w:spacing w:val="66"/>
          <w:sz w:val="24"/>
          <w:szCs w:val="24"/>
        </w:rPr>
        <w:t xml:space="preserve"> </w:t>
      </w:r>
      <w:r w:rsidRPr="001B0F63">
        <w:rPr>
          <w:rFonts w:ascii="Times New Roman" w:eastAsia="Times New Roman" w:hAnsi="Times New Roman" w:cs="Times New Roman"/>
          <w:sz w:val="24"/>
          <w:szCs w:val="24"/>
        </w:rPr>
        <w:t>деятельности;</w:t>
      </w:r>
    </w:p>
    <w:p w:rsidR="00B66C40" w:rsidRPr="001B0F63" w:rsidRDefault="00B66C40" w:rsidP="006502E2">
      <w:pPr>
        <w:widowControl w:val="0"/>
        <w:numPr>
          <w:ilvl w:val="3"/>
          <w:numId w:val="31"/>
        </w:numPr>
        <w:tabs>
          <w:tab w:val="left" w:pos="426"/>
          <w:tab w:val="left" w:pos="9072"/>
        </w:tabs>
        <w:autoSpaceDE w:val="0"/>
        <w:autoSpaceDN w:val="0"/>
        <w:spacing w:after="0" w:line="240" w:lineRule="auto"/>
        <w:ind w:left="0" w:firstLine="0"/>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самообслуживания и элементарного бытового</w:t>
      </w:r>
      <w:r w:rsidRPr="001B0F63">
        <w:rPr>
          <w:rFonts w:ascii="Times New Roman" w:eastAsia="Times New Roman" w:hAnsi="Times New Roman" w:cs="Times New Roman"/>
          <w:spacing w:val="-14"/>
          <w:sz w:val="24"/>
          <w:szCs w:val="24"/>
        </w:rPr>
        <w:t xml:space="preserve"> </w:t>
      </w:r>
      <w:r w:rsidRPr="001B0F63">
        <w:rPr>
          <w:rFonts w:ascii="Times New Roman" w:eastAsia="Times New Roman" w:hAnsi="Times New Roman" w:cs="Times New Roman"/>
          <w:sz w:val="24"/>
          <w:szCs w:val="24"/>
        </w:rPr>
        <w:t>труда;</w:t>
      </w:r>
    </w:p>
    <w:p w:rsidR="00B66C40" w:rsidRPr="001B0F63" w:rsidRDefault="00B66C40" w:rsidP="006502E2">
      <w:pPr>
        <w:widowControl w:val="0"/>
        <w:numPr>
          <w:ilvl w:val="3"/>
          <w:numId w:val="31"/>
        </w:numPr>
        <w:tabs>
          <w:tab w:val="left" w:pos="426"/>
          <w:tab w:val="left" w:pos="9072"/>
        </w:tabs>
        <w:autoSpaceDE w:val="0"/>
        <w:autoSpaceDN w:val="0"/>
        <w:spacing w:after="0" w:line="240" w:lineRule="auto"/>
        <w:ind w:left="0" w:firstLine="0"/>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восприятия художественной литературы и</w:t>
      </w:r>
      <w:r w:rsidRPr="001B0F63">
        <w:rPr>
          <w:rFonts w:ascii="Times New Roman" w:eastAsia="Times New Roman" w:hAnsi="Times New Roman" w:cs="Times New Roman"/>
          <w:spacing w:val="-8"/>
          <w:sz w:val="24"/>
          <w:szCs w:val="24"/>
        </w:rPr>
        <w:t xml:space="preserve"> </w:t>
      </w:r>
      <w:r w:rsidRPr="001B0F63">
        <w:rPr>
          <w:rFonts w:ascii="Times New Roman" w:eastAsia="Times New Roman" w:hAnsi="Times New Roman" w:cs="Times New Roman"/>
          <w:sz w:val="24"/>
          <w:szCs w:val="24"/>
        </w:rPr>
        <w:t>фольклора.</w:t>
      </w:r>
    </w:p>
    <w:p w:rsidR="00B66C40" w:rsidRPr="001B0F63" w:rsidRDefault="002F09DB" w:rsidP="001B0F63">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ab/>
      </w:r>
      <w:r w:rsidR="00B66C40" w:rsidRPr="001B0F63">
        <w:rPr>
          <w:rFonts w:ascii="Times New Roman" w:eastAsia="Times New Roman" w:hAnsi="Times New Roman" w:cs="Times New Roman"/>
          <w:sz w:val="24"/>
          <w:szCs w:val="24"/>
        </w:rPr>
        <w:t>В ходе образовательной деятельности педагогам создаются диагностические ситуации, чтобы оценить индивидуальную динамику детей и скорректировать свои действия.</w:t>
      </w:r>
    </w:p>
    <w:p w:rsidR="00B84A2A" w:rsidRPr="001B0F63" w:rsidRDefault="002F09DB" w:rsidP="001B0F63">
      <w:pPr>
        <w:widowControl w:val="0"/>
        <w:tabs>
          <w:tab w:val="left" w:pos="0"/>
        </w:tabs>
        <w:autoSpaceDE w:val="0"/>
        <w:autoSpaceDN w:val="0"/>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ab/>
      </w:r>
      <w:r w:rsidR="00B66C40" w:rsidRPr="001B0F63">
        <w:rPr>
          <w:rFonts w:ascii="Times New Roman" w:eastAsia="Times New Roman" w:hAnsi="Times New Roman" w:cs="Times New Roman"/>
          <w:sz w:val="24"/>
          <w:szCs w:val="24"/>
        </w:rPr>
        <w:t>Результаты педагогического мониторинга заносятся в карты индивидуального профиля эффективности педагогических воздействий и сводную таблицу оценки уровней эффективности педагогических воздействий по каждой образовательной</w:t>
      </w:r>
      <w:r w:rsidR="00B84A2A" w:rsidRPr="001B0F63">
        <w:rPr>
          <w:rFonts w:ascii="Times New Roman" w:eastAsia="Times New Roman" w:hAnsi="Times New Roman" w:cs="Times New Roman"/>
          <w:sz w:val="24"/>
          <w:szCs w:val="24"/>
        </w:rPr>
        <w:t xml:space="preserve"> области, а также в сводную (итоговую) таблицу результатов педагогического мониторинга. Результаты педагогического мониторинга используютс</w:t>
      </w:r>
      <w:r w:rsidRPr="001B0F63">
        <w:rPr>
          <w:rFonts w:ascii="Times New Roman" w:eastAsia="Times New Roman" w:hAnsi="Times New Roman" w:cs="Times New Roman"/>
          <w:sz w:val="24"/>
          <w:szCs w:val="24"/>
        </w:rPr>
        <w:t>я</w:t>
      </w:r>
      <w:r w:rsidR="00B84A2A" w:rsidRPr="001B0F63">
        <w:rPr>
          <w:rFonts w:ascii="Times New Roman" w:eastAsia="Times New Roman" w:hAnsi="Times New Roman" w:cs="Times New Roman"/>
          <w:sz w:val="24"/>
          <w:szCs w:val="24"/>
        </w:rPr>
        <w:t xml:space="preserve"> исключительно для решения следующих образовательных задач:</w:t>
      </w:r>
    </w:p>
    <w:p w:rsidR="00B84A2A" w:rsidRPr="001B0F63" w:rsidRDefault="00B84A2A" w:rsidP="006502E2">
      <w:pPr>
        <w:pStyle w:val="ab"/>
        <w:widowControl w:val="0"/>
        <w:numPr>
          <w:ilvl w:val="0"/>
          <w:numId w:val="37"/>
        </w:numPr>
        <w:tabs>
          <w:tab w:val="left" w:pos="1963"/>
          <w:tab w:val="left" w:pos="1965"/>
        </w:tabs>
        <w:autoSpaceDE w:val="0"/>
        <w:autoSpaceDN w:val="0"/>
        <w:spacing w:before="21" w:after="0" w:line="235" w:lineRule="auto"/>
        <w:ind w:right="472"/>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w:t>
      </w:r>
      <w:r w:rsidRPr="001B0F63">
        <w:rPr>
          <w:rFonts w:ascii="Times New Roman" w:eastAsia="Times New Roman" w:hAnsi="Times New Roman" w:cs="Times New Roman"/>
          <w:spacing w:val="-5"/>
          <w:sz w:val="24"/>
          <w:szCs w:val="24"/>
        </w:rPr>
        <w:t xml:space="preserve"> </w:t>
      </w:r>
      <w:r w:rsidRPr="001B0F63">
        <w:rPr>
          <w:rFonts w:ascii="Times New Roman" w:eastAsia="Times New Roman" w:hAnsi="Times New Roman" w:cs="Times New Roman"/>
          <w:sz w:val="24"/>
          <w:szCs w:val="24"/>
        </w:rPr>
        <w:t>развития);</w:t>
      </w:r>
    </w:p>
    <w:p w:rsidR="00B84A2A" w:rsidRPr="001B0F63" w:rsidRDefault="00B84A2A" w:rsidP="006502E2">
      <w:pPr>
        <w:pStyle w:val="ab"/>
        <w:widowControl w:val="0"/>
        <w:numPr>
          <w:ilvl w:val="0"/>
          <w:numId w:val="36"/>
        </w:numPr>
        <w:tabs>
          <w:tab w:val="left" w:pos="1220"/>
        </w:tabs>
        <w:autoSpaceDE w:val="0"/>
        <w:autoSpaceDN w:val="0"/>
        <w:spacing w:before="6"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оптимизации работы с группой</w:t>
      </w:r>
      <w:r w:rsidRPr="001B0F63">
        <w:rPr>
          <w:rFonts w:ascii="Times New Roman" w:eastAsia="Times New Roman" w:hAnsi="Times New Roman" w:cs="Times New Roman"/>
          <w:spacing w:val="-4"/>
          <w:sz w:val="24"/>
          <w:szCs w:val="24"/>
        </w:rPr>
        <w:t xml:space="preserve"> </w:t>
      </w:r>
      <w:r w:rsidRPr="001B0F63">
        <w:rPr>
          <w:rFonts w:ascii="Times New Roman" w:eastAsia="Times New Roman" w:hAnsi="Times New Roman" w:cs="Times New Roman"/>
          <w:sz w:val="24"/>
          <w:szCs w:val="24"/>
        </w:rPr>
        <w:t>детей.</w:t>
      </w:r>
    </w:p>
    <w:p w:rsidR="00902829" w:rsidRPr="001B0F63" w:rsidRDefault="00902829" w:rsidP="001B0F63">
      <w:pPr>
        <w:pStyle w:val="ab"/>
        <w:widowControl w:val="0"/>
        <w:tabs>
          <w:tab w:val="left" w:pos="1220"/>
        </w:tabs>
        <w:autoSpaceDE w:val="0"/>
        <w:autoSpaceDN w:val="0"/>
        <w:spacing w:before="6" w:after="0" w:line="240" w:lineRule="auto"/>
        <w:ind w:left="0"/>
        <w:jc w:val="both"/>
        <w:rPr>
          <w:rFonts w:ascii="Times New Roman" w:eastAsia="Times New Roman" w:hAnsi="Times New Roman" w:cs="Times New Roman"/>
          <w:sz w:val="24"/>
          <w:szCs w:val="24"/>
        </w:rPr>
      </w:pPr>
    </w:p>
    <w:p w:rsidR="00B84A2A" w:rsidRDefault="00B84A2A" w:rsidP="001B0F63">
      <w:pPr>
        <w:widowControl w:val="0"/>
        <w:tabs>
          <w:tab w:val="left" w:pos="0"/>
          <w:tab w:val="left" w:pos="284"/>
          <w:tab w:val="left" w:pos="9065"/>
        </w:tabs>
        <w:autoSpaceDE w:val="0"/>
        <w:autoSpaceDN w:val="0"/>
        <w:spacing w:after="0" w:line="240" w:lineRule="auto"/>
        <w:ind w:right="-7"/>
        <w:jc w:val="both"/>
        <w:rPr>
          <w:rFonts w:ascii="Times New Roman" w:hAnsi="Times New Roman" w:cs="Times New Roman"/>
          <w:b/>
          <w:sz w:val="24"/>
          <w:szCs w:val="24"/>
        </w:rPr>
      </w:pPr>
    </w:p>
    <w:p w:rsidR="005C4FDB" w:rsidRPr="001B0F63" w:rsidRDefault="00AD0DE7" w:rsidP="006502E2">
      <w:pPr>
        <w:pStyle w:val="ab"/>
        <w:widowControl w:val="0"/>
        <w:numPr>
          <w:ilvl w:val="0"/>
          <w:numId w:val="61"/>
        </w:numPr>
        <w:shd w:val="clear" w:color="auto" w:fill="FFFFFF" w:themeFill="background1"/>
        <w:autoSpaceDE w:val="0"/>
        <w:autoSpaceDN w:val="0"/>
        <w:spacing w:after="0" w:line="240" w:lineRule="auto"/>
        <w:jc w:val="both"/>
        <w:rPr>
          <w:rFonts w:ascii="Times New Roman" w:eastAsiaTheme="minorEastAsia" w:hAnsi="Times New Roman" w:cs="Times New Roman"/>
          <w:b/>
          <w:bCs/>
          <w:color w:val="000000" w:themeColor="text1"/>
          <w:sz w:val="24"/>
          <w:szCs w:val="24"/>
          <w:lang w:eastAsia="ru-RU" w:bidi="ru-RU"/>
        </w:rPr>
      </w:pPr>
      <w:r w:rsidRPr="001B0F63">
        <w:rPr>
          <w:rFonts w:ascii="Times New Roman" w:eastAsia="Times New Roman" w:hAnsi="Times New Roman" w:cs="Times New Roman"/>
          <w:b/>
          <w:bCs/>
          <w:color w:val="000000" w:themeColor="text1"/>
          <w:sz w:val="24"/>
          <w:szCs w:val="24"/>
          <w:lang w:eastAsia="ru-RU" w:bidi="ru-RU"/>
        </w:rPr>
        <w:t>СОДЕРЖАТЕЛЬНЫЙ РАЗДЕЛ</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rsidR="005C4FDB" w:rsidRPr="001B0F63" w:rsidRDefault="005C4FDB" w:rsidP="001B0F63">
      <w:pPr>
        <w:pStyle w:val="a3"/>
        <w:jc w:val="both"/>
        <w:rPr>
          <w:rFonts w:ascii="Times New Roman" w:hAnsi="Times New Roman" w:cs="Times New Roman"/>
          <w:color w:val="000000"/>
          <w:sz w:val="24"/>
          <w:szCs w:val="24"/>
          <w:lang w:eastAsia="ru-RU"/>
        </w:rPr>
      </w:pPr>
      <w:r w:rsidRPr="001B0F63">
        <w:rPr>
          <w:rFonts w:ascii="Times New Roman" w:hAnsi="Times New Roman" w:cs="Times New Roman"/>
          <w:sz w:val="24"/>
          <w:szCs w:val="24"/>
          <w:lang w:eastAsia="ru-RU"/>
        </w:rPr>
        <w:t>Организация проведения воспитательно-образовательного процесса с детьми 5-6 лет (старшая группа) осуществляется по образовательным областям:</w:t>
      </w:r>
    </w:p>
    <w:p w:rsidR="005C4FDB" w:rsidRPr="001B0F63" w:rsidRDefault="008714EB" w:rsidP="001B0F63">
      <w:pPr>
        <w:pStyle w:val="a3"/>
        <w:jc w:val="both"/>
        <w:rPr>
          <w:rFonts w:ascii="Times New Roman" w:hAnsi="Times New Roman" w:cs="Times New Roman"/>
          <w:color w:val="000000"/>
          <w:sz w:val="24"/>
          <w:szCs w:val="24"/>
          <w:lang w:eastAsia="ru-RU"/>
        </w:rPr>
      </w:pPr>
      <w:r w:rsidRPr="001B0F63">
        <w:rPr>
          <w:rFonts w:ascii="Times New Roman" w:hAnsi="Times New Roman" w:cs="Times New Roman"/>
          <w:sz w:val="24"/>
          <w:szCs w:val="24"/>
          <w:lang w:eastAsia="ru-RU"/>
        </w:rPr>
        <w:t>-</w:t>
      </w:r>
      <w:r w:rsidR="001F4439" w:rsidRPr="001B0F63">
        <w:rPr>
          <w:rFonts w:ascii="Times New Roman" w:hAnsi="Times New Roman" w:cs="Times New Roman"/>
          <w:b/>
          <w:sz w:val="24"/>
          <w:szCs w:val="24"/>
          <w:lang w:eastAsia="ru-RU"/>
        </w:rPr>
        <w:t>физическое</w:t>
      </w:r>
      <w:r w:rsidR="00DA602E">
        <w:rPr>
          <w:rFonts w:ascii="Times New Roman" w:hAnsi="Times New Roman" w:cs="Times New Roman"/>
          <w:b/>
          <w:sz w:val="24"/>
          <w:szCs w:val="24"/>
          <w:lang w:eastAsia="ru-RU"/>
        </w:rPr>
        <w:t xml:space="preserve"> </w:t>
      </w:r>
      <w:r w:rsidR="005C4FDB" w:rsidRPr="001B0F63">
        <w:rPr>
          <w:rFonts w:ascii="Times New Roman" w:hAnsi="Times New Roman" w:cs="Times New Roman"/>
          <w:b/>
          <w:sz w:val="24"/>
          <w:szCs w:val="24"/>
          <w:lang w:eastAsia="ru-RU"/>
        </w:rPr>
        <w:t>развитие</w:t>
      </w:r>
      <w:r w:rsidR="001F4439" w:rsidRPr="001B0F63">
        <w:rPr>
          <w:rFonts w:ascii="Times New Roman" w:hAnsi="Times New Roman" w:cs="Times New Roman"/>
          <w:sz w:val="24"/>
          <w:szCs w:val="24"/>
          <w:lang w:eastAsia="ru-RU"/>
        </w:rPr>
        <w:t> (физическая</w:t>
      </w:r>
      <w:r w:rsidR="00DA602E">
        <w:rPr>
          <w:rFonts w:ascii="Times New Roman" w:hAnsi="Times New Roman" w:cs="Times New Roman"/>
          <w:sz w:val="24"/>
          <w:szCs w:val="24"/>
          <w:lang w:eastAsia="ru-RU"/>
        </w:rPr>
        <w:t xml:space="preserve"> </w:t>
      </w:r>
      <w:r w:rsidR="001F4439" w:rsidRPr="001B0F63">
        <w:rPr>
          <w:rFonts w:ascii="Times New Roman" w:hAnsi="Times New Roman" w:cs="Times New Roman"/>
          <w:sz w:val="24"/>
          <w:szCs w:val="24"/>
          <w:lang w:eastAsia="ru-RU"/>
        </w:rPr>
        <w:t>культура,</w:t>
      </w:r>
      <w:r w:rsidR="00DA602E">
        <w:rPr>
          <w:rFonts w:ascii="Times New Roman" w:hAnsi="Times New Roman" w:cs="Times New Roman"/>
          <w:sz w:val="24"/>
          <w:szCs w:val="24"/>
          <w:lang w:eastAsia="ru-RU"/>
        </w:rPr>
        <w:t xml:space="preserve"> </w:t>
      </w:r>
      <w:r w:rsidR="005C4FDB" w:rsidRPr="001B0F63">
        <w:rPr>
          <w:rFonts w:ascii="Times New Roman" w:hAnsi="Times New Roman" w:cs="Times New Roman"/>
          <w:sz w:val="24"/>
          <w:szCs w:val="24"/>
          <w:lang w:eastAsia="ru-RU"/>
        </w:rPr>
        <w:t xml:space="preserve">здоровье, </w:t>
      </w:r>
      <w:r w:rsidR="00DA602E">
        <w:rPr>
          <w:rFonts w:ascii="Times New Roman" w:hAnsi="Times New Roman" w:cs="Times New Roman"/>
          <w:sz w:val="24"/>
          <w:szCs w:val="24"/>
          <w:lang w:eastAsia="ru-RU"/>
        </w:rPr>
        <w:t>п</w:t>
      </w:r>
      <w:r w:rsidR="005C4FDB" w:rsidRPr="001B0F63">
        <w:rPr>
          <w:rFonts w:ascii="Times New Roman" w:hAnsi="Times New Roman" w:cs="Times New Roman"/>
          <w:sz w:val="24"/>
          <w:szCs w:val="24"/>
          <w:lang w:eastAsia="ru-RU"/>
        </w:rPr>
        <w:t>лавание);  </w:t>
      </w:r>
      <w:r w:rsidR="005C4FDB" w:rsidRPr="001B0F63">
        <w:rPr>
          <w:rFonts w:ascii="Times New Roman" w:hAnsi="Times New Roman" w:cs="Times New Roman"/>
          <w:color w:val="000000"/>
          <w:sz w:val="24"/>
          <w:szCs w:val="24"/>
          <w:lang w:eastAsia="ru-RU"/>
        </w:rPr>
        <w:t>                                                                                                                    </w:t>
      </w:r>
    </w:p>
    <w:p w:rsidR="005C4FDB" w:rsidRPr="001B0F63" w:rsidRDefault="005C4FDB" w:rsidP="001B0F63">
      <w:pPr>
        <w:pStyle w:val="a3"/>
        <w:tabs>
          <w:tab w:val="left" w:pos="9214"/>
        </w:tabs>
        <w:jc w:val="both"/>
        <w:rPr>
          <w:rFonts w:ascii="Times New Roman" w:hAnsi="Times New Roman" w:cs="Times New Roman"/>
          <w:color w:val="000000"/>
          <w:sz w:val="24"/>
          <w:szCs w:val="24"/>
          <w:lang w:eastAsia="ru-RU"/>
        </w:rPr>
      </w:pPr>
      <w:r w:rsidRPr="001B0F63">
        <w:rPr>
          <w:rFonts w:ascii="Times New Roman" w:hAnsi="Times New Roman" w:cs="Times New Roman"/>
          <w:sz w:val="24"/>
          <w:szCs w:val="24"/>
          <w:lang w:eastAsia="ru-RU"/>
        </w:rPr>
        <w:t xml:space="preserve"> - </w:t>
      </w:r>
      <w:r w:rsidRPr="001B0F63">
        <w:rPr>
          <w:rFonts w:ascii="Times New Roman" w:hAnsi="Times New Roman" w:cs="Times New Roman"/>
          <w:b/>
          <w:sz w:val="24"/>
          <w:szCs w:val="24"/>
          <w:lang w:eastAsia="ru-RU"/>
        </w:rPr>
        <w:t>социально – коммуникативное развитие</w:t>
      </w:r>
      <w:r w:rsidRPr="001B0F63">
        <w:rPr>
          <w:rFonts w:ascii="Times New Roman" w:hAnsi="Times New Roman" w:cs="Times New Roman"/>
          <w:sz w:val="24"/>
          <w:szCs w:val="24"/>
          <w:lang w:eastAsia="ru-RU"/>
        </w:rPr>
        <w:t xml:space="preserve"> (игра, труд, коммуникация, безопасность, духовно-нравственное </w:t>
      </w:r>
      <w:r w:rsidR="003756AB">
        <w:rPr>
          <w:rFonts w:ascii="Times New Roman" w:hAnsi="Times New Roman" w:cs="Times New Roman"/>
          <w:sz w:val="24"/>
          <w:szCs w:val="24"/>
          <w:lang w:eastAsia="ru-RU"/>
        </w:rPr>
        <w:t>в</w:t>
      </w:r>
      <w:r w:rsidR="000D6088" w:rsidRPr="001B0F63">
        <w:rPr>
          <w:rFonts w:ascii="Times New Roman" w:hAnsi="Times New Roman" w:cs="Times New Roman"/>
          <w:sz w:val="24"/>
          <w:szCs w:val="24"/>
          <w:lang w:eastAsia="ru-RU"/>
        </w:rPr>
        <w:t>о</w:t>
      </w:r>
      <w:r w:rsidRPr="001B0F63">
        <w:rPr>
          <w:rFonts w:ascii="Times New Roman" w:hAnsi="Times New Roman" w:cs="Times New Roman"/>
          <w:sz w:val="24"/>
          <w:szCs w:val="24"/>
          <w:lang w:eastAsia="ru-RU"/>
        </w:rPr>
        <w:t xml:space="preserve">спитание); </w:t>
      </w:r>
    </w:p>
    <w:p w:rsidR="005C4FDB" w:rsidRPr="001B0F63" w:rsidRDefault="005C4FDB" w:rsidP="001B0F63">
      <w:pPr>
        <w:pStyle w:val="a3"/>
        <w:jc w:val="both"/>
        <w:rPr>
          <w:rFonts w:ascii="Times New Roman" w:hAnsi="Times New Roman" w:cs="Times New Roman"/>
          <w:color w:val="000000"/>
          <w:sz w:val="24"/>
          <w:szCs w:val="24"/>
          <w:lang w:eastAsia="ru-RU"/>
        </w:rPr>
      </w:pPr>
      <w:r w:rsidRPr="001B0F63">
        <w:rPr>
          <w:rFonts w:ascii="Times New Roman" w:hAnsi="Times New Roman" w:cs="Times New Roman"/>
          <w:sz w:val="24"/>
          <w:szCs w:val="24"/>
          <w:lang w:eastAsia="ru-RU"/>
        </w:rPr>
        <w:t>- познавательное развитие (конструирование, ФЭМП, сенсорика, окружающий мир, патриотическое воспитание);</w:t>
      </w:r>
    </w:p>
    <w:p w:rsidR="005C4FDB" w:rsidRPr="001B0F63" w:rsidRDefault="005C4FDB"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  - речевое развитие</w:t>
      </w:r>
      <w:r w:rsidRPr="001B0F63">
        <w:rPr>
          <w:rFonts w:ascii="Times New Roman" w:eastAsia="Times New Roman" w:hAnsi="Times New Roman" w:cs="Times New Roman"/>
          <w:color w:val="000000"/>
          <w:sz w:val="24"/>
          <w:szCs w:val="24"/>
          <w:lang w:eastAsia="ru-RU"/>
        </w:rPr>
        <w:t> (развитие речи, чтение художественной литературы, грамота);</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 </w:t>
      </w:r>
      <w:proofErr w:type="gramStart"/>
      <w:r w:rsidRPr="001B0F63">
        <w:rPr>
          <w:rFonts w:ascii="Times New Roman" w:eastAsia="Times New Roman" w:hAnsi="Times New Roman" w:cs="Times New Roman"/>
          <w:b/>
          <w:bCs/>
          <w:color w:val="000000" w:themeColor="text1"/>
          <w:sz w:val="24"/>
          <w:szCs w:val="24"/>
          <w:lang w:eastAsia="ru-RU"/>
        </w:rPr>
        <w:t>- художественно-эстетическое развитие</w:t>
      </w:r>
      <w:r w:rsidRPr="001B0F63">
        <w:rPr>
          <w:rFonts w:ascii="Times New Roman" w:eastAsia="Times New Roman" w:hAnsi="Times New Roman" w:cs="Times New Roman"/>
          <w:color w:val="000000" w:themeColor="text1"/>
          <w:sz w:val="24"/>
          <w:szCs w:val="24"/>
          <w:lang w:eastAsia="ru-RU"/>
        </w:rPr>
        <w:t> (музыкальное воспитание, продуктивная деятельность: лепка, рисование, ручной труд, аппликация).</w:t>
      </w:r>
      <w:proofErr w:type="gramEnd"/>
    </w:p>
    <w:p w:rsidR="005C4FDB" w:rsidRPr="001B0F63" w:rsidRDefault="005C4FDB"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Особенности образовательного процесса</w:t>
      </w:r>
    </w:p>
    <w:p w:rsidR="005C4FDB" w:rsidRPr="001B0F63" w:rsidRDefault="005C4FDB"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Значимые для разработки и реализации рабочей программы</w:t>
      </w:r>
      <w:r w:rsidR="00F35920" w:rsidRPr="001B0F63">
        <w:rPr>
          <w:rFonts w:ascii="Times New Roman" w:eastAsia="Times New Roman" w:hAnsi="Times New Roman" w:cs="Times New Roman"/>
          <w:b/>
          <w:bCs/>
          <w:color w:val="000000"/>
          <w:sz w:val="24"/>
          <w:szCs w:val="24"/>
          <w:lang w:eastAsia="ru-RU"/>
        </w:rPr>
        <w:t xml:space="preserve"> </w:t>
      </w:r>
      <w:r w:rsidRPr="001B0F63">
        <w:rPr>
          <w:rFonts w:ascii="Times New Roman" w:eastAsia="Times New Roman" w:hAnsi="Times New Roman" w:cs="Times New Roman"/>
          <w:b/>
          <w:bCs/>
          <w:color w:val="000000"/>
          <w:sz w:val="24"/>
          <w:szCs w:val="24"/>
          <w:lang w:eastAsia="ru-RU"/>
        </w:rPr>
        <w:t> характеристики.</w:t>
      </w:r>
    </w:p>
    <w:p w:rsidR="005C4FDB" w:rsidRPr="001B0F63" w:rsidRDefault="005C4FDB"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Исходя из климатических особенностей региона, график образовательного процесса составляется в соответствии с выделением двух периодов:</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themeColor="text1"/>
          <w:sz w:val="24"/>
          <w:szCs w:val="24"/>
          <w:lang w:eastAsia="ru-RU"/>
        </w:rPr>
        <w:t>1. холодный период: учебный год (составляется определенный режим дня и расписание непосредственно образовательной деятельности);</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themeColor="text1"/>
          <w:sz w:val="24"/>
          <w:szCs w:val="24"/>
          <w:lang w:eastAsia="ru-RU"/>
        </w:rPr>
        <w:lastRenderedPageBreak/>
        <w:t>2. теплый период (для которого составляется другой режим дня).</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 xml:space="preserve">    </w:t>
      </w:r>
      <w:r w:rsidRPr="001B0F63">
        <w:rPr>
          <w:rFonts w:ascii="Times New Roman" w:eastAsia="Times New Roman" w:hAnsi="Times New Roman" w:cs="Times New Roman"/>
          <w:color w:val="000000" w:themeColor="text1"/>
          <w:sz w:val="24"/>
          <w:szCs w:val="24"/>
          <w:lang w:eastAsia="ru-RU"/>
        </w:rPr>
        <w:t>Содержание образовательной деятельности представлено в виде перспективно-тематического плана воспитательно-образовательной работы с детьми (на учебный год), по основным видам организованной образовательной деятельности.</w:t>
      </w:r>
    </w:p>
    <w:p w:rsidR="005C4FDB" w:rsidRPr="001B0F63" w:rsidRDefault="005C4FDB" w:rsidP="006502E2">
      <w:pPr>
        <w:numPr>
          <w:ilvl w:val="0"/>
          <w:numId w:val="35"/>
        </w:numPr>
        <w:shd w:val="clear" w:color="auto" w:fill="FFFFFF" w:themeFill="background1"/>
        <w:tabs>
          <w:tab w:val="clear" w:pos="720"/>
          <w:tab w:val="num"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социально-коммуникативное развитие; (</w:t>
      </w:r>
      <w:r w:rsidRPr="001B0F63">
        <w:rPr>
          <w:rFonts w:ascii="Times New Roman" w:eastAsia="Times New Roman" w:hAnsi="Times New Roman" w:cs="Times New Roman"/>
          <w:color w:val="000000" w:themeColor="text1"/>
          <w:sz w:val="24"/>
          <w:szCs w:val="24"/>
          <w:lang w:eastAsia="ru-RU"/>
        </w:rPr>
        <w:t>игра, труд, коммуникация, безопасность, духовно-нравственное воспитание);</w:t>
      </w:r>
    </w:p>
    <w:p w:rsidR="005C4FDB" w:rsidRPr="001B0F63" w:rsidRDefault="005C4FDB" w:rsidP="006502E2">
      <w:pPr>
        <w:numPr>
          <w:ilvl w:val="0"/>
          <w:numId w:val="35"/>
        </w:numPr>
        <w:shd w:val="clear" w:color="auto" w:fill="FFFFFF" w:themeFill="background1"/>
        <w:tabs>
          <w:tab w:val="clear" w:pos="720"/>
          <w:tab w:val="num"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познавательное развитие; </w:t>
      </w:r>
      <w:r w:rsidRPr="001B0F63">
        <w:rPr>
          <w:rFonts w:ascii="Times New Roman" w:eastAsia="Times New Roman" w:hAnsi="Times New Roman" w:cs="Times New Roman"/>
          <w:color w:val="000000" w:themeColor="text1"/>
          <w:sz w:val="24"/>
          <w:szCs w:val="24"/>
          <w:lang w:eastAsia="ru-RU"/>
        </w:rPr>
        <w:t>(конструирование, ФЭМП, сенсорика, окружающий мир, патриотическое воспитание, экология);</w:t>
      </w:r>
    </w:p>
    <w:p w:rsidR="005C4FDB" w:rsidRPr="001B0F63" w:rsidRDefault="005C4FDB" w:rsidP="006502E2">
      <w:pPr>
        <w:numPr>
          <w:ilvl w:val="0"/>
          <w:numId w:val="35"/>
        </w:numPr>
        <w:shd w:val="clear" w:color="auto" w:fill="FFFFFF" w:themeFill="background1"/>
        <w:tabs>
          <w:tab w:val="clear" w:pos="720"/>
          <w:tab w:val="num" w:pos="284"/>
        </w:tabs>
        <w:spacing w:after="0" w:line="240" w:lineRule="auto"/>
        <w:ind w:left="0" w:firstLine="0"/>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речевое развитие; </w:t>
      </w:r>
      <w:r w:rsidRPr="001B0F63">
        <w:rPr>
          <w:rFonts w:ascii="Times New Roman" w:eastAsia="Times New Roman" w:hAnsi="Times New Roman" w:cs="Times New Roman"/>
          <w:color w:val="000000" w:themeColor="text1"/>
          <w:sz w:val="24"/>
          <w:szCs w:val="24"/>
          <w:lang w:eastAsia="ru-RU"/>
        </w:rPr>
        <w:t>(развитие речи, чтение художественной литературы, грамота</w:t>
      </w:r>
      <w:r w:rsidR="00A82D35" w:rsidRPr="001B0F63">
        <w:rPr>
          <w:rFonts w:ascii="Times New Roman" w:eastAsia="Times New Roman" w:hAnsi="Times New Roman" w:cs="Times New Roman"/>
          <w:color w:val="000000" w:themeColor="text1"/>
          <w:sz w:val="24"/>
          <w:szCs w:val="24"/>
          <w:lang w:eastAsia="ru-RU"/>
        </w:rPr>
        <w:t>)</w:t>
      </w:r>
      <w:r w:rsidRPr="001B0F63">
        <w:rPr>
          <w:rFonts w:ascii="Times New Roman" w:eastAsia="Times New Roman" w:hAnsi="Times New Roman" w:cs="Times New Roman"/>
          <w:color w:val="000000" w:themeColor="text1"/>
          <w:sz w:val="24"/>
          <w:szCs w:val="24"/>
          <w:lang w:eastAsia="ru-RU"/>
        </w:rPr>
        <w:t>;</w:t>
      </w:r>
    </w:p>
    <w:p w:rsidR="005C4FDB" w:rsidRPr="001B0F63" w:rsidRDefault="005C4FDB" w:rsidP="006502E2">
      <w:pPr>
        <w:numPr>
          <w:ilvl w:val="0"/>
          <w:numId w:val="35"/>
        </w:numPr>
        <w:shd w:val="clear" w:color="auto" w:fill="FFFFFF" w:themeFill="background1"/>
        <w:tabs>
          <w:tab w:val="clear" w:pos="720"/>
          <w:tab w:val="num" w:pos="284"/>
        </w:tabs>
        <w:spacing w:after="0" w:line="240" w:lineRule="auto"/>
        <w:ind w:left="0" w:right="-1" w:firstLine="0"/>
        <w:jc w:val="both"/>
        <w:rPr>
          <w:rFonts w:ascii="Times New Roman" w:eastAsia="Times New Roman" w:hAnsi="Times New Roman" w:cs="Times New Roman"/>
          <w:color w:val="000000" w:themeColor="text1"/>
          <w:sz w:val="24"/>
          <w:szCs w:val="24"/>
          <w:lang w:eastAsia="ru-RU"/>
        </w:rPr>
      </w:pPr>
      <w:proofErr w:type="gramStart"/>
      <w:r w:rsidRPr="001B0F63">
        <w:rPr>
          <w:rFonts w:ascii="Times New Roman" w:eastAsia="Times New Roman" w:hAnsi="Times New Roman" w:cs="Times New Roman"/>
          <w:b/>
          <w:bCs/>
          <w:color w:val="000000" w:themeColor="text1"/>
          <w:sz w:val="24"/>
          <w:szCs w:val="24"/>
          <w:lang w:eastAsia="ru-RU"/>
        </w:rPr>
        <w:t>художественно-эстетическое развитие; (</w:t>
      </w:r>
      <w:r w:rsidRPr="001B0F63">
        <w:rPr>
          <w:rFonts w:ascii="Times New Roman" w:eastAsia="Times New Roman" w:hAnsi="Times New Roman" w:cs="Times New Roman"/>
          <w:color w:val="000000" w:themeColor="text1"/>
          <w:sz w:val="24"/>
          <w:szCs w:val="24"/>
          <w:lang w:eastAsia="ru-RU"/>
        </w:rPr>
        <w:t xml:space="preserve">музыкальное </w:t>
      </w:r>
      <w:r w:rsidR="00A82D35" w:rsidRPr="001B0F63">
        <w:rPr>
          <w:rFonts w:ascii="Times New Roman" w:eastAsia="Times New Roman" w:hAnsi="Times New Roman" w:cs="Times New Roman"/>
          <w:color w:val="000000" w:themeColor="text1"/>
          <w:sz w:val="24"/>
          <w:szCs w:val="24"/>
          <w:lang w:eastAsia="ru-RU"/>
        </w:rPr>
        <w:t>в</w:t>
      </w:r>
      <w:r w:rsidRPr="001B0F63">
        <w:rPr>
          <w:rFonts w:ascii="Times New Roman" w:eastAsia="Times New Roman" w:hAnsi="Times New Roman" w:cs="Times New Roman"/>
          <w:color w:val="000000" w:themeColor="text1"/>
          <w:sz w:val="24"/>
          <w:szCs w:val="24"/>
          <w:lang w:eastAsia="ru-RU"/>
        </w:rPr>
        <w:t>оспитание, продуктивная деятельность: лепка, рисование, ручной труд, аппликация);</w:t>
      </w:r>
      <w:proofErr w:type="gramEnd"/>
    </w:p>
    <w:p w:rsidR="005C4FDB" w:rsidRPr="001B0F63" w:rsidRDefault="005C4FDB" w:rsidP="006502E2">
      <w:pPr>
        <w:numPr>
          <w:ilvl w:val="0"/>
          <w:numId w:val="35"/>
        </w:numPr>
        <w:shd w:val="clear" w:color="auto" w:fill="FFFFFF" w:themeFill="background1"/>
        <w:tabs>
          <w:tab w:val="clear" w:pos="720"/>
          <w:tab w:val="num" w:pos="284"/>
        </w:tabs>
        <w:spacing w:after="0" w:line="240" w:lineRule="auto"/>
        <w:ind w:left="0" w:right="-1" w:firstLine="0"/>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физическое развитие (</w:t>
      </w:r>
      <w:r w:rsidRPr="001B0F63">
        <w:rPr>
          <w:rFonts w:ascii="Times New Roman" w:eastAsia="Times New Roman" w:hAnsi="Times New Roman" w:cs="Times New Roman"/>
          <w:bCs/>
          <w:color w:val="000000" w:themeColor="text1"/>
          <w:sz w:val="24"/>
          <w:szCs w:val="24"/>
          <w:lang w:eastAsia="ru-RU"/>
        </w:rPr>
        <w:t>физическая культура, здоровье</w:t>
      </w:r>
      <w:r w:rsidRPr="001B0F63">
        <w:rPr>
          <w:rFonts w:ascii="Times New Roman" w:eastAsia="Times New Roman" w:hAnsi="Times New Roman" w:cs="Times New Roman"/>
          <w:b/>
          <w:bCs/>
          <w:color w:val="000000" w:themeColor="text1"/>
          <w:sz w:val="24"/>
          <w:szCs w:val="24"/>
          <w:lang w:eastAsia="ru-RU"/>
        </w:rPr>
        <w:t>)</w:t>
      </w:r>
    </w:p>
    <w:p w:rsidR="005C4FDB" w:rsidRPr="001B0F63" w:rsidRDefault="005C4FDB" w:rsidP="001B0F63">
      <w:pPr>
        <w:shd w:val="clear" w:color="auto" w:fill="FFFFFF" w:themeFill="background1"/>
        <w:spacing w:after="0" w:line="360" w:lineRule="atLeast"/>
        <w:ind w:right="3368"/>
        <w:jc w:val="both"/>
        <w:rPr>
          <w:rFonts w:ascii="Times New Roman" w:eastAsia="Times New Roman" w:hAnsi="Times New Roman" w:cs="Times New Roman"/>
          <w:b/>
          <w:bCs/>
          <w:color w:val="000000" w:themeColor="text1"/>
          <w:sz w:val="24"/>
          <w:szCs w:val="24"/>
          <w:lang w:eastAsia="ru-RU"/>
        </w:rPr>
      </w:pPr>
    </w:p>
    <w:p w:rsidR="005C4FDB" w:rsidRPr="001B0F63" w:rsidRDefault="0094743C"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 xml:space="preserve">2.1 </w:t>
      </w:r>
      <w:r w:rsidR="00E927E2" w:rsidRPr="001B0F63">
        <w:rPr>
          <w:rFonts w:ascii="Times New Roman" w:eastAsia="Times New Roman" w:hAnsi="Times New Roman" w:cs="Times New Roman"/>
          <w:b/>
          <w:bCs/>
          <w:color w:val="000000" w:themeColor="text1"/>
          <w:sz w:val="24"/>
          <w:szCs w:val="24"/>
          <w:lang w:eastAsia="ru-RU"/>
        </w:rPr>
        <w:t>.ОБРАЗОВАТЕЛЬНАЯ ОБЛАСТЬ «ФИЗИЧЕСКОЕ РАЗВИТИЕ»</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 xml:space="preserve">  </w:t>
      </w:r>
      <w:r w:rsidR="00AD0DE7" w:rsidRPr="001B0F63">
        <w:rPr>
          <w:rFonts w:ascii="Times New Roman" w:eastAsia="Times New Roman" w:hAnsi="Times New Roman" w:cs="Times New Roman"/>
          <w:b/>
          <w:bCs/>
          <w:color w:val="000000" w:themeColor="text1"/>
          <w:sz w:val="24"/>
          <w:szCs w:val="24"/>
          <w:lang w:eastAsia="ru-RU"/>
        </w:rPr>
        <w:tab/>
      </w:r>
      <w:r w:rsidRPr="001B0F63">
        <w:rPr>
          <w:rFonts w:ascii="Times New Roman" w:eastAsia="Times New Roman" w:hAnsi="Times New Roman" w:cs="Times New Roman"/>
          <w:color w:val="000000" w:themeColor="text1"/>
          <w:sz w:val="24"/>
          <w:szCs w:val="24"/>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w:t>
      </w:r>
      <w:r w:rsidR="009D684A" w:rsidRPr="001B0F63">
        <w:rPr>
          <w:rFonts w:ascii="Times New Roman" w:eastAsia="Times New Roman" w:hAnsi="Times New Roman" w:cs="Times New Roman"/>
          <w:color w:val="000000" w:themeColor="text1"/>
          <w:sz w:val="24"/>
          <w:szCs w:val="24"/>
          <w:lang w:eastAsia="ru-RU"/>
        </w:rPr>
        <w:t xml:space="preserve"> </w:t>
      </w:r>
      <w:r w:rsidRPr="001B0F63">
        <w:rPr>
          <w:rFonts w:ascii="Times New Roman" w:eastAsia="Times New Roman" w:hAnsi="Times New Roman" w:cs="Times New Roman"/>
          <w:color w:val="000000" w:themeColor="text1"/>
          <w:sz w:val="24"/>
          <w:szCs w:val="24"/>
          <w:lang w:eastAsia="ru-RU"/>
        </w:rPr>
        <w:t xml:space="preserve">координация и гибкость; </w:t>
      </w:r>
      <w:proofErr w:type="gramStart"/>
      <w:r w:rsidRPr="001B0F63">
        <w:rPr>
          <w:rFonts w:ascii="Times New Roman" w:eastAsia="Times New Roman" w:hAnsi="Times New Roman" w:cs="Times New Roman"/>
          <w:color w:val="000000" w:themeColor="text1"/>
          <w:sz w:val="24"/>
          <w:szCs w:val="24"/>
          <w:lang w:eastAsia="ru-RU"/>
        </w:rPr>
        <w:t>способствующих правильному формированию</w:t>
      </w:r>
      <w:r w:rsidR="00A82D35" w:rsidRPr="001B0F63">
        <w:rPr>
          <w:rFonts w:ascii="Times New Roman" w:eastAsia="Times New Roman" w:hAnsi="Times New Roman" w:cs="Times New Roman"/>
          <w:color w:val="000000" w:themeColor="text1"/>
          <w:sz w:val="24"/>
          <w:szCs w:val="24"/>
          <w:lang w:eastAsia="ru-RU"/>
        </w:rPr>
        <w:t xml:space="preserve"> </w:t>
      </w:r>
      <w:r w:rsidRPr="001B0F63">
        <w:rPr>
          <w:rFonts w:ascii="Times New Roman" w:eastAsia="Times New Roman" w:hAnsi="Times New Roman" w:cs="Times New Roman"/>
          <w:color w:val="000000" w:themeColor="text1"/>
          <w:sz w:val="24"/>
          <w:szCs w:val="24"/>
          <w:lang w:eastAsia="ru-RU"/>
        </w:rPr>
        <w:t xml:space="preserve">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1B0F63">
        <w:rPr>
          <w:rFonts w:ascii="Times New Roman" w:eastAsia="Times New Roman" w:hAnsi="Times New Roman" w:cs="Times New Roman"/>
          <w:color w:val="000000" w:themeColor="text1"/>
          <w:sz w:val="24"/>
          <w:szCs w:val="24"/>
          <w:lang w:eastAsia="ru-RU"/>
        </w:rPr>
        <w:t>саморегуляции</w:t>
      </w:r>
      <w:proofErr w:type="spellEnd"/>
      <w:r w:rsidRPr="001B0F63">
        <w:rPr>
          <w:rFonts w:ascii="Times New Roman" w:eastAsia="Times New Roman" w:hAnsi="Times New Roman" w:cs="Times New Roman"/>
          <w:color w:val="000000" w:themeColor="text1"/>
          <w:sz w:val="24"/>
          <w:szCs w:val="24"/>
          <w:lang w:eastAsia="ru-RU"/>
        </w:rPr>
        <w:t xml:space="preserve"> в двигательной сфере;</w:t>
      </w:r>
      <w:proofErr w:type="gramEnd"/>
      <w:r w:rsidRPr="001B0F63">
        <w:rPr>
          <w:rFonts w:ascii="Times New Roman" w:eastAsia="Times New Roman" w:hAnsi="Times New Roman" w:cs="Times New Roman"/>
          <w:color w:val="000000" w:themeColor="text1"/>
          <w:sz w:val="24"/>
          <w:szCs w:val="24"/>
          <w:lang w:eastAsia="ru-RU"/>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C4FDB" w:rsidRPr="001B0F63" w:rsidRDefault="0094743C"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2.1.1.</w:t>
      </w:r>
      <w:r w:rsidR="005C4FDB" w:rsidRPr="001B0F63">
        <w:rPr>
          <w:rFonts w:ascii="Times New Roman" w:eastAsia="Times New Roman" w:hAnsi="Times New Roman" w:cs="Times New Roman"/>
          <w:b/>
          <w:bCs/>
          <w:color w:val="000000" w:themeColor="text1"/>
          <w:sz w:val="24"/>
          <w:szCs w:val="24"/>
          <w:lang w:eastAsia="ru-RU"/>
        </w:rPr>
        <w:t>Основные цели и задачи:</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Формирование начальных представлений о здоровом образе жизни.</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Формирование у детей начальных представлений о здоровом образе жизни.</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Физическая культура. </w:t>
      </w:r>
      <w:r w:rsidRPr="001B0F63">
        <w:rPr>
          <w:rFonts w:ascii="Times New Roman" w:eastAsia="Times New Roman" w:hAnsi="Times New Roman" w:cs="Times New Roman"/>
          <w:color w:val="000000" w:themeColor="text1"/>
          <w:sz w:val="24"/>
          <w:szCs w:val="24"/>
          <w:lang w:eastAsia="ru-RU"/>
        </w:rPr>
        <w:t>Сохранение, укрепление и охрана здоровья детей; повышение умственной и физической работоспособности, предупреждение утомления.</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Обеспечение гармоничного физического развития, совершенствование умений и навыков в основных видах движений, воспитание красоты,</w:t>
      </w:r>
      <w:r w:rsidR="00AC36A6" w:rsidRPr="001B0F63">
        <w:rPr>
          <w:rFonts w:ascii="Times New Roman" w:eastAsia="Times New Roman" w:hAnsi="Times New Roman" w:cs="Times New Roman"/>
          <w:color w:val="000000" w:themeColor="text1"/>
          <w:sz w:val="24"/>
          <w:szCs w:val="24"/>
          <w:lang w:eastAsia="ru-RU"/>
        </w:rPr>
        <w:t xml:space="preserve"> </w:t>
      </w:r>
      <w:r w:rsidRPr="001B0F63">
        <w:rPr>
          <w:rFonts w:ascii="Times New Roman" w:eastAsia="Times New Roman" w:hAnsi="Times New Roman" w:cs="Times New Roman"/>
          <w:color w:val="000000" w:themeColor="text1"/>
          <w:sz w:val="24"/>
          <w:szCs w:val="24"/>
          <w:lang w:eastAsia="ru-RU"/>
        </w:rPr>
        <w:t>грациозности, выразительности движений, формирование правильной осанки.</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Развитие интереса к участию в подвижных и спортивных играх и</w:t>
      </w:r>
      <w:r w:rsidR="00AA6F56" w:rsidRPr="001B0F63">
        <w:rPr>
          <w:rFonts w:ascii="Times New Roman" w:eastAsia="Times New Roman" w:hAnsi="Times New Roman" w:cs="Times New Roman"/>
          <w:color w:val="000000" w:themeColor="text1"/>
          <w:sz w:val="24"/>
          <w:szCs w:val="24"/>
          <w:lang w:eastAsia="ru-RU"/>
        </w:rPr>
        <w:t xml:space="preserve"> </w:t>
      </w:r>
      <w:r w:rsidRPr="001B0F63">
        <w:rPr>
          <w:rFonts w:ascii="Times New Roman" w:eastAsia="Times New Roman" w:hAnsi="Times New Roman" w:cs="Times New Roman"/>
          <w:color w:val="000000" w:themeColor="text1"/>
          <w:sz w:val="24"/>
          <w:szCs w:val="24"/>
          <w:lang w:eastAsia="ru-RU"/>
        </w:rPr>
        <w:t>физических упражнениях, активности в самостоятельной двигательной</w:t>
      </w:r>
      <w:r w:rsidR="00AA6F56" w:rsidRPr="001B0F63">
        <w:rPr>
          <w:rFonts w:ascii="Times New Roman" w:eastAsia="Times New Roman" w:hAnsi="Times New Roman" w:cs="Times New Roman"/>
          <w:color w:val="000000" w:themeColor="text1"/>
          <w:sz w:val="24"/>
          <w:szCs w:val="24"/>
          <w:lang w:eastAsia="ru-RU"/>
        </w:rPr>
        <w:t xml:space="preserve"> </w:t>
      </w:r>
      <w:r w:rsidRPr="001B0F63">
        <w:rPr>
          <w:rFonts w:ascii="Times New Roman" w:eastAsia="Times New Roman" w:hAnsi="Times New Roman" w:cs="Times New Roman"/>
          <w:color w:val="000000" w:themeColor="text1"/>
          <w:sz w:val="24"/>
          <w:szCs w:val="24"/>
          <w:lang w:eastAsia="ru-RU"/>
        </w:rPr>
        <w:t>деятельности; интереса и любви к спорту.</w:t>
      </w:r>
    </w:p>
    <w:p w:rsidR="00E927E2" w:rsidRPr="001B0F63" w:rsidRDefault="00E927E2"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5C4FDB" w:rsidRPr="001B0F63" w:rsidRDefault="0094743C"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2.1.2.</w:t>
      </w:r>
      <w:r w:rsidR="005C4FDB" w:rsidRPr="001B0F63">
        <w:rPr>
          <w:rFonts w:ascii="Times New Roman" w:eastAsia="Times New Roman" w:hAnsi="Times New Roman" w:cs="Times New Roman"/>
          <w:b/>
          <w:bCs/>
          <w:color w:val="000000" w:themeColor="text1"/>
          <w:sz w:val="24"/>
          <w:szCs w:val="24"/>
          <w:lang w:eastAsia="ru-RU"/>
        </w:rPr>
        <w:t>Содержание психолого-педагогической работы.</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i/>
          <w:iCs/>
          <w:color w:val="000000" w:themeColor="text1"/>
          <w:sz w:val="24"/>
          <w:szCs w:val="24"/>
          <w:lang w:eastAsia="ru-RU"/>
        </w:rPr>
        <w:t>Формирование начальных представлений о здоровом образе жизни</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Расширять представления о составляющих (важных компонентах)</w:t>
      </w:r>
      <w:r w:rsidR="001D377A" w:rsidRPr="001B0F63">
        <w:rPr>
          <w:rFonts w:ascii="Times New Roman" w:eastAsia="Times New Roman" w:hAnsi="Times New Roman" w:cs="Times New Roman"/>
          <w:color w:val="000000" w:themeColor="text1"/>
          <w:sz w:val="24"/>
          <w:szCs w:val="24"/>
          <w:lang w:eastAsia="ru-RU"/>
        </w:rPr>
        <w:t xml:space="preserve"> з</w:t>
      </w:r>
      <w:r w:rsidRPr="001B0F63">
        <w:rPr>
          <w:rFonts w:ascii="Times New Roman" w:eastAsia="Times New Roman" w:hAnsi="Times New Roman" w:cs="Times New Roman"/>
          <w:color w:val="000000" w:themeColor="text1"/>
          <w:sz w:val="24"/>
          <w:szCs w:val="24"/>
          <w:lang w:eastAsia="ru-RU"/>
        </w:rPr>
        <w:t>дорового образа жизни (правильное питание, движение, сон и солнце,</w:t>
      </w:r>
      <w:r w:rsidR="001D377A" w:rsidRPr="001B0F63">
        <w:rPr>
          <w:rFonts w:ascii="Times New Roman" w:eastAsia="Times New Roman" w:hAnsi="Times New Roman" w:cs="Times New Roman"/>
          <w:color w:val="000000" w:themeColor="text1"/>
          <w:sz w:val="24"/>
          <w:szCs w:val="24"/>
          <w:lang w:eastAsia="ru-RU"/>
        </w:rPr>
        <w:t xml:space="preserve"> </w:t>
      </w:r>
      <w:r w:rsidRPr="001B0F63">
        <w:rPr>
          <w:rFonts w:ascii="Times New Roman" w:eastAsia="Times New Roman" w:hAnsi="Times New Roman" w:cs="Times New Roman"/>
          <w:color w:val="000000" w:themeColor="text1"/>
          <w:sz w:val="24"/>
          <w:szCs w:val="24"/>
          <w:lang w:eastAsia="ru-RU"/>
        </w:rPr>
        <w:t>воздух и вода — наши лучшие друзья) и факторах, разрушающих здоровье.</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Формировать представления о зависимости здоровья человека от</w:t>
      </w:r>
      <w:r w:rsidR="001D377A" w:rsidRPr="001B0F63">
        <w:rPr>
          <w:rFonts w:ascii="Times New Roman" w:eastAsia="Times New Roman" w:hAnsi="Times New Roman" w:cs="Times New Roman"/>
          <w:color w:val="000000" w:themeColor="text1"/>
          <w:sz w:val="24"/>
          <w:szCs w:val="24"/>
          <w:lang w:eastAsia="ru-RU"/>
        </w:rPr>
        <w:t xml:space="preserve"> </w:t>
      </w:r>
      <w:r w:rsidRPr="001B0F63">
        <w:rPr>
          <w:rFonts w:ascii="Times New Roman" w:eastAsia="Times New Roman" w:hAnsi="Times New Roman" w:cs="Times New Roman"/>
          <w:color w:val="000000" w:themeColor="text1"/>
          <w:sz w:val="24"/>
          <w:szCs w:val="24"/>
          <w:lang w:eastAsia="ru-RU"/>
        </w:rPr>
        <w:t>правильного питания; умения определять качество продуктов, основываясь на сенсорных ощущениях.</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lastRenderedPageBreak/>
        <w:t>Расширять представления о роли гигиены и режима дня для здоровья человека.</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1B0F63">
        <w:rPr>
          <w:rFonts w:ascii="Times New Roman" w:eastAsia="Times New Roman" w:hAnsi="Times New Roman" w:cs="Times New Roman"/>
          <w:color w:val="000000" w:themeColor="text1"/>
          <w:sz w:val="24"/>
          <w:szCs w:val="24"/>
          <w:lang w:eastAsia="ru-RU"/>
        </w:rPr>
        <w:t>болеющим</w:t>
      </w:r>
      <w:proofErr w:type="gramEnd"/>
      <w:r w:rsidRPr="001B0F63">
        <w:rPr>
          <w:rFonts w:ascii="Times New Roman" w:eastAsia="Times New Roman" w:hAnsi="Times New Roman" w:cs="Times New Roman"/>
          <w:color w:val="000000" w:themeColor="text1"/>
          <w:sz w:val="24"/>
          <w:szCs w:val="24"/>
          <w:lang w:eastAsia="ru-RU"/>
        </w:rPr>
        <w:t>. Формировать умение характеризовать свое самочувствие.</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Знакомить детей с возможностями здорового человека.</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Формировать потребность в здоровом образе жизни. Прививать интерес к физической культуре и спорту и желание заниматься физкультурой и спортом.</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Знакомить с доступными сведениями из истории олимпийского движения.</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Знакомить с основами техники безопасности и правилами поведения в спортивном зале и на спортивной площадке.</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                 </w:t>
      </w:r>
      <w:r w:rsidRPr="001B0F63">
        <w:rPr>
          <w:rFonts w:ascii="Times New Roman" w:eastAsia="Times New Roman" w:hAnsi="Times New Roman" w:cs="Times New Roman"/>
          <w:b/>
          <w:bCs/>
          <w:i/>
          <w:iCs/>
          <w:color w:val="000000" w:themeColor="text1"/>
          <w:sz w:val="24"/>
          <w:szCs w:val="24"/>
          <w:lang w:eastAsia="ru-RU"/>
        </w:rPr>
        <w:t> Физическая культура</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Продолжать формировать правильную осанку; умение осознанно выполнять движения.</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Совершенствовать двигательные умения и навыки детей.</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Развивать быстроту, силу, выносливость, гибкость.</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Закреплять умение легко ходить и бегать, энергично отталкиваясь от опоры.</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Учить бегать наперегонки, с преодолением препятствий.</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Учить лазать по гимнастической стенке, меняя темп.</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Учить прыгать в длину, в высоту с разбега, правильно разбегаться,</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Учить элементам спортивных игр, играм с элементами соревнования, играм-эстафетам.</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 xml:space="preserve">Приучать </w:t>
      </w:r>
      <w:proofErr w:type="gramStart"/>
      <w:r w:rsidRPr="001B0F63">
        <w:rPr>
          <w:rFonts w:ascii="Times New Roman" w:eastAsia="Times New Roman" w:hAnsi="Times New Roman" w:cs="Times New Roman"/>
          <w:color w:val="000000" w:themeColor="text1"/>
          <w:sz w:val="24"/>
          <w:szCs w:val="24"/>
          <w:lang w:eastAsia="ru-RU"/>
        </w:rPr>
        <w:t>помогать взрослым готовить</w:t>
      </w:r>
      <w:proofErr w:type="gramEnd"/>
      <w:r w:rsidRPr="001B0F63">
        <w:rPr>
          <w:rFonts w:ascii="Times New Roman" w:eastAsia="Times New Roman" w:hAnsi="Times New Roman" w:cs="Times New Roman"/>
          <w:color w:val="000000" w:themeColor="text1"/>
          <w:sz w:val="24"/>
          <w:szCs w:val="24"/>
          <w:lang w:eastAsia="ru-RU"/>
        </w:rPr>
        <w:t xml:space="preserve"> физкультурный инвентарь к занятиям физическими упражнениями, убирать его на место.</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Поддерживать интерес детей к различным видам спорта, сообщать им некоторые сведения о событиях спортивной жизни страны.</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r w:rsidRPr="001B0F63">
        <w:rPr>
          <w:rFonts w:ascii="Times New Roman" w:eastAsia="Times New Roman" w:hAnsi="Times New Roman" w:cs="Times New Roman"/>
          <w:b/>
          <w:color w:val="000000" w:themeColor="text1"/>
          <w:sz w:val="24"/>
          <w:szCs w:val="24"/>
          <w:lang w:eastAsia="ru-RU"/>
        </w:rPr>
        <w:t>Плавание.</w:t>
      </w:r>
    </w:p>
    <w:p w:rsidR="00DA7846" w:rsidRPr="001B0F63" w:rsidRDefault="00CB0DDA"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Формировать правильную осанку</w:t>
      </w:r>
      <w:r w:rsidR="00953441" w:rsidRPr="001B0F63">
        <w:rPr>
          <w:rFonts w:ascii="Times New Roman" w:eastAsia="Times New Roman" w:hAnsi="Times New Roman" w:cs="Times New Roman"/>
          <w:color w:val="000000" w:themeColor="text1"/>
          <w:sz w:val="24"/>
          <w:szCs w:val="24"/>
          <w:lang w:eastAsia="ru-RU"/>
        </w:rPr>
        <w:t>; предупреждение плоскостопия</w:t>
      </w:r>
      <w:r w:rsidR="004177D9" w:rsidRPr="001B0F63">
        <w:rPr>
          <w:rFonts w:ascii="Times New Roman" w:eastAsia="Times New Roman" w:hAnsi="Times New Roman" w:cs="Times New Roman"/>
          <w:color w:val="000000" w:themeColor="text1"/>
          <w:sz w:val="24"/>
          <w:szCs w:val="24"/>
          <w:lang w:eastAsia="ru-RU"/>
        </w:rPr>
        <w:t>.</w:t>
      </w:r>
    </w:p>
    <w:p w:rsidR="00BB789A" w:rsidRPr="001B0F63" w:rsidRDefault="00BB789A"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Закреплять уже имеющиеся у детей умения и навыки в беге, прыжках, ходьбе</w:t>
      </w:r>
    </w:p>
    <w:p w:rsidR="009A3BE0" w:rsidRPr="001B0F63" w:rsidRDefault="009A3BE0"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Формирование навыка скольжения на воде.</w:t>
      </w:r>
    </w:p>
    <w:p w:rsidR="00D1105E" w:rsidRPr="001B0F63" w:rsidRDefault="00D1105E"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Развивать образное мышление, формировать логическое мышление.</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Подвижные игры. </w:t>
      </w:r>
      <w:r w:rsidRPr="001B0F63">
        <w:rPr>
          <w:rFonts w:ascii="Times New Roman" w:eastAsia="Times New Roman" w:hAnsi="Times New Roman" w:cs="Times New Roman"/>
          <w:color w:val="000000" w:themeColor="text1"/>
          <w:sz w:val="24"/>
          <w:szCs w:val="24"/>
          <w:lang w:eastAsia="ru-RU"/>
        </w:rPr>
        <w:t>Продолжать учить детей самостоятельно организовывать знакомые подвижные игры, проявляя инициативу и творчество.</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Воспитывать у детей стремление участвовать в играх с элементами</w:t>
      </w:r>
      <w:r w:rsidR="00192047" w:rsidRPr="001B0F63">
        <w:rPr>
          <w:rFonts w:ascii="Times New Roman" w:eastAsia="Times New Roman" w:hAnsi="Times New Roman" w:cs="Times New Roman"/>
          <w:color w:val="000000" w:themeColor="text1"/>
          <w:sz w:val="24"/>
          <w:szCs w:val="24"/>
          <w:lang w:eastAsia="ru-RU"/>
        </w:rPr>
        <w:t xml:space="preserve"> </w:t>
      </w:r>
      <w:r w:rsidRPr="001B0F63">
        <w:rPr>
          <w:rFonts w:ascii="Times New Roman" w:eastAsia="Times New Roman" w:hAnsi="Times New Roman" w:cs="Times New Roman"/>
          <w:color w:val="000000" w:themeColor="text1"/>
          <w:sz w:val="24"/>
          <w:szCs w:val="24"/>
          <w:lang w:eastAsia="ru-RU"/>
        </w:rPr>
        <w:t>соревнования, играх-эстафетах.</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Учить спортивным играм и упражнениям.</w:t>
      </w:r>
    </w:p>
    <w:p w:rsidR="00F027E2" w:rsidRPr="001B0F63" w:rsidRDefault="00F027E2"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F027E2" w:rsidRPr="001B0F63" w:rsidRDefault="002B092D" w:rsidP="001B0F63">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2.2. ОБРАЗОВАТЕЛЬНАЯ ОБЛАСТЬ «СОЦИАЛЬНО–КОММУНИКАТИВНОЕ РАЗВИТИЕ»</w:t>
      </w:r>
    </w:p>
    <w:p w:rsidR="00C51150" w:rsidRPr="001B0F63" w:rsidRDefault="00C51150" w:rsidP="00DE4F70">
      <w:pPr>
        <w:shd w:val="clear" w:color="auto" w:fill="FFFFFF" w:themeFill="background1"/>
        <w:tabs>
          <w:tab w:val="left" w:pos="142"/>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themeColor="text1"/>
          <w:sz w:val="24"/>
          <w:szCs w:val="24"/>
          <w:lang w:eastAsia="ru-RU"/>
        </w:rPr>
        <w:tab/>
      </w:r>
      <w:r w:rsidR="00AF1659" w:rsidRPr="001B0F63">
        <w:rPr>
          <w:rFonts w:ascii="Times New Roman" w:eastAsia="Times New Roman" w:hAnsi="Times New Roman" w:cs="Times New Roman"/>
          <w:b/>
          <w:bCs/>
          <w:color w:val="000000" w:themeColor="text1"/>
          <w:sz w:val="24"/>
          <w:szCs w:val="24"/>
          <w:lang w:eastAsia="ru-RU"/>
        </w:rPr>
        <w:t xml:space="preserve">2.2.1 </w:t>
      </w:r>
      <w:r w:rsidRPr="001B0F63">
        <w:rPr>
          <w:rFonts w:ascii="Times New Roman" w:eastAsia="Times New Roman" w:hAnsi="Times New Roman" w:cs="Times New Roman"/>
          <w:b/>
          <w:bCs/>
          <w:color w:val="000000" w:themeColor="text1"/>
          <w:sz w:val="24"/>
          <w:szCs w:val="24"/>
          <w:lang w:eastAsia="ru-RU"/>
        </w:rPr>
        <w:t>Цели:</w:t>
      </w:r>
    </w:p>
    <w:p w:rsidR="00A40A43" w:rsidRPr="00DE4F70" w:rsidRDefault="00A40A43" w:rsidP="006502E2">
      <w:pPr>
        <w:pStyle w:val="ab"/>
        <w:numPr>
          <w:ilvl w:val="0"/>
          <w:numId w:val="36"/>
        </w:numPr>
        <w:shd w:val="clear" w:color="auto" w:fill="FFFFFF"/>
        <w:tabs>
          <w:tab w:val="left" w:pos="142"/>
        </w:tabs>
        <w:spacing w:after="0" w:line="240" w:lineRule="auto"/>
        <w:ind w:left="0" w:firstLine="0"/>
        <w:jc w:val="both"/>
        <w:rPr>
          <w:rFonts w:ascii="Times New Roman" w:eastAsia="Times New Roman" w:hAnsi="Times New Roman" w:cs="Times New Roman"/>
          <w:color w:val="000000"/>
          <w:sz w:val="24"/>
          <w:szCs w:val="24"/>
          <w:lang w:eastAsia="ru-RU"/>
        </w:rPr>
      </w:pPr>
      <w:r w:rsidRPr="00DE4F70">
        <w:rPr>
          <w:rFonts w:ascii="Times New Roman" w:eastAsia="Times New Roman" w:hAnsi="Times New Roman" w:cs="Times New Roman"/>
          <w:color w:val="000000"/>
          <w:sz w:val="24"/>
          <w:szCs w:val="24"/>
          <w:lang w:eastAsia="ru-RU"/>
        </w:rPr>
        <w:t>у</w:t>
      </w:r>
      <w:r w:rsidR="00F027E2" w:rsidRPr="00DE4F70">
        <w:rPr>
          <w:rFonts w:ascii="Times New Roman" w:eastAsia="Times New Roman" w:hAnsi="Times New Roman" w:cs="Times New Roman"/>
          <w:color w:val="000000"/>
          <w:sz w:val="24"/>
          <w:szCs w:val="24"/>
          <w:lang w:eastAsia="ru-RU"/>
        </w:rPr>
        <w:t xml:space="preserve">своение норм и ценностей, принятых в обществе, включая моральные и нравственные ценности; развитие общения и взаимодействия ребёнка </w:t>
      </w:r>
      <w:proofErr w:type="gramStart"/>
      <w:r w:rsidR="00F027E2" w:rsidRPr="00DE4F70">
        <w:rPr>
          <w:rFonts w:ascii="Times New Roman" w:eastAsia="Times New Roman" w:hAnsi="Times New Roman" w:cs="Times New Roman"/>
          <w:color w:val="000000"/>
          <w:sz w:val="24"/>
          <w:szCs w:val="24"/>
          <w:lang w:eastAsia="ru-RU"/>
        </w:rPr>
        <w:t>со</w:t>
      </w:r>
      <w:proofErr w:type="gramEnd"/>
      <w:r w:rsidR="00F027E2" w:rsidRPr="00DE4F70">
        <w:rPr>
          <w:rFonts w:ascii="Times New Roman" w:eastAsia="Times New Roman" w:hAnsi="Times New Roman" w:cs="Times New Roman"/>
          <w:color w:val="000000"/>
          <w:sz w:val="24"/>
          <w:szCs w:val="24"/>
          <w:lang w:eastAsia="ru-RU"/>
        </w:rPr>
        <w:t xml:space="preserve"> взрослыми и сверстниками; </w:t>
      </w:r>
    </w:p>
    <w:p w:rsidR="00A40A43" w:rsidRPr="00DE4F70" w:rsidRDefault="00F027E2" w:rsidP="006502E2">
      <w:pPr>
        <w:pStyle w:val="ab"/>
        <w:numPr>
          <w:ilvl w:val="0"/>
          <w:numId w:val="36"/>
        </w:numPr>
        <w:shd w:val="clear" w:color="auto" w:fill="FFFFFF"/>
        <w:tabs>
          <w:tab w:val="left" w:pos="142"/>
        </w:tabs>
        <w:spacing w:after="0" w:line="240" w:lineRule="auto"/>
        <w:ind w:left="0" w:firstLine="0"/>
        <w:jc w:val="both"/>
        <w:rPr>
          <w:rFonts w:ascii="Times New Roman" w:eastAsia="Times New Roman" w:hAnsi="Times New Roman" w:cs="Times New Roman"/>
          <w:color w:val="000000"/>
          <w:sz w:val="24"/>
          <w:szCs w:val="24"/>
          <w:lang w:eastAsia="ru-RU"/>
        </w:rPr>
      </w:pPr>
      <w:r w:rsidRPr="00DE4F70">
        <w:rPr>
          <w:rFonts w:ascii="Times New Roman" w:eastAsia="Times New Roman" w:hAnsi="Times New Roman" w:cs="Times New Roman"/>
          <w:color w:val="000000"/>
          <w:sz w:val="24"/>
          <w:szCs w:val="24"/>
          <w:lang w:eastAsia="ru-RU"/>
        </w:rPr>
        <w:t xml:space="preserve">становление самостоятельности, целенаправленности и </w:t>
      </w:r>
      <w:proofErr w:type="gramStart"/>
      <w:r w:rsidRPr="00DE4F70">
        <w:rPr>
          <w:rFonts w:ascii="Times New Roman" w:eastAsia="Times New Roman" w:hAnsi="Times New Roman" w:cs="Times New Roman"/>
          <w:color w:val="000000"/>
          <w:sz w:val="24"/>
          <w:szCs w:val="24"/>
          <w:lang w:eastAsia="ru-RU"/>
        </w:rPr>
        <w:t>само регуляции</w:t>
      </w:r>
      <w:proofErr w:type="gramEnd"/>
      <w:r w:rsidRPr="00DE4F70">
        <w:rPr>
          <w:rFonts w:ascii="Times New Roman" w:eastAsia="Times New Roman" w:hAnsi="Times New Roman" w:cs="Times New Roman"/>
          <w:color w:val="000000"/>
          <w:sz w:val="24"/>
          <w:szCs w:val="24"/>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F027E2" w:rsidRPr="00B86FA6" w:rsidRDefault="00F027E2" w:rsidP="006502E2">
      <w:pPr>
        <w:pStyle w:val="ab"/>
        <w:numPr>
          <w:ilvl w:val="0"/>
          <w:numId w:val="36"/>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B86FA6">
        <w:rPr>
          <w:rFonts w:ascii="Times New Roman" w:eastAsia="Times New Roman" w:hAnsi="Times New Roman" w:cs="Times New Roman"/>
          <w:color w:val="000000"/>
          <w:sz w:val="24"/>
          <w:szCs w:val="24"/>
          <w:lang w:eastAsia="ru-RU"/>
        </w:rPr>
        <w:lastRenderedPageBreak/>
        <w:t>формирование позитивных установок к различным видам труда и творчества; формирование основ безопасного поведения в быту, социуме, природе</w:t>
      </w:r>
      <w:r w:rsidR="00A40A43" w:rsidRPr="00B86FA6">
        <w:rPr>
          <w:rFonts w:ascii="Times New Roman" w:eastAsia="Times New Roman" w:hAnsi="Times New Roman" w:cs="Times New Roman"/>
          <w:color w:val="000000"/>
          <w:sz w:val="24"/>
          <w:szCs w:val="24"/>
          <w:lang w:eastAsia="ru-RU"/>
        </w:rPr>
        <w:t>.</w:t>
      </w:r>
    </w:p>
    <w:p w:rsidR="00A40A43" w:rsidRPr="001B0F63" w:rsidRDefault="00AF1659" w:rsidP="001B0F63">
      <w:pPr>
        <w:shd w:val="clear" w:color="auto" w:fill="FFFFFF"/>
        <w:spacing w:after="0" w:line="240" w:lineRule="auto"/>
        <w:ind w:firstLine="568"/>
        <w:jc w:val="both"/>
        <w:rPr>
          <w:rFonts w:ascii="Times New Roman" w:eastAsia="Times New Roman" w:hAnsi="Times New Roman" w:cs="Times New Roman"/>
          <w:b/>
          <w:color w:val="000000"/>
          <w:sz w:val="24"/>
          <w:szCs w:val="24"/>
          <w:lang w:eastAsia="ru-RU"/>
        </w:rPr>
      </w:pPr>
      <w:r w:rsidRPr="001B0F63">
        <w:rPr>
          <w:rFonts w:ascii="Times New Roman" w:eastAsia="Times New Roman" w:hAnsi="Times New Roman" w:cs="Times New Roman"/>
          <w:b/>
          <w:color w:val="000000"/>
          <w:sz w:val="24"/>
          <w:szCs w:val="24"/>
          <w:lang w:eastAsia="ru-RU"/>
        </w:rPr>
        <w:t xml:space="preserve">2.2.2 </w:t>
      </w:r>
      <w:r w:rsidR="00A40A43" w:rsidRPr="001B0F63">
        <w:rPr>
          <w:rFonts w:ascii="Times New Roman" w:eastAsia="Times New Roman" w:hAnsi="Times New Roman" w:cs="Times New Roman"/>
          <w:b/>
          <w:color w:val="000000"/>
          <w:sz w:val="24"/>
          <w:szCs w:val="24"/>
          <w:lang w:eastAsia="ru-RU"/>
        </w:rPr>
        <w:t>Задачи:</w:t>
      </w:r>
    </w:p>
    <w:p w:rsidR="00F027E2" w:rsidRPr="001B0F63" w:rsidRDefault="00F027E2" w:rsidP="001B0F63">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themeColor="text1"/>
          <w:sz w:val="24"/>
          <w:szCs w:val="24"/>
          <w:lang w:eastAsia="ru-RU"/>
        </w:rPr>
        <w:t> </w:t>
      </w:r>
      <w:r w:rsidRPr="001B0F63">
        <w:rPr>
          <w:rFonts w:ascii="Times New Roman" w:eastAsia="Times New Roman" w:hAnsi="Times New Roman" w:cs="Times New Roman"/>
          <w:b/>
          <w:bCs/>
          <w:color w:val="000000" w:themeColor="text1"/>
          <w:sz w:val="24"/>
          <w:szCs w:val="24"/>
          <w:lang w:eastAsia="ru-RU"/>
        </w:rPr>
        <w:t>Социализация, развитие общения, нравственное воспитание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Ребенок в семье и сообществе, патриотическое воспитание. </w:t>
      </w:r>
      <w:r w:rsidRPr="001B0F63">
        <w:rPr>
          <w:rFonts w:ascii="Times New Roman" w:eastAsia="Times New Roman" w:hAnsi="Times New Roman" w:cs="Times New Roman"/>
          <w:color w:val="000000"/>
          <w:sz w:val="24"/>
          <w:szCs w:val="24"/>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F027E2" w:rsidRPr="001B0F63" w:rsidRDefault="00F027E2" w:rsidP="001B0F63">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themeColor="text1"/>
          <w:sz w:val="24"/>
          <w:szCs w:val="24"/>
          <w:lang w:eastAsia="ru-RU"/>
        </w:rPr>
        <w:t>Самообслуживание, самостоятельность, трудовое воспитание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Развитие навыков самообслуживания; становление самостоятельности, целенаправленности и </w:t>
      </w:r>
      <w:proofErr w:type="spellStart"/>
      <w:r w:rsidRPr="001B0F63">
        <w:rPr>
          <w:rFonts w:ascii="Times New Roman" w:eastAsia="Times New Roman" w:hAnsi="Times New Roman" w:cs="Times New Roman"/>
          <w:color w:val="000000"/>
          <w:sz w:val="24"/>
          <w:szCs w:val="24"/>
          <w:lang w:eastAsia="ru-RU"/>
        </w:rPr>
        <w:t>саморегуляции</w:t>
      </w:r>
      <w:proofErr w:type="spellEnd"/>
      <w:r w:rsidRPr="001B0F63">
        <w:rPr>
          <w:rFonts w:ascii="Times New Roman" w:eastAsia="Times New Roman" w:hAnsi="Times New Roman" w:cs="Times New Roman"/>
          <w:color w:val="000000"/>
          <w:sz w:val="24"/>
          <w:szCs w:val="24"/>
          <w:lang w:eastAsia="ru-RU"/>
        </w:rPr>
        <w:t xml:space="preserve"> собственных действий.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Воспитание культурно-гигиенических навыков.</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Формирование позитивных установок к различным видам труда и творчества, воспитание положительного отношения к труду, желания трудиться.</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Воспитание ценностного отношения к собственному труду, труду</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Формирование первичных представлений о труде взрослых, его роли в обществе и жизни каждого человека.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Формирование основ безопасности.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Формирование представлений о некоторых типичных опасных ситуациях и способах поведения в них.</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AF1659" w:rsidRPr="001B0F63" w:rsidRDefault="00AF1659"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027E2" w:rsidRPr="001B0F63" w:rsidRDefault="00AF1659"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 xml:space="preserve">2.2.3. </w:t>
      </w:r>
      <w:r w:rsidR="00F027E2" w:rsidRPr="001B0F63">
        <w:rPr>
          <w:rFonts w:ascii="Times New Roman" w:eastAsia="Times New Roman" w:hAnsi="Times New Roman" w:cs="Times New Roman"/>
          <w:b/>
          <w:bCs/>
          <w:color w:val="000000"/>
          <w:sz w:val="24"/>
          <w:szCs w:val="24"/>
          <w:lang w:eastAsia="ru-RU"/>
        </w:rPr>
        <w:t>Содержание психолого-педагогической работы:</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 </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i/>
          <w:iCs/>
          <w:color w:val="000000"/>
          <w:sz w:val="24"/>
          <w:szCs w:val="24"/>
          <w:lang w:eastAsia="ru-RU"/>
        </w:rPr>
        <w:t>Социализация, развитие общения, нравственное воспитание</w:t>
      </w:r>
    </w:p>
    <w:p w:rsidR="00F027E2" w:rsidRPr="00DF79D0" w:rsidRDefault="00F027E2" w:rsidP="006502E2">
      <w:pPr>
        <w:pStyle w:val="ab"/>
        <w:numPr>
          <w:ilvl w:val="0"/>
          <w:numId w:val="69"/>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DF79D0">
        <w:rPr>
          <w:rFonts w:ascii="Times New Roman" w:eastAsia="Times New Roman" w:hAnsi="Times New Roman" w:cs="Times New Roman"/>
          <w:color w:val="000000"/>
          <w:sz w:val="24"/>
          <w:szCs w:val="24"/>
          <w:lang w:eastAsia="ru-RU"/>
        </w:rPr>
        <w:t>Воспитывать дружеские взаимоотношения между детьми; привычку</w:t>
      </w:r>
    </w:p>
    <w:p w:rsidR="00F027E2" w:rsidRPr="00DF79D0" w:rsidRDefault="00F027E2" w:rsidP="006502E2">
      <w:pPr>
        <w:pStyle w:val="ab"/>
        <w:numPr>
          <w:ilvl w:val="0"/>
          <w:numId w:val="69"/>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DF79D0">
        <w:rPr>
          <w:rFonts w:ascii="Times New Roman" w:eastAsia="Times New Roman" w:hAnsi="Times New Roman" w:cs="Times New Roman"/>
          <w:color w:val="000000"/>
          <w:sz w:val="24"/>
          <w:szCs w:val="24"/>
          <w:lang w:eastAsia="ru-RU"/>
        </w:rPr>
        <w:t>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F027E2" w:rsidRPr="00DF79D0" w:rsidRDefault="00F027E2" w:rsidP="006502E2">
      <w:pPr>
        <w:pStyle w:val="ab"/>
        <w:numPr>
          <w:ilvl w:val="0"/>
          <w:numId w:val="69"/>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DF79D0">
        <w:rPr>
          <w:rFonts w:ascii="Times New Roman" w:eastAsia="Times New Roman" w:hAnsi="Times New Roman" w:cs="Times New Roman"/>
          <w:color w:val="000000"/>
          <w:sz w:val="24"/>
          <w:szCs w:val="24"/>
          <w:lang w:eastAsia="ru-RU"/>
        </w:rPr>
        <w:t>Воспитывать уважительное отношение к окружающим.</w:t>
      </w:r>
    </w:p>
    <w:p w:rsidR="00F027E2" w:rsidRPr="00DF79D0" w:rsidRDefault="00F027E2" w:rsidP="006502E2">
      <w:pPr>
        <w:pStyle w:val="ab"/>
        <w:numPr>
          <w:ilvl w:val="0"/>
          <w:numId w:val="69"/>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DF79D0">
        <w:rPr>
          <w:rFonts w:ascii="Times New Roman" w:eastAsia="Times New Roman" w:hAnsi="Times New Roman" w:cs="Times New Roman"/>
          <w:color w:val="000000"/>
          <w:sz w:val="24"/>
          <w:szCs w:val="24"/>
          <w:lang w:eastAsia="ru-RU"/>
        </w:rPr>
        <w:t>Учить заботиться о младших, помогать им, защищать тех, кто слабее.</w:t>
      </w:r>
    </w:p>
    <w:p w:rsidR="00F027E2" w:rsidRPr="00DF79D0" w:rsidRDefault="00F027E2" w:rsidP="006502E2">
      <w:pPr>
        <w:pStyle w:val="ab"/>
        <w:numPr>
          <w:ilvl w:val="0"/>
          <w:numId w:val="69"/>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DF79D0">
        <w:rPr>
          <w:rFonts w:ascii="Times New Roman" w:eastAsia="Times New Roman" w:hAnsi="Times New Roman" w:cs="Times New Roman"/>
          <w:color w:val="000000"/>
          <w:sz w:val="24"/>
          <w:szCs w:val="24"/>
          <w:lang w:eastAsia="ru-RU"/>
        </w:rPr>
        <w:t>Формировать такие качества, как сочувствие, отзывчивость.</w:t>
      </w:r>
    </w:p>
    <w:p w:rsidR="00F027E2" w:rsidRPr="00DF79D0" w:rsidRDefault="00F027E2" w:rsidP="006502E2">
      <w:pPr>
        <w:pStyle w:val="ab"/>
        <w:numPr>
          <w:ilvl w:val="0"/>
          <w:numId w:val="69"/>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DF79D0">
        <w:rPr>
          <w:rFonts w:ascii="Times New Roman" w:eastAsia="Times New Roman" w:hAnsi="Times New Roman" w:cs="Times New Roman"/>
          <w:color w:val="000000"/>
          <w:sz w:val="24"/>
          <w:szCs w:val="24"/>
          <w:lang w:eastAsia="ru-RU"/>
        </w:rPr>
        <w:t>Воспитывать скромность, умение проявлять заботу об окружающих, с благодарностью относиться к помощи и знакам внимания.</w:t>
      </w:r>
    </w:p>
    <w:p w:rsidR="00F027E2" w:rsidRPr="00DF79D0" w:rsidRDefault="00F027E2" w:rsidP="006502E2">
      <w:pPr>
        <w:pStyle w:val="ab"/>
        <w:numPr>
          <w:ilvl w:val="0"/>
          <w:numId w:val="69"/>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DF79D0">
        <w:rPr>
          <w:rFonts w:ascii="Times New Roman" w:eastAsia="Times New Roman" w:hAnsi="Times New Roman" w:cs="Times New Roman"/>
          <w:color w:val="000000"/>
          <w:sz w:val="24"/>
          <w:szCs w:val="24"/>
          <w:lang w:eastAsia="ru-RU"/>
        </w:rPr>
        <w:t>Формировать умение оценивать свои поступки и поступки сверстников.</w:t>
      </w:r>
    </w:p>
    <w:p w:rsidR="00F027E2" w:rsidRPr="00DF79D0" w:rsidRDefault="00F027E2" w:rsidP="006502E2">
      <w:pPr>
        <w:pStyle w:val="ab"/>
        <w:numPr>
          <w:ilvl w:val="0"/>
          <w:numId w:val="69"/>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DF79D0">
        <w:rPr>
          <w:rFonts w:ascii="Times New Roman" w:eastAsia="Times New Roman" w:hAnsi="Times New Roman" w:cs="Times New Roman"/>
          <w:color w:val="000000"/>
          <w:sz w:val="24"/>
          <w:szCs w:val="24"/>
          <w:lang w:eastAsia="ru-RU"/>
        </w:rPr>
        <w:lastRenderedPageBreak/>
        <w:t>Развивать стремление детей выражать свое отношение к окружающему, самостоятельно находить для этого различные речевые средства.</w:t>
      </w:r>
    </w:p>
    <w:p w:rsidR="00F027E2" w:rsidRPr="00DF79D0" w:rsidRDefault="00F027E2" w:rsidP="006502E2">
      <w:pPr>
        <w:pStyle w:val="ab"/>
        <w:numPr>
          <w:ilvl w:val="0"/>
          <w:numId w:val="70"/>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DF79D0">
        <w:rPr>
          <w:rFonts w:ascii="Times New Roman" w:eastAsia="Times New Roman" w:hAnsi="Times New Roman" w:cs="Times New Roman"/>
          <w:color w:val="000000"/>
          <w:sz w:val="24"/>
          <w:szCs w:val="24"/>
          <w:lang w:eastAsia="ru-RU"/>
        </w:rPr>
        <w:t>Расширять представления о правилах поведения в общественных местах; об обязанностях в группе детского сада, дома.</w:t>
      </w:r>
    </w:p>
    <w:p w:rsidR="00F027E2" w:rsidRPr="00DF79D0" w:rsidRDefault="00F027E2" w:rsidP="006502E2">
      <w:pPr>
        <w:pStyle w:val="ab"/>
        <w:numPr>
          <w:ilvl w:val="0"/>
          <w:numId w:val="70"/>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DF79D0">
        <w:rPr>
          <w:rFonts w:ascii="Times New Roman" w:eastAsia="Times New Roman" w:hAnsi="Times New Roman" w:cs="Times New Roman"/>
          <w:color w:val="000000"/>
          <w:sz w:val="24"/>
          <w:szCs w:val="24"/>
          <w:lang w:eastAsia="ru-RU"/>
        </w:rPr>
        <w:t xml:space="preserve">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w:t>
      </w:r>
      <w:proofErr w:type="spellStart"/>
      <w:r w:rsidRPr="00DF79D0">
        <w:rPr>
          <w:rFonts w:ascii="Times New Roman" w:eastAsia="Times New Roman" w:hAnsi="Times New Roman" w:cs="Times New Roman"/>
          <w:color w:val="000000"/>
          <w:sz w:val="24"/>
          <w:szCs w:val="24"/>
          <w:lang w:eastAsia="ru-RU"/>
        </w:rPr>
        <w:t>потешки</w:t>
      </w:r>
      <w:proofErr w:type="spellEnd"/>
      <w:r w:rsidRPr="00DF79D0">
        <w:rPr>
          <w:rFonts w:ascii="Times New Roman" w:eastAsia="Times New Roman" w:hAnsi="Times New Roman" w:cs="Times New Roman"/>
          <w:color w:val="000000"/>
          <w:sz w:val="24"/>
          <w:szCs w:val="24"/>
          <w:lang w:eastAsia="ru-RU"/>
        </w:rPr>
        <w:t xml:space="preserve"> и др.). Показать значение родного языка в формировании основ нравственности.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i/>
          <w:iCs/>
          <w:color w:val="000000"/>
          <w:sz w:val="24"/>
          <w:szCs w:val="24"/>
          <w:lang w:eastAsia="ru-RU"/>
        </w:rPr>
        <w:t>Ребенок в семье и сообществе, патриотическое воспитание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Образ Я. </w:t>
      </w:r>
      <w:r w:rsidRPr="001B0F63">
        <w:rPr>
          <w:rFonts w:ascii="Times New Roman" w:eastAsia="Times New Roman" w:hAnsi="Times New Roman" w:cs="Times New Roman"/>
          <w:color w:val="000000"/>
          <w:sz w:val="24"/>
          <w:szCs w:val="24"/>
          <w:lang w:eastAsia="ru-RU"/>
        </w:rPr>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Семья. </w:t>
      </w:r>
      <w:r w:rsidRPr="001B0F63">
        <w:rPr>
          <w:rFonts w:ascii="Times New Roman" w:eastAsia="Times New Roman" w:hAnsi="Times New Roman" w:cs="Times New Roman"/>
          <w:color w:val="000000"/>
          <w:sz w:val="24"/>
          <w:szCs w:val="24"/>
          <w:lang w:eastAsia="ru-RU"/>
        </w:rPr>
        <w:t>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Приучать к выполнению постоянных обязанностей по дому.</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Детский сад. </w:t>
      </w:r>
      <w:r w:rsidRPr="001B0F63">
        <w:rPr>
          <w:rFonts w:ascii="Times New Roman" w:eastAsia="Times New Roman" w:hAnsi="Times New Roman" w:cs="Times New Roman"/>
          <w:color w:val="000000"/>
          <w:sz w:val="24"/>
          <w:szCs w:val="24"/>
          <w:lang w:eastAsia="ru-RU"/>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Родная страна. </w:t>
      </w:r>
      <w:r w:rsidRPr="001B0F63">
        <w:rPr>
          <w:rFonts w:ascii="Times New Roman" w:eastAsia="Times New Roman" w:hAnsi="Times New Roman" w:cs="Times New Roman"/>
          <w:color w:val="000000"/>
          <w:sz w:val="24"/>
          <w:szCs w:val="24"/>
          <w:lang w:eastAsia="ru-RU"/>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AF1659" w:rsidRPr="001B0F63" w:rsidRDefault="00AF1659"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i/>
          <w:iCs/>
          <w:color w:val="000000"/>
          <w:sz w:val="24"/>
          <w:szCs w:val="24"/>
          <w:lang w:eastAsia="ru-RU"/>
        </w:rPr>
        <w:t>Самообслуживание, самостоятельность трудовое воспитание.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lastRenderedPageBreak/>
        <w:t>Культурно-гигиенические навыки. </w:t>
      </w:r>
      <w:r w:rsidRPr="001B0F63">
        <w:rPr>
          <w:rFonts w:ascii="Times New Roman" w:eastAsia="Times New Roman" w:hAnsi="Times New Roman" w:cs="Times New Roman"/>
          <w:color w:val="000000"/>
          <w:sz w:val="24"/>
          <w:szCs w:val="24"/>
          <w:lang w:eastAsia="ru-RU"/>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Закреплять умение замечать и самостоятельно устранять непорядок в своем внешнем виде.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Самообслуживание. </w:t>
      </w:r>
      <w:r w:rsidRPr="001B0F63">
        <w:rPr>
          <w:rFonts w:ascii="Times New Roman" w:eastAsia="Times New Roman" w:hAnsi="Times New Roman" w:cs="Times New Roman"/>
          <w:color w:val="000000"/>
          <w:sz w:val="24"/>
          <w:szCs w:val="24"/>
          <w:lang w:eastAsia="ru-RU"/>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Воспитывать умение самостоятельно и своевременно готовить материалы и пособия к занятию, учить </w:t>
      </w:r>
      <w:proofErr w:type="gramStart"/>
      <w:r w:rsidRPr="001B0F63">
        <w:rPr>
          <w:rFonts w:ascii="Times New Roman" w:eastAsia="Times New Roman" w:hAnsi="Times New Roman" w:cs="Times New Roman"/>
          <w:color w:val="000000"/>
          <w:sz w:val="24"/>
          <w:szCs w:val="24"/>
          <w:lang w:eastAsia="ru-RU"/>
        </w:rPr>
        <w:t>самостоятельно</w:t>
      </w:r>
      <w:proofErr w:type="gramEnd"/>
      <w:r w:rsidRPr="001B0F63">
        <w:rPr>
          <w:rFonts w:ascii="Times New Roman" w:eastAsia="Times New Roman" w:hAnsi="Times New Roman" w:cs="Times New Roman"/>
          <w:color w:val="000000"/>
          <w:sz w:val="24"/>
          <w:szCs w:val="24"/>
          <w:lang w:eastAsia="ru-RU"/>
        </w:rPr>
        <w:t xml:space="preserve"> раскладывать подготовленные воспитателем материалы для занятий, убирать их, мыть кисточки, розетки для красок, палитру, протирать столы.</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Общественно-полезный труд. </w:t>
      </w:r>
      <w:r w:rsidRPr="001B0F63">
        <w:rPr>
          <w:rFonts w:ascii="Times New Roman" w:eastAsia="Times New Roman" w:hAnsi="Times New Roman" w:cs="Times New Roman"/>
          <w:color w:val="000000"/>
          <w:sz w:val="24"/>
          <w:szCs w:val="24"/>
          <w:lang w:eastAsia="ru-RU"/>
        </w:rPr>
        <w:t>Воспитывать у детей положительное отношение к труду, желание выполнять посильные трудовые поручения.</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Разъяснять детям значимость их труда.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Знакомить детей с наиболее экономными приемами работы. Воспитывать культуру трудовой деятельности, бережное отношение к материалам и инструментам.</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оценивать результат своей работы (с помощью взрослого).</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Воспитывать дружеские взаимоотношения между детьми; привычку играть, трудиться, заниматься сообща. Развивать желание помогать друг другу.</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Продолжать учить детей </w:t>
      </w:r>
      <w:proofErr w:type="gramStart"/>
      <w:r w:rsidRPr="001B0F63">
        <w:rPr>
          <w:rFonts w:ascii="Times New Roman" w:eastAsia="Times New Roman" w:hAnsi="Times New Roman" w:cs="Times New Roman"/>
          <w:color w:val="000000"/>
          <w:sz w:val="24"/>
          <w:szCs w:val="24"/>
          <w:lang w:eastAsia="ru-RU"/>
        </w:rPr>
        <w:t>помогать взрослым поддерживать</w:t>
      </w:r>
      <w:proofErr w:type="gramEnd"/>
      <w:r w:rsidRPr="001B0F63">
        <w:rPr>
          <w:rFonts w:ascii="Times New Roman" w:eastAsia="Times New Roman" w:hAnsi="Times New Roman" w:cs="Times New Roman"/>
          <w:color w:val="000000"/>
          <w:sz w:val="24"/>
          <w:szCs w:val="24"/>
          <w:lang w:eastAsia="ru-RU"/>
        </w:rPr>
        <w:t xml:space="preserve"> порядок в группе: протирать игрушки, строительный материал и т. п.</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Приучать </w:t>
      </w:r>
      <w:proofErr w:type="gramStart"/>
      <w:r w:rsidRPr="001B0F63">
        <w:rPr>
          <w:rFonts w:ascii="Times New Roman" w:eastAsia="Times New Roman" w:hAnsi="Times New Roman" w:cs="Times New Roman"/>
          <w:color w:val="000000"/>
          <w:sz w:val="24"/>
          <w:szCs w:val="24"/>
          <w:lang w:eastAsia="ru-RU"/>
        </w:rPr>
        <w:t>добросовестно</w:t>
      </w:r>
      <w:proofErr w:type="gramEnd"/>
      <w:r w:rsidRPr="001B0F63">
        <w:rPr>
          <w:rFonts w:ascii="Times New Roman" w:eastAsia="Times New Roman" w:hAnsi="Times New Roman" w:cs="Times New Roman"/>
          <w:color w:val="000000"/>
          <w:sz w:val="24"/>
          <w:szCs w:val="24"/>
          <w:lang w:eastAsia="ru-RU"/>
        </w:rPr>
        <w:t xml:space="preserve"> выполнять обязанности дежурных по столовой: сервировать стол, приводить его в порядок после еды.</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Труд в природе. </w:t>
      </w:r>
      <w:r w:rsidRPr="001B0F63">
        <w:rPr>
          <w:rFonts w:ascii="Times New Roman" w:eastAsia="Times New Roman" w:hAnsi="Times New Roman" w:cs="Times New Roman"/>
          <w:color w:val="000000"/>
          <w:sz w:val="24"/>
          <w:szCs w:val="24"/>
          <w:lang w:eastAsia="ru-RU"/>
        </w:rPr>
        <w:t>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Привлекать детей к помощи взрослым и посильному труду в природе: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Уважение к труду взрослых. </w:t>
      </w:r>
      <w:r w:rsidRPr="001B0F63">
        <w:rPr>
          <w:rFonts w:ascii="Times New Roman" w:eastAsia="Times New Roman" w:hAnsi="Times New Roman" w:cs="Times New Roman"/>
          <w:color w:val="000000"/>
          <w:sz w:val="24"/>
          <w:szCs w:val="24"/>
          <w:lang w:eastAsia="ru-RU"/>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F027E2" w:rsidRPr="001B0F63" w:rsidRDefault="00F027E2" w:rsidP="001B0F63">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i/>
          <w:iCs/>
          <w:color w:val="000000" w:themeColor="text1"/>
          <w:sz w:val="24"/>
          <w:szCs w:val="24"/>
          <w:lang w:eastAsia="ru-RU"/>
        </w:rPr>
        <w:t>Формирование основ безопасности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lastRenderedPageBreak/>
        <w:t>Безопасное поведение в природе</w:t>
      </w:r>
      <w:r w:rsidRPr="001B0F63">
        <w:rPr>
          <w:rFonts w:ascii="Times New Roman" w:eastAsia="Times New Roman" w:hAnsi="Times New Roman" w:cs="Times New Roman"/>
          <w:color w:val="000000"/>
          <w:sz w:val="24"/>
          <w:szCs w:val="24"/>
          <w:lang w:eastAsia="ru-RU"/>
        </w:rPr>
        <w:t>. Формировать основы экологической культуры и безопасного поведения в природе.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Знакомить с явлениями неживой природы (гроза, гром, молния, радуга), с правилами поведения при грозе.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Знакомить детей с правилами оказания первой помощи при ушибах и укусах насекомых.</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Безопасность на дорогах. </w:t>
      </w:r>
      <w:r w:rsidRPr="001B0F63">
        <w:rPr>
          <w:rFonts w:ascii="Times New Roman" w:eastAsia="Times New Roman" w:hAnsi="Times New Roman" w:cs="Times New Roman"/>
          <w:color w:val="000000"/>
          <w:sz w:val="24"/>
          <w:szCs w:val="24"/>
          <w:lang w:eastAsia="ru-RU"/>
        </w:rPr>
        <w:t>Уточнять знания детей об элементах дороги (проезжая часть, пешеходный переход, тротуар), о движении транспорта, о работе светофора.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Знакомить с названиями ближайших к детскому саду улиц и улиц, на которых живут дети.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Знакомить с правилами дорожного движения, правилами передвижения пешеходов и велосипедистов.</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Продолжать знакомить с дорожными знаками: </w:t>
      </w:r>
      <w:proofErr w:type="gramStart"/>
      <w:r w:rsidRPr="001B0F63">
        <w:rPr>
          <w:rFonts w:ascii="Times New Roman" w:eastAsia="Times New Roman" w:hAnsi="Times New Roman" w:cs="Times New Roman"/>
          <w:color w:val="000000"/>
          <w:sz w:val="24"/>
          <w:szCs w:val="24"/>
          <w:lang w:eastAsia="ru-RU"/>
        </w:rPr>
        <w:t>«Дети»,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roofErr w:type="gramEnd"/>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Безопасность собственной жизнедеятельности. </w:t>
      </w:r>
      <w:r w:rsidRPr="001B0F63">
        <w:rPr>
          <w:rFonts w:ascii="Times New Roman" w:eastAsia="Times New Roman" w:hAnsi="Times New Roman" w:cs="Times New Roman"/>
          <w:color w:val="000000"/>
          <w:sz w:val="24"/>
          <w:szCs w:val="24"/>
          <w:lang w:eastAsia="ru-RU"/>
        </w:rPr>
        <w:t>Закреплять основы</w:t>
      </w:r>
      <w:r w:rsidR="00962F97" w:rsidRPr="001B0F63">
        <w:rPr>
          <w:rFonts w:ascii="Times New Roman" w:eastAsia="Times New Roman" w:hAnsi="Times New Roman" w:cs="Times New Roman"/>
          <w:color w:val="000000"/>
          <w:sz w:val="24"/>
          <w:szCs w:val="24"/>
          <w:lang w:eastAsia="ru-RU"/>
        </w:rPr>
        <w:t xml:space="preserve"> </w:t>
      </w:r>
      <w:r w:rsidRPr="001B0F63">
        <w:rPr>
          <w:rFonts w:ascii="Times New Roman" w:eastAsia="Times New Roman" w:hAnsi="Times New Roman" w:cs="Times New Roman"/>
          <w:color w:val="000000"/>
          <w:sz w:val="24"/>
          <w:szCs w:val="24"/>
          <w:lang w:eastAsia="ru-RU"/>
        </w:rPr>
        <w:t>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умение обращаться за помощью к взрослым.</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называть свое имя, фамилию, возраст, домашний адрес, телефон.</w:t>
      </w:r>
    </w:p>
    <w:p w:rsidR="00962F97" w:rsidRPr="001B0F63" w:rsidRDefault="00962F97" w:rsidP="001B0F63">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F027E2" w:rsidRPr="001B0F63" w:rsidRDefault="00962F97"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 xml:space="preserve">2.3. </w:t>
      </w:r>
      <w:r w:rsidR="00F027E2" w:rsidRPr="001B0F63">
        <w:rPr>
          <w:rFonts w:ascii="Times New Roman" w:eastAsia="Times New Roman" w:hAnsi="Times New Roman" w:cs="Times New Roman"/>
          <w:b/>
          <w:bCs/>
          <w:color w:val="000000"/>
          <w:sz w:val="24"/>
          <w:szCs w:val="24"/>
          <w:lang w:eastAsia="ru-RU"/>
        </w:rPr>
        <w:t>ОБРАЗОВАТЕЛЬНАЯ ОБЛАСТЬ «ПОЗНАВАТЕЛЬНОЕ РАЗВИТИЕ»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1B0F63">
        <w:rPr>
          <w:rFonts w:ascii="Times New Roman" w:eastAsia="Times New Roman" w:hAnsi="Times New Roman" w:cs="Times New Roman"/>
          <w:color w:val="000000"/>
          <w:sz w:val="24"/>
          <w:szCs w:val="24"/>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1B0F63">
        <w:rPr>
          <w:rFonts w:ascii="Times New Roman" w:eastAsia="Times New Roman" w:hAnsi="Times New Roman" w:cs="Times New Roman"/>
          <w:color w:val="000000"/>
          <w:sz w:val="24"/>
          <w:szCs w:val="24"/>
          <w:lang w:eastAsia="ru-RU"/>
        </w:rPr>
        <w:t xml:space="preserve"> </w:t>
      </w:r>
      <w:proofErr w:type="gramStart"/>
      <w:r w:rsidRPr="001B0F63">
        <w:rPr>
          <w:rFonts w:ascii="Times New Roman" w:eastAsia="Times New Roman" w:hAnsi="Times New Roman" w:cs="Times New Roman"/>
          <w:color w:val="000000"/>
          <w:sz w:val="24"/>
          <w:szCs w:val="24"/>
          <w:lang w:eastAsia="ru-RU"/>
        </w:rPr>
        <w:t>общем</w:t>
      </w:r>
      <w:proofErr w:type="gramEnd"/>
      <w:r w:rsidRPr="001B0F63">
        <w:rPr>
          <w:rFonts w:ascii="Times New Roman" w:eastAsia="Times New Roman" w:hAnsi="Times New Roman" w:cs="Times New Roman"/>
          <w:color w:val="000000"/>
          <w:sz w:val="24"/>
          <w:szCs w:val="24"/>
          <w:lang w:eastAsia="ru-RU"/>
        </w:rPr>
        <w:t xml:space="preserve"> доме людей, об особенностях ее природы, многообразии стран и народов мира».</w:t>
      </w:r>
    </w:p>
    <w:p w:rsidR="00F027E2" w:rsidRPr="001B0F63" w:rsidRDefault="00962F97"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 xml:space="preserve">2.3.1. </w:t>
      </w:r>
      <w:r w:rsidR="00F027E2" w:rsidRPr="001B0F63">
        <w:rPr>
          <w:rFonts w:ascii="Times New Roman" w:eastAsia="Times New Roman" w:hAnsi="Times New Roman" w:cs="Times New Roman"/>
          <w:b/>
          <w:bCs/>
          <w:color w:val="000000"/>
          <w:sz w:val="24"/>
          <w:szCs w:val="24"/>
          <w:lang w:eastAsia="ru-RU"/>
        </w:rPr>
        <w:t>Основные цели и задачи: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Развитие познавательно-исследовательской деятельности.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w:t>
      </w:r>
      <w:r w:rsidRPr="001B0F63">
        <w:rPr>
          <w:rFonts w:ascii="Times New Roman" w:eastAsia="Times New Roman" w:hAnsi="Times New Roman" w:cs="Times New Roman"/>
          <w:color w:val="000000"/>
          <w:sz w:val="24"/>
          <w:szCs w:val="24"/>
          <w:lang w:eastAsia="ru-RU"/>
        </w:rPr>
        <w:lastRenderedPageBreak/>
        <w:t>окружающего мира; умения устанавливать простейшие связи между предметами и явлениями, делать простейшие обобщения.</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Приобщение к социокультурным ценностям. </w:t>
      </w:r>
      <w:r w:rsidRPr="001B0F63">
        <w:rPr>
          <w:rFonts w:ascii="Times New Roman" w:eastAsia="Times New Roman" w:hAnsi="Times New Roman" w:cs="Times New Roman"/>
          <w:color w:val="000000"/>
          <w:sz w:val="24"/>
          <w:szCs w:val="24"/>
          <w:lang w:eastAsia="ru-RU"/>
        </w:rPr>
        <w:t>Ознакомление с окружающим социальным миром, расширение кругозора детей, формирование целостной картины мира.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Формирование элементарных представлений о планете Земля как общем доме людей, о многообразии стран и народов мира.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Формирование элементарных математических представлений.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Ознакомление с миром природы. </w:t>
      </w:r>
      <w:r w:rsidRPr="001B0F63">
        <w:rPr>
          <w:rFonts w:ascii="Times New Roman" w:eastAsia="Times New Roman" w:hAnsi="Times New Roman" w:cs="Times New Roman"/>
          <w:color w:val="000000"/>
          <w:sz w:val="24"/>
          <w:szCs w:val="24"/>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962F97" w:rsidRPr="001B0F63" w:rsidRDefault="00962F97"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027E2" w:rsidRPr="001B0F63" w:rsidRDefault="00962F97" w:rsidP="001B0F63">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1B0F63">
        <w:rPr>
          <w:rFonts w:ascii="Times New Roman" w:eastAsia="Times New Roman" w:hAnsi="Times New Roman" w:cs="Times New Roman"/>
          <w:b/>
          <w:bCs/>
          <w:color w:val="000000"/>
          <w:sz w:val="24"/>
          <w:szCs w:val="24"/>
          <w:lang w:eastAsia="ru-RU"/>
        </w:rPr>
        <w:t>2.3.2.</w:t>
      </w:r>
      <w:r w:rsidR="00F027E2" w:rsidRPr="001B0F63">
        <w:rPr>
          <w:rFonts w:ascii="Times New Roman" w:eastAsia="Times New Roman" w:hAnsi="Times New Roman" w:cs="Times New Roman"/>
          <w:b/>
          <w:bCs/>
          <w:color w:val="000000"/>
          <w:sz w:val="24"/>
          <w:szCs w:val="24"/>
          <w:lang w:eastAsia="ru-RU"/>
        </w:rPr>
        <w:t>Содержание психолого-педагогической работы:</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i/>
          <w:iCs/>
          <w:color w:val="000000"/>
          <w:sz w:val="24"/>
          <w:szCs w:val="24"/>
          <w:lang w:eastAsia="ru-RU"/>
        </w:rPr>
        <w:t>Развитие познавательно-исследовательской деятельности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Первичные представления об объектах окружающего мира. </w:t>
      </w:r>
      <w:r w:rsidRPr="001B0F63">
        <w:rPr>
          <w:rFonts w:ascii="Times New Roman" w:eastAsia="Times New Roman" w:hAnsi="Times New Roman" w:cs="Times New Roman"/>
          <w:color w:val="000000"/>
          <w:sz w:val="24"/>
          <w:szCs w:val="24"/>
          <w:lang w:eastAsia="ru-RU"/>
        </w:rPr>
        <w:t>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Развивать умение определять материалы, из которых изготовлены предметы. </w:t>
      </w:r>
      <w:proofErr w:type="gramStart"/>
      <w:r w:rsidRPr="001B0F63">
        <w:rPr>
          <w:rFonts w:ascii="Times New Roman" w:eastAsia="Times New Roman" w:hAnsi="Times New Roman" w:cs="Times New Roman"/>
          <w:color w:val="000000"/>
          <w:sz w:val="24"/>
          <w:szCs w:val="24"/>
          <w:lang w:eastAsia="ru-RU"/>
        </w:rPr>
        <w:t>Учить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Сенсорное развитие. </w:t>
      </w:r>
      <w:proofErr w:type="gramStart"/>
      <w:r w:rsidRPr="001B0F63">
        <w:rPr>
          <w:rFonts w:ascii="Times New Roman" w:eastAsia="Times New Roman" w:hAnsi="Times New Roman" w:cs="Times New Roman"/>
          <w:color w:val="000000"/>
          <w:sz w:val="24"/>
          <w:szCs w:val="24"/>
          <w:lang w:eastAsia="ru-RU"/>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End"/>
    </w:p>
    <w:p w:rsidR="00F027E2" w:rsidRPr="001B0F63" w:rsidRDefault="00F027E2" w:rsidP="001B0F63">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themeColor="text1"/>
          <w:sz w:val="24"/>
          <w:szCs w:val="24"/>
          <w:lang w:eastAsia="ru-RU"/>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r w:rsidRPr="001B0F63">
        <w:rPr>
          <w:rFonts w:ascii="Times New Roman" w:eastAsia="Times New Roman" w:hAnsi="Times New Roman" w:cs="Times New Roman"/>
          <w:color w:val="000000" w:themeColor="text1"/>
          <w:sz w:val="24"/>
          <w:szCs w:val="24"/>
          <w:lang w:eastAsia="ru-RU"/>
        </w:rPr>
        <w:t xml:space="preserve"> Учить различать цвета по светлоте и насыщенности, правильно называть их. Показать детям особенности рас</w:t>
      </w:r>
      <w:r w:rsidRPr="001B0F63">
        <w:rPr>
          <w:rFonts w:ascii="Times New Roman" w:eastAsia="Times New Roman" w:hAnsi="Times New Roman" w:cs="Times New Roman"/>
          <w:color w:val="000000"/>
          <w:sz w:val="24"/>
          <w:szCs w:val="24"/>
          <w:lang w:eastAsia="ru-RU"/>
        </w:rPr>
        <w:t>положения цветовых тонов в спектре.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Продолжать знакомить с различными геометрическими фигурами, учить использовать в качестве эталонов плоскостные и объемные формы.</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1B0F63">
        <w:rPr>
          <w:rFonts w:ascii="Times New Roman" w:eastAsia="Times New Roman" w:hAnsi="Times New Roman" w:cs="Times New Roman"/>
          <w:color w:val="000000"/>
          <w:sz w:val="24"/>
          <w:szCs w:val="24"/>
          <w:lang w:eastAsia="ru-RU"/>
        </w:rPr>
        <w:t>гладкий</w:t>
      </w:r>
      <w:proofErr w:type="gramEnd"/>
      <w:r w:rsidRPr="001B0F63">
        <w:rPr>
          <w:rFonts w:ascii="Times New Roman" w:eastAsia="Times New Roman" w:hAnsi="Times New Roman" w:cs="Times New Roman"/>
          <w:color w:val="000000"/>
          <w:sz w:val="24"/>
          <w:szCs w:val="24"/>
          <w:lang w:eastAsia="ru-RU"/>
        </w:rPr>
        <w:t>, пушистый, шероховатый и т. п.).</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Совершенствовать глазомер.</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Развивать познавательно-исследовательский интерес, показывая занимательные опыты, фокусы, привлекая к простейшим экспериментам.</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Дидактические игры. </w:t>
      </w:r>
      <w:r w:rsidRPr="001B0F63">
        <w:rPr>
          <w:rFonts w:ascii="Times New Roman" w:eastAsia="Times New Roman" w:hAnsi="Times New Roman" w:cs="Times New Roman"/>
          <w:color w:val="000000"/>
          <w:sz w:val="24"/>
          <w:szCs w:val="24"/>
          <w:lang w:eastAsia="ru-RU"/>
        </w:rPr>
        <w:t>Организовывать дидактические игры, объединяя детей в подгруппы по 2–4 человека; учить выполнять правила игры.</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lastRenderedPageBreak/>
        <w:t xml:space="preserve">Развивать в играх память, внимание, воображение, мышление, речь, сенсорные способности детей. </w:t>
      </w:r>
      <w:proofErr w:type="gramStart"/>
      <w:r w:rsidRPr="001B0F63">
        <w:rPr>
          <w:rFonts w:ascii="Times New Roman" w:eastAsia="Times New Roman" w:hAnsi="Times New Roman" w:cs="Times New Roman"/>
          <w:color w:val="000000"/>
          <w:sz w:val="24"/>
          <w:szCs w:val="24"/>
          <w:lang w:eastAsia="ru-RU"/>
        </w:rP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1B0F63">
        <w:rPr>
          <w:rFonts w:ascii="Times New Roman" w:eastAsia="Times New Roman" w:hAnsi="Times New Roman" w:cs="Times New Roman"/>
          <w:color w:val="000000"/>
          <w:sz w:val="24"/>
          <w:szCs w:val="24"/>
          <w:lang w:eastAsia="ru-RU"/>
        </w:rPr>
        <w:t>пазлы</w:t>
      </w:r>
      <w:proofErr w:type="spellEnd"/>
      <w:r w:rsidRPr="001B0F63">
        <w:rPr>
          <w:rFonts w:ascii="Times New Roman" w:eastAsia="Times New Roman" w:hAnsi="Times New Roman" w:cs="Times New Roman"/>
          <w:color w:val="000000"/>
          <w:sz w:val="24"/>
          <w:szCs w:val="24"/>
          <w:lang w:eastAsia="ru-RU"/>
        </w:rPr>
        <w:t>), определять изменения в расположении предметов (впереди, сзади, направо, налево, под, над, посередине, сбоку).</w:t>
      </w:r>
      <w:proofErr w:type="gramEnd"/>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желание действовать с разнообразными дидактическими играми и игрушками (народными, электронными, компьютерными и др.).</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Побуждать детей к самостоятельности в игре, вызывая у них эмоционально-положительный отклик на игровое действие.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w:t>
      </w:r>
      <w:r w:rsidRPr="001B0F63">
        <w:rPr>
          <w:rFonts w:ascii="Times New Roman" w:eastAsia="Times New Roman" w:hAnsi="Times New Roman" w:cs="Times New Roman"/>
          <w:b/>
          <w:bCs/>
          <w:i/>
          <w:iCs/>
          <w:color w:val="000000"/>
          <w:sz w:val="24"/>
          <w:szCs w:val="24"/>
          <w:lang w:eastAsia="ru-RU"/>
        </w:rPr>
        <w:t>Приобщение к социокультурным ценностям</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Обогащать представления детей о мире предметов. </w:t>
      </w:r>
      <w:proofErr w:type="gramStart"/>
      <w:r w:rsidRPr="001B0F63">
        <w:rPr>
          <w:rFonts w:ascii="Times New Roman" w:eastAsia="Times New Roman" w:hAnsi="Times New Roman" w:cs="Times New Roman"/>
          <w:color w:val="000000"/>
          <w:sz w:val="24"/>
          <w:szCs w:val="24"/>
          <w:lang w:eastAsia="ru-RU"/>
        </w:rPr>
        <w:t>Рассказывать о предметах, облегчающих труд человека в быту (кофемолка, миксер, мясорубка и др.), создающих комфорт (бра, картины, ковер и т. п.).</w:t>
      </w:r>
      <w:proofErr w:type="gramEnd"/>
      <w:r w:rsidRPr="001B0F63">
        <w:rPr>
          <w:rFonts w:ascii="Times New Roman" w:eastAsia="Times New Roman" w:hAnsi="Times New Roman" w:cs="Times New Roman"/>
          <w:color w:val="000000"/>
          <w:sz w:val="24"/>
          <w:szCs w:val="24"/>
          <w:lang w:eastAsia="ru-RU"/>
        </w:rPr>
        <w:t xml:space="preserve"> Рассказывать о том, что любая вещь создана трудом многих людей («Откуда «пришел» стол?», «Как получилась книжка?» и т. п.).</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Расширять представления детей о профессиях.</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Продолжать знакомить с деньгами, их функциями (средство для оплаты труда, расчетов при покупках), бюджетом и возможностями семьи.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t>Рассказывать детям о профессиях воспитателя, учителя, врача, строителя, работников сельского хозяйства, транспорта, торговли, связи др.;</w:t>
      </w:r>
      <w:proofErr w:type="gramEnd"/>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о важности и значимости их труда; о том, что для облегчения труда используется разнообразная техника.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roofErr w:type="gramEnd"/>
    </w:p>
    <w:p w:rsidR="00962F97" w:rsidRPr="001B0F63" w:rsidRDefault="00962F97"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i/>
          <w:iCs/>
          <w:color w:val="000000"/>
          <w:sz w:val="24"/>
          <w:szCs w:val="24"/>
          <w:lang w:eastAsia="ru-RU"/>
        </w:rPr>
        <w:t>Формирование элементарных математических представлений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Количество и счет. </w:t>
      </w:r>
      <w:proofErr w:type="gramStart"/>
      <w:r w:rsidRPr="001B0F63">
        <w:rPr>
          <w:rFonts w:ascii="Times New Roman" w:eastAsia="Times New Roman" w:hAnsi="Times New Roman" w:cs="Times New Roman"/>
          <w:color w:val="000000"/>
          <w:sz w:val="24"/>
          <w:szCs w:val="24"/>
          <w:lang w:eastAsia="ru-RU"/>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1B0F63">
        <w:rPr>
          <w:rFonts w:ascii="Times New Roman" w:eastAsia="Times New Roman" w:hAnsi="Times New Roman" w:cs="Times New Roman"/>
          <w:color w:val="000000"/>
          <w:sz w:val="24"/>
          <w:szCs w:val="24"/>
          <w:lang w:eastAsia="ru-RU"/>
        </w:rPr>
        <w:t xml:space="preserve"> определять большую (меньшую) часть множества или их равенство.</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считать до 10; последовательно знакомить с образованием каждого числа в пределах от 5 до 10 (на наглядной основе).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w:t>
      </w:r>
      <w:r w:rsidRPr="001B0F63">
        <w:rPr>
          <w:rFonts w:ascii="Times New Roman" w:eastAsia="Times New Roman" w:hAnsi="Times New Roman" w:cs="Times New Roman"/>
          <w:color w:val="000000"/>
          <w:sz w:val="24"/>
          <w:szCs w:val="24"/>
          <w:lang w:eastAsia="ru-RU"/>
        </w:rPr>
        <w:lastRenderedPageBreak/>
        <w:t>меньше 8, если к 7 добавить один предмет, будет 8, поровну», «8 больше 7; если из 8 предметов убрать один, то станет по 7, поровну»).</w:t>
      </w:r>
      <w:proofErr w:type="gramEnd"/>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умение понимать отношения рядом стоящих чисел (5 &lt; 6 на 1, 6 &gt; 5 на 1).</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Отсчитывать предметы из большого количества по образцу и заданному числу (в пределах 10).</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Познакомить с цифрами от 0 до 9.</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Познакомить с порядковым счетом в пределах 10, учить различать вопросы «Сколько?», «Который?» («Какой?») и правильно отвечать на них.</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Величина. </w:t>
      </w:r>
      <w:r w:rsidRPr="001B0F63">
        <w:rPr>
          <w:rFonts w:ascii="Times New Roman" w:eastAsia="Times New Roman" w:hAnsi="Times New Roman" w:cs="Times New Roman"/>
          <w:color w:val="000000"/>
          <w:sz w:val="24"/>
          <w:szCs w:val="24"/>
          <w:lang w:eastAsia="ru-RU"/>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t>Развивать глазомер, умение находить предметы длиннее (короче), выше (ниже), шире (уже), толще (тоньше) образца и равные ему.</w:t>
      </w:r>
      <w:proofErr w:type="gramEnd"/>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понятие о том, что предмет (лист бумаги, лента, круг, квадрат и др.) можно разделить на несколько равных частей (на две, четыре).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Форма. </w:t>
      </w:r>
      <w:r w:rsidRPr="001B0F63">
        <w:rPr>
          <w:rFonts w:ascii="Times New Roman" w:eastAsia="Times New Roman" w:hAnsi="Times New Roman" w:cs="Times New Roman"/>
          <w:color w:val="000000"/>
          <w:sz w:val="24"/>
          <w:szCs w:val="24"/>
          <w:lang w:eastAsia="ru-RU"/>
        </w:rPr>
        <w:t>Познакомить детей с овалом на основе сравнения его с кругом и прямоугольником.</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Развивать представления о том, как из одной формы сделать другую.</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Ориентировка в пространстве.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 </w:t>
      </w:r>
      <w:proofErr w:type="gramStart"/>
      <w:r w:rsidRPr="001B0F63">
        <w:rPr>
          <w:rFonts w:ascii="Times New Roman" w:eastAsia="Times New Roman" w:hAnsi="Times New Roman" w:cs="Times New Roman"/>
          <w:color w:val="000000"/>
          <w:sz w:val="24"/>
          <w:szCs w:val="24"/>
          <w:lang w:eastAsia="ru-RU"/>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1B0F63">
        <w:rPr>
          <w:rFonts w:ascii="Times New Roman" w:eastAsia="Times New Roman" w:hAnsi="Times New Roman" w:cs="Times New Roman"/>
          <w:color w:val="000000"/>
          <w:sz w:val="24"/>
          <w:szCs w:val="24"/>
          <w:lang w:eastAsia="ru-RU"/>
        </w:rPr>
        <w:t xml:space="preserve"> «Я стою между Олей и Таней, за Мишей, позади (сзади) Кати, перед Наташей, около Юры»; обозначать в речи взаимное расположение предметов: </w:t>
      </w:r>
      <w:r w:rsidRPr="001B0F63">
        <w:rPr>
          <w:rFonts w:ascii="Times New Roman" w:eastAsia="Times New Roman" w:hAnsi="Times New Roman" w:cs="Times New Roman"/>
          <w:color w:val="000000"/>
          <w:sz w:val="24"/>
          <w:szCs w:val="24"/>
          <w:lang w:eastAsia="ru-RU"/>
        </w:rPr>
        <w:lastRenderedPageBreak/>
        <w:t>«Справа от куклы сидит заяц, а слева от куклы стоит лошадка, сзади — мишка, а впереди — машина».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ориентироваться на листе бумаги (справа — слева, вверху — внизу, в середине, в углу).</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Ориентировка во времени. </w:t>
      </w:r>
      <w:r w:rsidRPr="001B0F63">
        <w:rPr>
          <w:rFonts w:ascii="Times New Roman" w:eastAsia="Times New Roman" w:hAnsi="Times New Roman" w:cs="Times New Roman"/>
          <w:color w:val="000000"/>
          <w:sz w:val="24"/>
          <w:szCs w:val="24"/>
          <w:lang w:eastAsia="ru-RU"/>
        </w:rPr>
        <w:t>Дать детям представление о том, что утро, вечер, день и ночь составляют сутки.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t>Учить на конкретных примерах устанавливать</w:t>
      </w:r>
      <w:proofErr w:type="gramEnd"/>
      <w:r w:rsidRPr="001B0F63">
        <w:rPr>
          <w:rFonts w:ascii="Times New Roman" w:eastAsia="Times New Roman" w:hAnsi="Times New Roman" w:cs="Times New Roman"/>
          <w:color w:val="000000"/>
          <w:sz w:val="24"/>
          <w:szCs w:val="24"/>
          <w:lang w:eastAsia="ru-RU"/>
        </w:rPr>
        <w:t xml:space="preserve">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FD5CDC" w:rsidRPr="001B0F63" w:rsidRDefault="00FD5CDC"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i/>
          <w:iCs/>
          <w:color w:val="000000"/>
          <w:sz w:val="24"/>
          <w:szCs w:val="24"/>
          <w:lang w:eastAsia="ru-RU"/>
        </w:rPr>
        <w:t>                Ознакомление с миром природы</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Расширять и уточнять представления детей о природе. Учить наблюдать, развивать любознательность.</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Продолжать знакомить с комнатными растениями.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ухаживать за растениями. Рассказать о способах вегетативного размножения растений.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Расширять представления о домашних животных, их повадках, зависимости от человека.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детей ухаживать за обитателями уголка природы.</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Познакомить детей с представителями классов пресмыкающихся (ящерица, черепаха и др.) и насекомых (пчела, комар, муха и др.).</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представления о чередовании времен года, частей суток и их некоторых характеристиках.</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Знакомить детей с многообразием родной природы; с растениями и животными различных климатических зон.</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Показать, как человек в своей жизни использует воду, песок, глину, камни.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Использовать в процессе ознакомления с природой произведения художественной литературы, музыки, народные приметы.</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представления о том, что человек — часть природы и что он должен беречь, охранять и защищать ее.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укреплять свое здоровье в процессе общения с природой.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устанавливать причинно-следственные связи между природными явлениями (сезон — растительность — труд людей).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Показать взаимодействие живой и неживой природы.</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Рассказывать о значении солнца и воздуха в жизни человека, животных и растений.</w:t>
      </w:r>
    </w:p>
    <w:p w:rsidR="00FD5CDC" w:rsidRPr="001B0F63" w:rsidRDefault="00FD5CDC"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i/>
          <w:iCs/>
          <w:color w:val="000000"/>
          <w:sz w:val="24"/>
          <w:szCs w:val="24"/>
          <w:lang w:eastAsia="ru-RU"/>
        </w:rPr>
        <w:t>Сезонные наблюдения</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Осень. </w:t>
      </w:r>
      <w:r w:rsidRPr="001B0F63">
        <w:rPr>
          <w:rFonts w:ascii="Times New Roman" w:eastAsia="Times New Roman" w:hAnsi="Times New Roman" w:cs="Times New Roman"/>
          <w:color w:val="000000"/>
          <w:sz w:val="24"/>
          <w:szCs w:val="24"/>
          <w:lang w:eastAsia="ru-RU"/>
        </w:rPr>
        <w:t>Закреплять представления о том, как похолодание и сокращение продолжительности дня изменяют жизнь растений, животных и человека.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roofErr w:type="gramEnd"/>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Зима. </w:t>
      </w:r>
      <w:r w:rsidRPr="001B0F63">
        <w:rPr>
          <w:rFonts w:ascii="Times New Roman" w:eastAsia="Times New Roman" w:hAnsi="Times New Roman" w:cs="Times New Roman"/>
          <w:color w:val="000000"/>
          <w:sz w:val="24"/>
          <w:szCs w:val="24"/>
          <w:lang w:eastAsia="ru-RU"/>
        </w:rPr>
        <w:t>Расширять и обогащать знания детей об особенностях зимней природы (холода, заморозки, снегопады, сильные ветры), особенностях</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деятельности людей в городе, на селе. Познакомить с таким природным явлением, как туман.</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lastRenderedPageBreak/>
        <w:t>Весна. </w:t>
      </w:r>
      <w:r w:rsidRPr="001B0F63">
        <w:rPr>
          <w:rFonts w:ascii="Times New Roman" w:eastAsia="Times New Roman" w:hAnsi="Times New Roman" w:cs="Times New Roman"/>
          <w:color w:val="000000"/>
          <w:sz w:val="24"/>
          <w:szCs w:val="24"/>
          <w:lang w:eastAsia="ru-RU"/>
        </w:rP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Лето. </w:t>
      </w:r>
      <w:r w:rsidRPr="001B0F63">
        <w:rPr>
          <w:rFonts w:ascii="Times New Roman" w:eastAsia="Times New Roman" w:hAnsi="Times New Roman" w:cs="Times New Roman"/>
          <w:color w:val="000000"/>
          <w:sz w:val="24"/>
          <w:szCs w:val="24"/>
          <w:lang w:eastAsia="ru-RU"/>
        </w:rPr>
        <w:t>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t>Дать представления о съедобных и несъедобных грибах (съедобные — маслята, опята, лисички и т. п.; несъедобные — мухомор, ложный опенок).</w:t>
      </w:r>
      <w:proofErr w:type="gramEnd"/>
    </w:p>
    <w:p w:rsidR="00FD5CDC" w:rsidRPr="001B0F63" w:rsidRDefault="00FD5CDC"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027E2" w:rsidRPr="001B0F63" w:rsidRDefault="00FD5CDC"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 xml:space="preserve">2.4. </w:t>
      </w:r>
      <w:r w:rsidR="00F027E2" w:rsidRPr="001B0F63">
        <w:rPr>
          <w:rFonts w:ascii="Times New Roman" w:eastAsia="Times New Roman" w:hAnsi="Times New Roman" w:cs="Times New Roman"/>
          <w:b/>
          <w:bCs/>
          <w:color w:val="000000"/>
          <w:sz w:val="24"/>
          <w:szCs w:val="24"/>
          <w:lang w:eastAsia="ru-RU"/>
        </w:rPr>
        <w:t>ОБРАЗОВАТЕЛЬНАЯ ОБЛАСТЬ «РЕЧЕВОЕ РАЗВИТИЕ»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F027E2" w:rsidRPr="001B0F63" w:rsidRDefault="00FD5CDC"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 xml:space="preserve">2.4.1. </w:t>
      </w:r>
      <w:r w:rsidR="00F027E2" w:rsidRPr="001B0F63">
        <w:rPr>
          <w:rFonts w:ascii="Times New Roman" w:eastAsia="Times New Roman" w:hAnsi="Times New Roman" w:cs="Times New Roman"/>
          <w:b/>
          <w:bCs/>
          <w:color w:val="000000"/>
          <w:sz w:val="24"/>
          <w:szCs w:val="24"/>
          <w:lang w:eastAsia="ru-RU"/>
        </w:rPr>
        <w:t>Основные цели и задачи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Развитие речи. </w:t>
      </w:r>
      <w:r w:rsidRPr="001B0F63">
        <w:rPr>
          <w:rFonts w:ascii="Times New Roman" w:eastAsia="Times New Roman" w:hAnsi="Times New Roman" w:cs="Times New Roman"/>
          <w:color w:val="000000"/>
          <w:sz w:val="24"/>
          <w:szCs w:val="24"/>
          <w:lang w:eastAsia="ru-RU"/>
        </w:rPr>
        <w:t>Развитие свободного общения с взрослыми и детьми, овладение конструктивными способами и средствами взаимодействия с окружающими.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Практическое овладение воспитанниками нормами речи.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Художественная литература. </w:t>
      </w:r>
      <w:r w:rsidRPr="001B0F63">
        <w:rPr>
          <w:rFonts w:ascii="Times New Roman" w:eastAsia="Times New Roman" w:hAnsi="Times New Roman" w:cs="Times New Roman"/>
          <w:color w:val="000000"/>
          <w:sz w:val="24"/>
          <w:szCs w:val="24"/>
          <w:lang w:eastAsia="ru-RU"/>
        </w:rPr>
        <w:t>Воспитание интереса и любви к чтению; развитие литературной речи.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Воспитание желания и умения слушать художественные произведения, следить за развитием действия.</w:t>
      </w:r>
    </w:p>
    <w:p w:rsidR="00FD5CDC" w:rsidRPr="001B0F63" w:rsidRDefault="00FD5CDC"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027E2" w:rsidRPr="001B0F63" w:rsidRDefault="00F027E2" w:rsidP="001B0F63">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EF28FD">
        <w:rPr>
          <w:rFonts w:ascii="Times New Roman" w:eastAsia="Times New Roman" w:hAnsi="Times New Roman" w:cs="Times New Roman"/>
          <w:b/>
          <w:color w:val="000000"/>
          <w:sz w:val="24"/>
          <w:szCs w:val="24"/>
          <w:lang w:eastAsia="ru-RU"/>
        </w:rPr>
        <w:t>    </w:t>
      </w:r>
      <w:r w:rsidR="00FD5CDC" w:rsidRPr="00EF28FD">
        <w:rPr>
          <w:rFonts w:ascii="Times New Roman" w:eastAsia="Times New Roman" w:hAnsi="Times New Roman" w:cs="Times New Roman"/>
          <w:b/>
          <w:color w:val="000000"/>
          <w:sz w:val="24"/>
          <w:szCs w:val="24"/>
          <w:lang w:eastAsia="ru-RU"/>
        </w:rPr>
        <w:t>2.4.2</w:t>
      </w:r>
      <w:r w:rsidR="00FD5CDC" w:rsidRPr="001B0F63">
        <w:rPr>
          <w:rFonts w:ascii="Times New Roman" w:eastAsia="Times New Roman" w:hAnsi="Times New Roman" w:cs="Times New Roman"/>
          <w:color w:val="000000"/>
          <w:sz w:val="24"/>
          <w:szCs w:val="24"/>
          <w:lang w:eastAsia="ru-RU"/>
        </w:rPr>
        <w:t xml:space="preserve">. </w:t>
      </w:r>
      <w:r w:rsidRPr="001B0F63">
        <w:rPr>
          <w:rFonts w:ascii="Times New Roman" w:eastAsia="Times New Roman" w:hAnsi="Times New Roman" w:cs="Times New Roman"/>
          <w:b/>
          <w:bCs/>
          <w:color w:val="000000"/>
          <w:sz w:val="24"/>
          <w:szCs w:val="24"/>
          <w:lang w:eastAsia="ru-RU"/>
        </w:rPr>
        <w:t>Содержание психолог</w:t>
      </w:r>
      <w:proofErr w:type="gramStart"/>
      <w:r w:rsidRPr="001B0F63">
        <w:rPr>
          <w:rFonts w:ascii="Times New Roman" w:eastAsia="Times New Roman" w:hAnsi="Times New Roman" w:cs="Times New Roman"/>
          <w:b/>
          <w:bCs/>
          <w:color w:val="000000"/>
          <w:sz w:val="24"/>
          <w:szCs w:val="24"/>
          <w:lang w:eastAsia="ru-RU"/>
        </w:rPr>
        <w:t>о-</w:t>
      </w:r>
      <w:proofErr w:type="gramEnd"/>
      <w:r w:rsidRPr="001B0F63">
        <w:rPr>
          <w:rFonts w:ascii="Times New Roman" w:eastAsia="Times New Roman" w:hAnsi="Times New Roman" w:cs="Times New Roman"/>
          <w:b/>
          <w:bCs/>
          <w:color w:val="000000"/>
          <w:sz w:val="24"/>
          <w:szCs w:val="24"/>
          <w:lang w:eastAsia="ru-RU"/>
        </w:rPr>
        <w:t xml:space="preserve"> педагогической работы</w:t>
      </w:r>
    </w:p>
    <w:p w:rsidR="00FD5CDC" w:rsidRPr="001B0F63" w:rsidRDefault="00FD5CDC"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i/>
          <w:iCs/>
          <w:color w:val="000000"/>
          <w:sz w:val="24"/>
          <w:szCs w:val="24"/>
          <w:lang w:eastAsia="ru-RU"/>
        </w:rPr>
        <w:t>Развитие речи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Развивающая речевая среда. </w:t>
      </w:r>
      <w:r w:rsidRPr="001B0F63">
        <w:rPr>
          <w:rFonts w:ascii="Times New Roman" w:eastAsia="Times New Roman" w:hAnsi="Times New Roman" w:cs="Times New Roman"/>
          <w:color w:val="000000"/>
          <w:sz w:val="24"/>
          <w:szCs w:val="24"/>
          <w:lang w:eastAsia="ru-RU"/>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детей решать спорные вопросы и улаживать конфликты с помощью речи: убеждать, доказывать, объяснять.</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Формирование словаря. </w:t>
      </w:r>
      <w:r w:rsidRPr="001B0F63">
        <w:rPr>
          <w:rFonts w:ascii="Times New Roman" w:eastAsia="Times New Roman" w:hAnsi="Times New Roman" w:cs="Times New Roman"/>
          <w:color w:val="000000"/>
          <w:sz w:val="24"/>
          <w:szCs w:val="24"/>
          <w:lang w:eastAsia="ru-RU"/>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lastRenderedPageBreak/>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t>Помогать детям употреблять</w:t>
      </w:r>
      <w:proofErr w:type="gramEnd"/>
      <w:r w:rsidRPr="001B0F63">
        <w:rPr>
          <w:rFonts w:ascii="Times New Roman" w:eastAsia="Times New Roman" w:hAnsi="Times New Roman" w:cs="Times New Roman"/>
          <w:color w:val="000000"/>
          <w:sz w:val="24"/>
          <w:szCs w:val="24"/>
          <w:lang w:eastAsia="ru-RU"/>
        </w:rPr>
        <w:t xml:space="preserve"> слова в точном соответствии со смыслом.</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Звуковая культура речи. </w:t>
      </w:r>
      <w:r w:rsidRPr="001B0F63">
        <w:rPr>
          <w:rFonts w:ascii="Times New Roman" w:eastAsia="Times New Roman" w:hAnsi="Times New Roman" w:cs="Times New Roman"/>
          <w:color w:val="000000"/>
          <w:sz w:val="24"/>
          <w:szCs w:val="24"/>
          <w:lang w:eastAsia="ru-RU"/>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w:t>
      </w:r>
      <w:proofErr w:type="gramStart"/>
      <w:r w:rsidRPr="001B0F63">
        <w:rPr>
          <w:rFonts w:ascii="Times New Roman" w:eastAsia="Times New Roman" w:hAnsi="Times New Roman" w:cs="Times New Roman"/>
          <w:color w:val="000000"/>
          <w:sz w:val="24"/>
          <w:szCs w:val="24"/>
          <w:lang w:eastAsia="ru-RU"/>
        </w:rPr>
        <w:t>ч</w:t>
      </w:r>
      <w:proofErr w:type="gramEnd"/>
      <w:r w:rsidRPr="001B0F63">
        <w:rPr>
          <w:rFonts w:ascii="Times New Roman" w:eastAsia="Times New Roman" w:hAnsi="Times New Roman" w:cs="Times New Roman"/>
          <w:color w:val="000000"/>
          <w:sz w:val="24"/>
          <w:szCs w:val="24"/>
          <w:lang w:eastAsia="ru-RU"/>
        </w:rPr>
        <w:t xml:space="preserve"> — ц, с — ш, ж — з, л — р.</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Продолжать развивать фонематический слух. Учить определять место звука в слове (начало, середина, конец).</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Отрабатывать интонационную выразительность речи.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Грамматический строй речи. </w:t>
      </w:r>
      <w:r w:rsidRPr="001B0F63">
        <w:rPr>
          <w:rFonts w:ascii="Times New Roman" w:eastAsia="Times New Roman" w:hAnsi="Times New Roman" w:cs="Times New Roman"/>
          <w:color w:val="000000"/>
          <w:sz w:val="24"/>
          <w:szCs w:val="24"/>
          <w:lang w:eastAsia="ru-RU"/>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1B0F63">
        <w:rPr>
          <w:rFonts w:ascii="Times New Roman" w:eastAsia="Times New Roman" w:hAnsi="Times New Roman" w:cs="Times New Roman"/>
          <w:color w:val="000000"/>
          <w:sz w:val="24"/>
          <w:szCs w:val="24"/>
          <w:lang w:eastAsia="ru-RU"/>
        </w:rPr>
        <w:t>Помогать детям замечать</w:t>
      </w:r>
      <w:proofErr w:type="gramEnd"/>
      <w:r w:rsidRPr="001B0F63">
        <w:rPr>
          <w:rFonts w:ascii="Times New Roman" w:eastAsia="Times New Roman" w:hAnsi="Times New Roman" w:cs="Times New Roman"/>
          <w:color w:val="000000"/>
          <w:sz w:val="24"/>
          <w:szCs w:val="24"/>
          <w:lang w:eastAsia="ru-RU"/>
        </w:rPr>
        <w:t xml:space="preserve"> неправильную постановку ударения в слове, ошибку в чередовании согласных, предоставлять возможность самостоятельно ее исправить.</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t>Знакомить с разными способами образования слов (сахарница, хлебница; масленка, солонка; воспитатель, учитель, строитель).</w:t>
      </w:r>
      <w:proofErr w:type="gramEnd"/>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Помогать детям правильно употреблять существительные множественного числа в именительном и винительном </w:t>
      </w:r>
      <w:proofErr w:type="gramStart"/>
      <w:r w:rsidRPr="001B0F63">
        <w:rPr>
          <w:rFonts w:ascii="Times New Roman" w:eastAsia="Times New Roman" w:hAnsi="Times New Roman" w:cs="Times New Roman"/>
          <w:color w:val="000000"/>
          <w:sz w:val="24"/>
          <w:szCs w:val="24"/>
          <w:lang w:eastAsia="ru-RU"/>
        </w:rPr>
        <w:t>падежах</w:t>
      </w:r>
      <w:proofErr w:type="gramEnd"/>
      <w:r w:rsidRPr="001B0F63">
        <w:rPr>
          <w:rFonts w:ascii="Times New Roman" w:eastAsia="Times New Roman" w:hAnsi="Times New Roman" w:cs="Times New Roman"/>
          <w:color w:val="000000"/>
          <w:sz w:val="24"/>
          <w:szCs w:val="24"/>
          <w:lang w:eastAsia="ru-RU"/>
        </w:rPr>
        <w:t>; глаголы в повелительном наклонении; прилагательные и наречия в сравнительной степени; несклоняемые существительные.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составлять по образцу простые и сложные предложения.</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Совершенствовать умение пользоваться прямой и косвенной речью.</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Связная речь. </w:t>
      </w:r>
      <w:r w:rsidRPr="001B0F63">
        <w:rPr>
          <w:rFonts w:ascii="Times New Roman" w:eastAsia="Times New Roman" w:hAnsi="Times New Roman" w:cs="Times New Roman"/>
          <w:color w:val="000000"/>
          <w:sz w:val="24"/>
          <w:szCs w:val="24"/>
          <w:lang w:eastAsia="ru-RU"/>
        </w:rPr>
        <w:t>Развивать умение поддерживать беседу.</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Совершенствовать диалогическую форму речи. Поощрять попытки высказывать свою точку зрения, согласие или несогласие с ответом товарища.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Развивать монологическую форму речи.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связно, последовательно и выразительно пересказывать небольшие сказки, рассказы.</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Развивать умение составлять рассказы о событиях из личного опыта, придумывать свои концовки к сказкам.</w:t>
      </w:r>
    </w:p>
    <w:p w:rsidR="00F027E2" w:rsidRPr="001B0F63" w:rsidRDefault="00F027E2"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Формировать умение составлять небольшие рассказы творческого характера на тему, предложенную воспитателем.</w:t>
      </w:r>
    </w:p>
    <w:p w:rsidR="00FD5CDC" w:rsidRPr="001B0F63" w:rsidRDefault="00FD5CDC" w:rsidP="001B0F63">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          Художественная литература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Продолжать развивать интерес детей к художественной литературе.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Способствовать формированию эмоционального отношения к литературным произведениям.</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Побуждать рассказывать о своем восприятии конкретного поступка литературного персонажа.  </w:t>
      </w:r>
      <w:proofErr w:type="gramStart"/>
      <w:r w:rsidRPr="001B0F63">
        <w:rPr>
          <w:rFonts w:ascii="Times New Roman" w:eastAsia="Times New Roman" w:hAnsi="Times New Roman" w:cs="Times New Roman"/>
          <w:color w:val="000000"/>
          <w:sz w:val="24"/>
          <w:szCs w:val="24"/>
          <w:lang w:eastAsia="ru-RU"/>
        </w:rPr>
        <w:t>Помогать детям понять</w:t>
      </w:r>
      <w:proofErr w:type="gramEnd"/>
      <w:r w:rsidRPr="001B0F63">
        <w:rPr>
          <w:rFonts w:ascii="Times New Roman" w:eastAsia="Times New Roman" w:hAnsi="Times New Roman" w:cs="Times New Roman"/>
          <w:color w:val="000000"/>
          <w:sz w:val="24"/>
          <w:szCs w:val="24"/>
          <w:lang w:eastAsia="ru-RU"/>
        </w:rPr>
        <w:t xml:space="preserve"> скрытые мотивы поведения героев произведения.</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Продолжать объяснять (с опорой на прочитанное произведение) доступные детям жанровые особенности сказок, рассказов, стихотворений.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lastRenderedPageBreak/>
        <w:t>Помогать выразительно, с естественными интонациями читать стихи, участвовать в чтении текста по ролям, в инсценировках.</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   </w:t>
      </w:r>
    </w:p>
    <w:p w:rsidR="00665D2F" w:rsidRDefault="00F027E2" w:rsidP="001B0F63">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1B0F63">
        <w:rPr>
          <w:rFonts w:ascii="Times New Roman" w:eastAsia="Times New Roman" w:hAnsi="Times New Roman" w:cs="Times New Roman"/>
          <w:b/>
          <w:bCs/>
          <w:color w:val="000000"/>
          <w:sz w:val="24"/>
          <w:szCs w:val="24"/>
          <w:lang w:eastAsia="ru-RU"/>
        </w:rPr>
        <w:t> </w:t>
      </w:r>
    </w:p>
    <w:p w:rsidR="00F027E2" w:rsidRPr="001B0F63" w:rsidRDefault="003D5910"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 xml:space="preserve">2.5. </w:t>
      </w:r>
      <w:r w:rsidR="00F027E2" w:rsidRPr="001B0F63">
        <w:rPr>
          <w:rFonts w:ascii="Times New Roman" w:eastAsia="Times New Roman" w:hAnsi="Times New Roman" w:cs="Times New Roman"/>
          <w:b/>
          <w:bCs/>
          <w:color w:val="000000"/>
          <w:sz w:val="24"/>
          <w:szCs w:val="24"/>
          <w:lang w:eastAsia="ru-RU"/>
        </w:rPr>
        <w:t>ОБРАЗОВ</w:t>
      </w:r>
      <w:r w:rsidRPr="001B0F63">
        <w:rPr>
          <w:rFonts w:ascii="Times New Roman" w:eastAsia="Times New Roman" w:hAnsi="Times New Roman" w:cs="Times New Roman"/>
          <w:b/>
          <w:bCs/>
          <w:color w:val="000000"/>
          <w:sz w:val="24"/>
          <w:szCs w:val="24"/>
          <w:lang w:eastAsia="ru-RU"/>
        </w:rPr>
        <w:t>АТЕЛЬНАЯ ОБЛАСТЬ «ХУДОЖЕСТВЕННО-</w:t>
      </w:r>
      <w:r w:rsidR="00F027E2" w:rsidRPr="001B0F63">
        <w:rPr>
          <w:rFonts w:ascii="Times New Roman" w:eastAsia="Times New Roman" w:hAnsi="Times New Roman" w:cs="Times New Roman"/>
          <w:b/>
          <w:bCs/>
          <w:color w:val="000000"/>
          <w:sz w:val="24"/>
          <w:szCs w:val="24"/>
          <w:lang w:eastAsia="ru-RU"/>
        </w:rPr>
        <w:t>ЭСТЕТИЧЕСКОЕ РАЗВИТИЕ»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художественной литературы, фольклора; стимулирование сопереживания персонажам художественных произведений; реализацию самостоятельной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творческой деятельности детей (изобразительной, конструктивно - модельной, музыкальной и др.)».</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 </w:t>
      </w:r>
      <w:r w:rsidR="003D5910" w:rsidRPr="001B0F63">
        <w:rPr>
          <w:rFonts w:ascii="Times New Roman" w:eastAsia="Times New Roman" w:hAnsi="Times New Roman" w:cs="Times New Roman"/>
          <w:b/>
          <w:bCs/>
          <w:color w:val="000000"/>
          <w:sz w:val="24"/>
          <w:szCs w:val="24"/>
          <w:lang w:eastAsia="ru-RU"/>
        </w:rPr>
        <w:t xml:space="preserve">2.5.1. </w:t>
      </w:r>
      <w:r w:rsidRPr="001B0F63">
        <w:rPr>
          <w:rFonts w:ascii="Times New Roman" w:eastAsia="Times New Roman" w:hAnsi="Times New Roman" w:cs="Times New Roman"/>
          <w:b/>
          <w:bCs/>
          <w:color w:val="000000"/>
          <w:sz w:val="24"/>
          <w:szCs w:val="24"/>
          <w:lang w:eastAsia="ru-RU"/>
        </w:rPr>
        <w:t>Основные цели и задачи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Приобщение к искусству. </w:t>
      </w:r>
      <w:r w:rsidRPr="001B0F63">
        <w:rPr>
          <w:rFonts w:ascii="Times New Roman" w:eastAsia="Times New Roman" w:hAnsi="Times New Roman" w:cs="Times New Roman"/>
          <w:color w:val="000000"/>
          <w:sz w:val="24"/>
          <w:szCs w:val="24"/>
          <w:lang w:eastAsia="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Формирование элементарных представлений о видах и жанрах искусства, средствах выразительности в различных видах искусства.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Изобразительная деятельность. </w:t>
      </w:r>
      <w:r w:rsidRPr="001B0F63">
        <w:rPr>
          <w:rFonts w:ascii="Times New Roman" w:eastAsia="Times New Roman" w:hAnsi="Times New Roman" w:cs="Times New Roman"/>
          <w:color w:val="000000"/>
          <w:sz w:val="24"/>
          <w:szCs w:val="24"/>
          <w:lang w:eastAsia="ru-RU"/>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Воспитание эмоциональной отзывчивости при восприятии произведений изобразительного искусства.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Воспитание желания и умения взаимодействовать со сверстниками при создании коллективных работ.</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Конструктивно-модельная деятельность. </w:t>
      </w:r>
      <w:r w:rsidRPr="001B0F63">
        <w:rPr>
          <w:rFonts w:ascii="Times New Roman" w:eastAsia="Times New Roman" w:hAnsi="Times New Roman" w:cs="Times New Roman"/>
          <w:color w:val="000000"/>
          <w:sz w:val="24"/>
          <w:szCs w:val="24"/>
          <w:lang w:eastAsia="ru-RU"/>
        </w:rPr>
        <w:t>Приобщение к конструированию; развитие интереса к конструктивной деятельности, знакомство с различными видами конструкторов.</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Музыкально-художественная деятельность. </w:t>
      </w:r>
      <w:r w:rsidRPr="001B0F63">
        <w:rPr>
          <w:rFonts w:ascii="Times New Roman" w:eastAsia="Times New Roman" w:hAnsi="Times New Roman" w:cs="Times New Roman"/>
          <w:color w:val="000000"/>
          <w:sz w:val="24"/>
          <w:szCs w:val="24"/>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lastRenderedPageBreak/>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Воспитание интереса к музыкально-художественной деятельности, совершенствование умений в этом виде деятельности.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F027E2"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w:t>
      </w:r>
    </w:p>
    <w:p w:rsidR="009A4908" w:rsidRDefault="009A4908"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A4908" w:rsidRDefault="009A4908"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A4908" w:rsidRPr="001B0F63" w:rsidRDefault="009A4908"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027E2" w:rsidRPr="001B0F63" w:rsidRDefault="003D5910" w:rsidP="001B0F63">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r w:rsidRPr="001B0F63">
        <w:rPr>
          <w:rFonts w:ascii="Times New Roman" w:eastAsia="Times New Roman" w:hAnsi="Times New Roman" w:cs="Times New Roman"/>
          <w:b/>
          <w:color w:val="000000" w:themeColor="text1"/>
          <w:sz w:val="24"/>
          <w:szCs w:val="24"/>
          <w:lang w:eastAsia="ru-RU"/>
        </w:rPr>
        <w:t>2.5.2.</w:t>
      </w:r>
      <w:r w:rsidRPr="001B0F63">
        <w:rPr>
          <w:rFonts w:ascii="Times New Roman" w:eastAsia="Times New Roman" w:hAnsi="Times New Roman" w:cs="Times New Roman"/>
          <w:color w:val="000000" w:themeColor="text1"/>
          <w:sz w:val="24"/>
          <w:szCs w:val="24"/>
          <w:lang w:eastAsia="ru-RU"/>
        </w:rPr>
        <w:t xml:space="preserve"> </w:t>
      </w:r>
      <w:r w:rsidR="00F027E2" w:rsidRPr="001B0F63">
        <w:rPr>
          <w:rFonts w:ascii="Times New Roman" w:eastAsia="Times New Roman" w:hAnsi="Times New Roman" w:cs="Times New Roman"/>
          <w:color w:val="000000" w:themeColor="text1"/>
          <w:sz w:val="24"/>
          <w:szCs w:val="24"/>
          <w:lang w:eastAsia="ru-RU"/>
        </w:rPr>
        <w:t xml:space="preserve"> </w:t>
      </w:r>
      <w:r w:rsidR="00F027E2" w:rsidRPr="001B0F63">
        <w:rPr>
          <w:rFonts w:ascii="Times New Roman" w:eastAsia="Times New Roman" w:hAnsi="Times New Roman" w:cs="Times New Roman"/>
          <w:b/>
          <w:bCs/>
          <w:color w:val="000000" w:themeColor="text1"/>
          <w:sz w:val="24"/>
          <w:szCs w:val="24"/>
          <w:lang w:eastAsia="ru-RU"/>
        </w:rPr>
        <w:t>Содержание психолого-педагогической работы</w:t>
      </w:r>
    </w:p>
    <w:p w:rsidR="003D5910" w:rsidRPr="001B0F63" w:rsidRDefault="003D5910" w:rsidP="001B0F63">
      <w:pPr>
        <w:shd w:val="clear" w:color="auto" w:fill="FFFFFF" w:themeFill="background1"/>
        <w:spacing w:after="0" w:line="240" w:lineRule="auto"/>
        <w:jc w:val="both"/>
        <w:rPr>
          <w:rFonts w:ascii="Times New Roman" w:eastAsia="Times New Roman" w:hAnsi="Times New Roman" w:cs="Times New Roman"/>
          <w:color w:val="000000"/>
          <w:sz w:val="24"/>
          <w:szCs w:val="24"/>
          <w:lang w:eastAsia="ru-RU"/>
        </w:rPr>
      </w:pP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i/>
          <w:iCs/>
          <w:color w:val="000000"/>
          <w:sz w:val="24"/>
          <w:szCs w:val="24"/>
          <w:lang w:eastAsia="ru-RU"/>
        </w:rPr>
        <w:t>Приобщение к искусству</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Продолжать формировать интерес к музыке, живописи, литературе, народному искусству.</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roofErr w:type="gramEnd"/>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 - иллюстраторов детских книг (Ю. Васнецов, Е. </w:t>
      </w:r>
      <w:proofErr w:type="spellStart"/>
      <w:r w:rsidRPr="001B0F63">
        <w:rPr>
          <w:rFonts w:ascii="Times New Roman" w:eastAsia="Times New Roman" w:hAnsi="Times New Roman" w:cs="Times New Roman"/>
          <w:color w:val="000000"/>
          <w:sz w:val="24"/>
          <w:szCs w:val="24"/>
          <w:lang w:eastAsia="ru-RU"/>
        </w:rPr>
        <w:t>Рачев</w:t>
      </w:r>
      <w:proofErr w:type="spellEnd"/>
      <w:r w:rsidRPr="001B0F63">
        <w:rPr>
          <w:rFonts w:ascii="Times New Roman" w:eastAsia="Times New Roman" w:hAnsi="Times New Roman" w:cs="Times New Roman"/>
          <w:color w:val="000000"/>
          <w:sz w:val="24"/>
          <w:szCs w:val="24"/>
          <w:lang w:eastAsia="ru-RU"/>
        </w:rPr>
        <w:t xml:space="preserve">, Е. </w:t>
      </w:r>
      <w:proofErr w:type="spellStart"/>
      <w:r w:rsidRPr="001B0F63">
        <w:rPr>
          <w:rFonts w:ascii="Times New Roman" w:eastAsia="Times New Roman" w:hAnsi="Times New Roman" w:cs="Times New Roman"/>
          <w:color w:val="000000"/>
          <w:sz w:val="24"/>
          <w:szCs w:val="24"/>
          <w:lang w:eastAsia="ru-RU"/>
        </w:rPr>
        <w:t>Чарушин</w:t>
      </w:r>
      <w:proofErr w:type="spellEnd"/>
      <w:r w:rsidRPr="001B0F63">
        <w:rPr>
          <w:rFonts w:ascii="Times New Roman" w:eastAsia="Times New Roman" w:hAnsi="Times New Roman" w:cs="Times New Roman"/>
          <w:color w:val="000000"/>
          <w:sz w:val="24"/>
          <w:szCs w:val="24"/>
          <w:lang w:eastAsia="ru-RU"/>
        </w:rPr>
        <w:t xml:space="preserve">, И. </w:t>
      </w:r>
      <w:proofErr w:type="spellStart"/>
      <w:r w:rsidRPr="001B0F63">
        <w:rPr>
          <w:rFonts w:ascii="Times New Roman" w:eastAsia="Times New Roman" w:hAnsi="Times New Roman" w:cs="Times New Roman"/>
          <w:color w:val="000000"/>
          <w:sz w:val="24"/>
          <w:szCs w:val="24"/>
          <w:lang w:eastAsia="ru-RU"/>
        </w:rPr>
        <w:t>Билибин</w:t>
      </w:r>
      <w:proofErr w:type="spellEnd"/>
      <w:r w:rsidRPr="001B0F63">
        <w:rPr>
          <w:rFonts w:ascii="Times New Roman" w:eastAsia="Times New Roman" w:hAnsi="Times New Roman" w:cs="Times New Roman"/>
          <w:color w:val="000000"/>
          <w:sz w:val="24"/>
          <w:szCs w:val="24"/>
          <w:lang w:eastAsia="ru-RU"/>
        </w:rPr>
        <w:t xml:space="preserve"> и др.).</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Развивать наблюдательность, учить </w:t>
      </w:r>
      <w:proofErr w:type="gramStart"/>
      <w:r w:rsidRPr="001B0F63">
        <w:rPr>
          <w:rFonts w:ascii="Times New Roman" w:eastAsia="Times New Roman" w:hAnsi="Times New Roman" w:cs="Times New Roman"/>
          <w:color w:val="000000"/>
          <w:sz w:val="24"/>
          <w:szCs w:val="24"/>
          <w:lang w:eastAsia="ru-RU"/>
        </w:rPr>
        <w:t>внимательно</w:t>
      </w:r>
      <w:proofErr w:type="gramEnd"/>
      <w:r w:rsidRPr="001B0F63">
        <w:rPr>
          <w:rFonts w:ascii="Times New Roman" w:eastAsia="Times New Roman" w:hAnsi="Times New Roman" w:cs="Times New Roman"/>
          <w:color w:val="000000"/>
          <w:sz w:val="24"/>
          <w:szCs w:val="24"/>
          <w:lang w:eastAsia="ru-RU"/>
        </w:rPr>
        <w:t xml:space="preserve"> рассматривать здания, замечать их характерные особенности, разнообразие пропорций, конструкций, украшающих деталей.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у детей бережное отношение к произведениям искусства.</w:t>
      </w:r>
    </w:p>
    <w:p w:rsidR="006B5515" w:rsidRPr="001B0F63" w:rsidRDefault="006B5515"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i/>
          <w:iCs/>
          <w:color w:val="000000"/>
          <w:sz w:val="24"/>
          <w:szCs w:val="24"/>
          <w:lang w:eastAsia="ru-RU"/>
        </w:rPr>
        <w:t> Изобразительная деятельность</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Продолжать развивать интерес детей к изобразительной деятельности.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Обогащать сенсорный опыт, развивая органы восприятия: зрение, слух,</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обоняние, осязание, вкус; закреплять знания об основных формах предметов и объектов природы.</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w:t>
      </w:r>
      <w:r w:rsidRPr="001B0F63">
        <w:rPr>
          <w:rFonts w:ascii="Times New Roman" w:eastAsia="Times New Roman" w:hAnsi="Times New Roman" w:cs="Times New Roman"/>
          <w:color w:val="000000"/>
          <w:sz w:val="24"/>
          <w:szCs w:val="24"/>
          <w:lang w:eastAsia="ru-RU"/>
        </w:rPr>
        <w:lastRenderedPageBreak/>
        <w:t>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Развивать способность наблюдать явления природы, замечать их динамику, форму и цвет медленно плывущих облаков.</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Совершенствовать изобразительные навыки и умения, формировать художественно-творческие способности.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Развивать чувство формы, цвета, пропорций.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Продолжать знакомить с народным декоративно-прикладным искусством (Городец, </w:t>
      </w:r>
      <w:proofErr w:type="spellStart"/>
      <w:r w:rsidRPr="001B0F63">
        <w:rPr>
          <w:rFonts w:ascii="Times New Roman" w:eastAsia="Times New Roman" w:hAnsi="Times New Roman" w:cs="Times New Roman"/>
          <w:color w:val="000000"/>
          <w:sz w:val="24"/>
          <w:szCs w:val="24"/>
          <w:lang w:eastAsia="ru-RU"/>
        </w:rPr>
        <w:t>Полхов</w:t>
      </w:r>
      <w:proofErr w:type="spellEnd"/>
      <w:r w:rsidRPr="001B0F63">
        <w:rPr>
          <w:rFonts w:ascii="Times New Roman" w:eastAsia="Times New Roman" w:hAnsi="Times New Roman" w:cs="Times New Roman"/>
          <w:color w:val="000000"/>
          <w:sz w:val="24"/>
          <w:szCs w:val="24"/>
          <w:lang w:eastAsia="ru-RU"/>
        </w:rPr>
        <w:t xml:space="preserve">-Майдан, Гжель), расширять представления о народных игрушках (матрешки — городецкая, </w:t>
      </w:r>
      <w:proofErr w:type="spellStart"/>
      <w:r w:rsidRPr="001B0F63">
        <w:rPr>
          <w:rFonts w:ascii="Times New Roman" w:eastAsia="Times New Roman" w:hAnsi="Times New Roman" w:cs="Times New Roman"/>
          <w:color w:val="000000"/>
          <w:sz w:val="24"/>
          <w:szCs w:val="24"/>
          <w:lang w:eastAsia="ru-RU"/>
        </w:rPr>
        <w:t>богородская</w:t>
      </w:r>
      <w:proofErr w:type="spellEnd"/>
      <w:r w:rsidRPr="001B0F63">
        <w:rPr>
          <w:rFonts w:ascii="Times New Roman" w:eastAsia="Times New Roman" w:hAnsi="Times New Roman" w:cs="Times New Roman"/>
          <w:color w:val="000000"/>
          <w:sz w:val="24"/>
          <w:szCs w:val="24"/>
          <w:lang w:eastAsia="ru-RU"/>
        </w:rPr>
        <w:t>; бирюльки).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Предметное рисование. </w:t>
      </w:r>
      <w:r w:rsidRPr="001B0F63">
        <w:rPr>
          <w:rFonts w:ascii="Times New Roman" w:eastAsia="Times New Roman" w:hAnsi="Times New Roman" w:cs="Times New Roman"/>
          <w:color w:val="000000"/>
          <w:sz w:val="24"/>
          <w:szCs w:val="24"/>
          <w:lang w:eastAsia="ru-RU"/>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рисовать акварелью в соответствии с ее спецификой (прозрачностью и легкостью цвета, плавностью перехода одного цвета в другой).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lastRenderedPageBreak/>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В карандашном исполнении дети могут, регулируя нажим, передать до трех</w:t>
      </w:r>
      <w:r w:rsidR="00733E14">
        <w:rPr>
          <w:rFonts w:ascii="Times New Roman" w:eastAsia="Times New Roman" w:hAnsi="Times New Roman" w:cs="Times New Roman"/>
          <w:color w:val="000000"/>
          <w:sz w:val="24"/>
          <w:szCs w:val="24"/>
          <w:lang w:eastAsia="ru-RU"/>
        </w:rPr>
        <w:t xml:space="preserve"> </w:t>
      </w:r>
      <w:r w:rsidRPr="001B0F63">
        <w:rPr>
          <w:rFonts w:ascii="Times New Roman" w:eastAsia="Times New Roman" w:hAnsi="Times New Roman" w:cs="Times New Roman"/>
          <w:color w:val="000000"/>
          <w:sz w:val="24"/>
          <w:szCs w:val="24"/>
          <w:lang w:eastAsia="ru-RU"/>
        </w:rPr>
        <w:t>оттенков цвета.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Сюжетное рисование. </w:t>
      </w:r>
      <w:r w:rsidRPr="001B0F63">
        <w:rPr>
          <w:rFonts w:ascii="Times New Roman" w:eastAsia="Times New Roman" w:hAnsi="Times New Roman" w:cs="Times New Roman"/>
          <w:color w:val="000000"/>
          <w:sz w:val="24"/>
          <w:szCs w:val="24"/>
          <w:lang w:eastAsia="ru-RU"/>
        </w:rPr>
        <w:t>Учить детей создавать сюжетные композиции на темы окружающей жизни и на темы литературных произведений («Кого</w:t>
      </w:r>
      <w:r w:rsidR="00733E14">
        <w:rPr>
          <w:rFonts w:ascii="Times New Roman" w:eastAsia="Times New Roman" w:hAnsi="Times New Roman" w:cs="Times New Roman"/>
          <w:color w:val="000000"/>
          <w:sz w:val="24"/>
          <w:szCs w:val="24"/>
          <w:lang w:eastAsia="ru-RU"/>
        </w:rPr>
        <w:t xml:space="preserve"> </w:t>
      </w:r>
      <w:r w:rsidRPr="001B0F63">
        <w:rPr>
          <w:rFonts w:ascii="Times New Roman" w:eastAsia="Times New Roman" w:hAnsi="Times New Roman" w:cs="Times New Roman"/>
          <w:color w:val="000000"/>
          <w:sz w:val="24"/>
          <w:szCs w:val="24"/>
          <w:lang w:eastAsia="ru-RU"/>
        </w:rPr>
        <w:t>встретил Колобок», «Два жадных медвежонка», «Где обедал воробей?» и др.).</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Развивать композиционные умения, учить располагать изображения на полосе внизу листа, по всему листу.</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Декоративное рисование</w:t>
      </w:r>
      <w:r w:rsidRPr="001B0F63">
        <w:rPr>
          <w:rFonts w:ascii="Times New Roman" w:eastAsia="Times New Roman" w:hAnsi="Times New Roman" w:cs="Times New Roman"/>
          <w:color w:val="000000"/>
          <w:sz w:val="24"/>
          <w:szCs w:val="24"/>
          <w:lang w:eastAsia="ru-RU"/>
        </w:rPr>
        <w:t xml:space="preserve">. </w:t>
      </w:r>
      <w:proofErr w:type="gramStart"/>
      <w:r w:rsidRPr="001B0F63">
        <w:rPr>
          <w:rFonts w:ascii="Times New Roman" w:eastAsia="Times New Roman" w:hAnsi="Times New Roman" w:cs="Times New Roman"/>
          <w:color w:val="000000"/>
          <w:sz w:val="24"/>
          <w:szCs w:val="24"/>
          <w:lang w:eastAsia="ru-RU"/>
        </w:rPr>
        <w:t xml:space="preserve">Продолжать знакомить детей с изделиями народных промыслов, закреплять и углублять знания о дымковской и </w:t>
      </w:r>
      <w:proofErr w:type="spellStart"/>
      <w:r w:rsidRPr="001B0F63">
        <w:rPr>
          <w:rFonts w:ascii="Times New Roman" w:eastAsia="Times New Roman" w:hAnsi="Times New Roman" w:cs="Times New Roman"/>
          <w:color w:val="000000"/>
          <w:sz w:val="24"/>
          <w:szCs w:val="24"/>
          <w:lang w:eastAsia="ru-RU"/>
        </w:rPr>
        <w:t>филимоновской</w:t>
      </w:r>
      <w:proofErr w:type="spellEnd"/>
      <w:r w:rsidRPr="001B0F63">
        <w:rPr>
          <w:rFonts w:ascii="Times New Roman" w:eastAsia="Times New Roman" w:hAnsi="Times New Roman" w:cs="Times New Roman"/>
          <w:color w:val="000000"/>
          <w:sz w:val="24"/>
          <w:szCs w:val="24"/>
          <w:lang w:eastAsia="ru-RU"/>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1B0F63">
        <w:rPr>
          <w:rFonts w:ascii="Times New Roman" w:eastAsia="Times New Roman" w:hAnsi="Times New Roman" w:cs="Times New Roman"/>
          <w:color w:val="000000"/>
          <w:sz w:val="24"/>
          <w:szCs w:val="24"/>
          <w:lang w:eastAsia="ru-RU"/>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Познакомить с росписью </w:t>
      </w:r>
      <w:proofErr w:type="spellStart"/>
      <w:r w:rsidRPr="001B0F63">
        <w:rPr>
          <w:rFonts w:ascii="Times New Roman" w:eastAsia="Times New Roman" w:hAnsi="Times New Roman" w:cs="Times New Roman"/>
          <w:color w:val="000000"/>
          <w:sz w:val="24"/>
          <w:szCs w:val="24"/>
          <w:lang w:eastAsia="ru-RU"/>
        </w:rPr>
        <w:t>Полхов</w:t>
      </w:r>
      <w:proofErr w:type="spellEnd"/>
      <w:r w:rsidRPr="001B0F63">
        <w:rPr>
          <w:rFonts w:ascii="Times New Roman" w:eastAsia="Times New Roman" w:hAnsi="Times New Roman" w:cs="Times New Roman"/>
          <w:color w:val="000000"/>
          <w:sz w:val="24"/>
          <w:szCs w:val="24"/>
          <w:lang w:eastAsia="ru-RU"/>
        </w:rPr>
        <w:t xml:space="preserve">-Майдана. Включать городецкую и </w:t>
      </w:r>
      <w:proofErr w:type="spellStart"/>
      <w:r w:rsidRPr="001B0F63">
        <w:rPr>
          <w:rFonts w:ascii="Times New Roman" w:eastAsia="Times New Roman" w:hAnsi="Times New Roman" w:cs="Times New Roman"/>
          <w:color w:val="000000"/>
          <w:sz w:val="24"/>
          <w:szCs w:val="24"/>
          <w:lang w:eastAsia="ru-RU"/>
        </w:rPr>
        <w:t>полхов-майданскую</w:t>
      </w:r>
      <w:proofErr w:type="spellEnd"/>
      <w:r w:rsidRPr="001B0F63">
        <w:rPr>
          <w:rFonts w:ascii="Times New Roman" w:eastAsia="Times New Roman" w:hAnsi="Times New Roman" w:cs="Times New Roman"/>
          <w:color w:val="000000"/>
          <w:sz w:val="24"/>
          <w:szCs w:val="24"/>
          <w:lang w:eastAsia="ru-RU"/>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t xml:space="preserve">Учить составлять узоры по мотивам городецкой, </w:t>
      </w:r>
      <w:proofErr w:type="spellStart"/>
      <w:r w:rsidRPr="001B0F63">
        <w:rPr>
          <w:rFonts w:ascii="Times New Roman" w:eastAsia="Times New Roman" w:hAnsi="Times New Roman" w:cs="Times New Roman"/>
          <w:color w:val="000000"/>
          <w:sz w:val="24"/>
          <w:szCs w:val="24"/>
          <w:lang w:eastAsia="ru-RU"/>
        </w:rPr>
        <w:t>полхов-майданской</w:t>
      </w:r>
      <w:proofErr w:type="spellEnd"/>
      <w:r w:rsidRPr="001B0F63">
        <w:rPr>
          <w:rFonts w:ascii="Times New Roman" w:eastAsia="Times New Roman" w:hAnsi="Times New Roman" w:cs="Times New Roman"/>
          <w:color w:val="000000"/>
          <w:sz w:val="24"/>
          <w:szCs w:val="24"/>
          <w:lang w:eastAsia="ru-RU"/>
        </w:rPr>
        <w:t>, гжельской росписи: знакомить с характерными элементами (бутоны, цветы, листья, травка, усики, завитки, оживки).</w:t>
      </w:r>
      <w:proofErr w:type="gramEnd"/>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создавать узоры на листах в форме народного изделия (поднос, солонка, чашка, розетка и др.).</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Учить </w:t>
      </w:r>
      <w:proofErr w:type="gramStart"/>
      <w:r w:rsidRPr="001B0F63">
        <w:rPr>
          <w:rFonts w:ascii="Times New Roman" w:eastAsia="Times New Roman" w:hAnsi="Times New Roman" w:cs="Times New Roman"/>
          <w:color w:val="000000"/>
          <w:sz w:val="24"/>
          <w:szCs w:val="24"/>
          <w:lang w:eastAsia="ru-RU"/>
        </w:rPr>
        <w:t>ритмично</w:t>
      </w:r>
      <w:proofErr w:type="gramEnd"/>
      <w:r w:rsidRPr="001B0F63">
        <w:rPr>
          <w:rFonts w:ascii="Times New Roman" w:eastAsia="Times New Roman" w:hAnsi="Times New Roman" w:cs="Times New Roman"/>
          <w:color w:val="000000"/>
          <w:sz w:val="24"/>
          <w:szCs w:val="24"/>
          <w:lang w:eastAsia="ru-RU"/>
        </w:rPr>
        <w:t xml:space="preserve"> располагать узор. Предлагать расписывать бумажные силуэты и объемные фигуры.</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Лепка. </w:t>
      </w:r>
      <w:r w:rsidRPr="001B0F63">
        <w:rPr>
          <w:rFonts w:ascii="Times New Roman" w:eastAsia="Times New Roman" w:hAnsi="Times New Roman" w:cs="Times New Roman"/>
          <w:color w:val="000000"/>
          <w:sz w:val="24"/>
          <w:szCs w:val="24"/>
          <w:lang w:eastAsia="ru-RU"/>
        </w:rPr>
        <w:t>Продолжать знакомить детей с особенностями лепки из глины, пластилина и пластической массы.</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lastRenderedPageBreak/>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Закреплять навыки аккуратной лепки.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Закреплять навык тщательно мыть руки по окончании лепки.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Декоративная лепка. </w:t>
      </w:r>
      <w:r w:rsidRPr="001B0F63">
        <w:rPr>
          <w:rFonts w:ascii="Times New Roman" w:eastAsia="Times New Roman" w:hAnsi="Times New Roman" w:cs="Times New Roman"/>
          <w:color w:val="000000"/>
          <w:sz w:val="24"/>
          <w:szCs w:val="24"/>
          <w:lang w:eastAsia="ru-RU"/>
        </w:rPr>
        <w:t>Продолжать знакомить детей с особенностями</w:t>
      </w:r>
      <w:r w:rsidR="00085CDF">
        <w:rPr>
          <w:rFonts w:ascii="Times New Roman" w:eastAsia="Times New Roman" w:hAnsi="Times New Roman" w:cs="Times New Roman"/>
          <w:color w:val="000000"/>
          <w:sz w:val="24"/>
          <w:szCs w:val="24"/>
          <w:lang w:eastAsia="ru-RU"/>
        </w:rPr>
        <w:t xml:space="preserve"> </w:t>
      </w:r>
      <w:r w:rsidRPr="001B0F63">
        <w:rPr>
          <w:rFonts w:ascii="Times New Roman" w:eastAsia="Times New Roman" w:hAnsi="Times New Roman" w:cs="Times New Roman"/>
          <w:color w:val="000000"/>
          <w:sz w:val="24"/>
          <w:szCs w:val="24"/>
          <w:lang w:eastAsia="ru-RU"/>
        </w:rPr>
        <w:t>декоративной лепки. Формировать интерес и эстетическое отношение к</w:t>
      </w:r>
      <w:r w:rsidR="006B5515" w:rsidRPr="001B0F63">
        <w:rPr>
          <w:rFonts w:ascii="Times New Roman" w:eastAsia="Times New Roman" w:hAnsi="Times New Roman" w:cs="Times New Roman"/>
          <w:color w:val="000000"/>
          <w:sz w:val="24"/>
          <w:szCs w:val="24"/>
          <w:lang w:eastAsia="ru-RU"/>
        </w:rPr>
        <w:t xml:space="preserve"> </w:t>
      </w:r>
      <w:r w:rsidRPr="001B0F63">
        <w:rPr>
          <w:rFonts w:ascii="Times New Roman" w:eastAsia="Times New Roman" w:hAnsi="Times New Roman" w:cs="Times New Roman"/>
          <w:color w:val="000000"/>
          <w:sz w:val="24"/>
          <w:szCs w:val="24"/>
          <w:lang w:eastAsia="ru-RU"/>
        </w:rPr>
        <w:t>предметам народного декоративно-прикладного искусства.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лепить птиц, животных, людей по типу народных игрушек (</w:t>
      </w:r>
      <w:proofErr w:type="gramStart"/>
      <w:r w:rsidRPr="001B0F63">
        <w:rPr>
          <w:rFonts w:ascii="Times New Roman" w:eastAsia="Times New Roman" w:hAnsi="Times New Roman" w:cs="Times New Roman"/>
          <w:color w:val="000000"/>
          <w:sz w:val="24"/>
          <w:szCs w:val="24"/>
          <w:lang w:eastAsia="ru-RU"/>
        </w:rPr>
        <w:t>дымковской</w:t>
      </w:r>
      <w:proofErr w:type="gramEnd"/>
      <w:r w:rsidRPr="001B0F63">
        <w:rPr>
          <w:rFonts w:ascii="Times New Roman" w:eastAsia="Times New Roman" w:hAnsi="Times New Roman" w:cs="Times New Roman"/>
          <w:color w:val="000000"/>
          <w:sz w:val="24"/>
          <w:szCs w:val="24"/>
          <w:lang w:eastAsia="ru-RU"/>
        </w:rPr>
        <w:t xml:space="preserve">, </w:t>
      </w:r>
      <w:proofErr w:type="spellStart"/>
      <w:r w:rsidRPr="001B0F63">
        <w:rPr>
          <w:rFonts w:ascii="Times New Roman" w:eastAsia="Times New Roman" w:hAnsi="Times New Roman" w:cs="Times New Roman"/>
          <w:color w:val="000000"/>
          <w:sz w:val="24"/>
          <w:szCs w:val="24"/>
          <w:lang w:eastAsia="ru-RU"/>
        </w:rPr>
        <w:t>филимоновской</w:t>
      </w:r>
      <w:proofErr w:type="spellEnd"/>
      <w:r w:rsidRPr="001B0F63">
        <w:rPr>
          <w:rFonts w:ascii="Times New Roman" w:eastAsia="Times New Roman" w:hAnsi="Times New Roman" w:cs="Times New Roman"/>
          <w:color w:val="000000"/>
          <w:sz w:val="24"/>
          <w:szCs w:val="24"/>
          <w:lang w:eastAsia="ru-RU"/>
        </w:rPr>
        <w:t xml:space="preserve">, </w:t>
      </w:r>
      <w:proofErr w:type="spellStart"/>
      <w:r w:rsidRPr="001B0F63">
        <w:rPr>
          <w:rFonts w:ascii="Times New Roman" w:eastAsia="Times New Roman" w:hAnsi="Times New Roman" w:cs="Times New Roman"/>
          <w:color w:val="000000"/>
          <w:sz w:val="24"/>
          <w:szCs w:val="24"/>
          <w:lang w:eastAsia="ru-RU"/>
        </w:rPr>
        <w:t>каргопольской</w:t>
      </w:r>
      <w:proofErr w:type="spellEnd"/>
      <w:r w:rsidRPr="001B0F63">
        <w:rPr>
          <w:rFonts w:ascii="Times New Roman" w:eastAsia="Times New Roman" w:hAnsi="Times New Roman" w:cs="Times New Roman"/>
          <w:color w:val="000000"/>
          <w:sz w:val="24"/>
          <w:szCs w:val="24"/>
          <w:lang w:eastAsia="ru-RU"/>
        </w:rPr>
        <w:t xml:space="preserve"> и др.).</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1B0F63">
        <w:rPr>
          <w:rFonts w:ascii="Times New Roman" w:eastAsia="Times New Roman" w:hAnsi="Times New Roman" w:cs="Times New Roman"/>
          <w:color w:val="000000"/>
          <w:sz w:val="24"/>
          <w:szCs w:val="24"/>
          <w:lang w:eastAsia="ru-RU"/>
        </w:rPr>
        <w:t>налепами</w:t>
      </w:r>
      <w:proofErr w:type="spellEnd"/>
      <w:r w:rsidRPr="001B0F63">
        <w:rPr>
          <w:rFonts w:ascii="Times New Roman" w:eastAsia="Times New Roman" w:hAnsi="Times New Roman" w:cs="Times New Roman"/>
          <w:color w:val="000000"/>
          <w:sz w:val="24"/>
          <w:szCs w:val="24"/>
          <w:lang w:eastAsia="ru-RU"/>
        </w:rPr>
        <w:t xml:space="preserve"> и углубленным рельефом, использовать стеку.</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обмакивать пальцы в воду, чтобы сгладить неровности вылепленного изображения, когда это необходимо для передачи образа.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Аппликация. </w:t>
      </w:r>
      <w:r w:rsidRPr="001B0F63">
        <w:rPr>
          <w:rFonts w:ascii="Times New Roman" w:eastAsia="Times New Roman" w:hAnsi="Times New Roman" w:cs="Times New Roman"/>
          <w:color w:val="000000"/>
          <w:sz w:val="24"/>
          <w:szCs w:val="24"/>
          <w:lang w:eastAsia="ru-RU"/>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Побуждать создавать предметные и сюжетные композиции, дополнять их деталями, обогащающими изображения.</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аккуратное и бережное отношение к материалам.</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Художественный труд. </w:t>
      </w:r>
      <w:r w:rsidRPr="001B0F63">
        <w:rPr>
          <w:rFonts w:ascii="Times New Roman" w:eastAsia="Times New Roman" w:hAnsi="Times New Roman" w:cs="Times New Roman"/>
          <w:color w:val="000000"/>
          <w:sz w:val="24"/>
          <w:szCs w:val="24"/>
          <w:lang w:eastAsia="ru-RU"/>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6B5515" w:rsidRPr="001B0F63" w:rsidRDefault="006B5515"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                      Конструктивно-модельная деятельность</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выделять основные части и характерные детали конструкций.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Поощрять самостоятельность, творчество, инициативу, дружелюбие.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lastRenderedPageBreak/>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умение создавать различные по величине и конструкции постройки одного и того же объекта.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строить по рисунку, самостоятельно подбирать необходимый строительный материал.</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6B5515" w:rsidRPr="001B0F63" w:rsidRDefault="006B5515"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Музыкально-художественная деятельность</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Продолжать развивать интерес и любовь к музыке, музыкальную отзывчивость на нее.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Формировать музыкальную культуру на основе знакомства с классической, народной и современной музыкой.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Продолжать развивать музыкальные способности детей: </w:t>
      </w:r>
      <w:proofErr w:type="spellStart"/>
      <w:r w:rsidRPr="001B0F63">
        <w:rPr>
          <w:rFonts w:ascii="Times New Roman" w:eastAsia="Times New Roman" w:hAnsi="Times New Roman" w:cs="Times New Roman"/>
          <w:color w:val="000000"/>
          <w:sz w:val="24"/>
          <w:szCs w:val="24"/>
          <w:lang w:eastAsia="ru-RU"/>
        </w:rPr>
        <w:t>звуковысотный</w:t>
      </w:r>
      <w:proofErr w:type="spellEnd"/>
      <w:r w:rsidRPr="001B0F63">
        <w:rPr>
          <w:rFonts w:ascii="Times New Roman" w:eastAsia="Times New Roman" w:hAnsi="Times New Roman" w:cs="Times New Roman"/>
          <w:color w:val="000000"/>
          <w:sz w:val="24"/>
          <w:szCs w:val="24"/>
          <w:lang w:eastAsia="ru-RU"/>
        </w:rPr>
        <w:t>, ритмический, тембровый, динамический слух.</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Слушание. </w:t>
      </w:r>
      <w:r w:rsidRPr="001B0F63">
        <w:rPr>
          <w:rFonts w:ascii="Times New Roman" w:eastAsia="Times New Roman" w:hAnsi="Times New Roman" w:cs="Times New Roman"/>
          <w:color w:val="000000"/>
          <w:sz w:val="24"/>
          <w:szCs w:val="24"/>
          <w:lang w:eastAsia="ru-RU"/>
        </w:rPr>
        <w:t>Учить различать жанры музыкальных произведений (марш, танец, песня).</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Совершенствовать навык различения звуков по высоте в пределах </w:t>
      </w:r>
      <w:r w:rsidRPr="001B0F63">
        <w:rPr>
          <w:rFonts w:ascii="Times New Roman" w:eastAsia="Times New Roman" w:hAnsi="Times New Roman" w:cs="Times New Roman"/>
          <w:color w:val="000000" w:themeColor="text1"/>
          <w:sz w:val="24"/>
          <w:szCs w:val="24"/>
          <w:lang w:eastAsia="ru-RU"/>
        </w:rPr>
        <w:t>квинты, звучания музыкальных инструментов (клавишно-ударные и струнные: фортепиано, скрипка, виолончель, балалайка).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Пение. </w:t>
      </w:r>
      <w:r w:rsidRPr="001B0F63">
        <w:rPr>
          <w:rFonts w:ascii="Times New Roman" w:eastAsia="Times New Roman" w:hAnsi="Times New Roman" w:cs="Times New Roman"/>
          <w:color w:val="000000"/>
          <w:sz w:val="24"/>
          <w:szCs w:val="24"/>
          <w:lang w:eastAsia="ru-RU"/>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Способствовать развитию навыков сольного пения, с музыкальным сопровождением и без него.</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Содействовать проявлению самостоятельности и творческому исполнению песен разного характера.</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Развивать песенный музыкальный вкус.</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Песенное творчество. </w:t>
      </w:r>
      <w:r w:rsidRPr="001B0F63">
        <w:rPr>
          <w:rFonts w:ascii="Times New Roman" w:eastAsia="Times New Roman" w:hAnsi="Times New Roman" w:cs="Times New Roman"/>
          <w:color w:val="000000"/>
          <w:sz w:val="24"/>
          <w:szCs w:val="24"/>
          <w:lang w:eastAsia="ru-RU"/>
        </w:rPr>
        <w:t>Учить импровизировать мелодию на заданный текст.</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Учить сочинять мелодии различного характера: ласковую колыбельную, задорный или бодрый марш, плавный вальс, веселую плясовую.</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Музыкально-ритмические движения. </w:t>
      </w:r>
      <w:r w:rsidRPr="001B0F63">
        <w:rPr>
          <w:rFonts w:ascii="Times New Roman" w:eastAsia="Times New Roman" w:hAnsi="Times New Roman" w:cs="Times New Roman"/>
          <w:color w:val="000000"/>
          <w:sz w:val="24"/>
          <w:szCs w:val="24"/>
          <w:lang w:eastAsia="ru-RU"/>
        </w:rPr>
        <w:t>Развивать чувство ритма, умение передавать через движения характер музыки, ее эмоционально-образное содержание.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Учить </w:t>
      </w:r>
      <w:proofErr w:type="gramStart"/>
      <w:r w:rsidRPr="001B0F63">
        <w:rPr>
          <w:rFonts w:ascii="Times New Roman" w:eastAsia="Times New Roman" w:hAnsi="Times New Roman" w:cs="Times New Roman"/>
          <w:color w:val="000000"/>
          <w:sz w:val="24"/>
          <w:szCs w:val="24"/>
          <w:lang w:eastAsia="ru-RU"/>
        </w:rPr>
        <w:t>свободно</w:t>
      </w:r>
      <w:proofErr w:type="gramEnd"/>
      <w:r w:rsidRPr="001B0F63">
        <w:rPr>
          <w:rFonts w:ascii="Times New Roman" w:eastAsia="Times New Roman" w:hAnsi="Times New Roman" w:cs="Times New Roman"/>
          <w:color w:val="000000"/>
          <w:sz w:val="24"/>
          <w:szCs w:val="24"/>
          <w:lang w:eastAsia="ru-RU"/>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Познакомить с русским хороводом, пляской, а также с танцами других народов.</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roofErr w:type="gramEnd"/>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lastRenderedPageBreak/>
        <w:t>Музыкально-игровое и танцевальное творчество. </w:t>
      </w:r>
      <w:r w:rsidRPr="001B0F63">
        <w:rPr>
          <w:rFonts w:ascii="Times New Roman" w:eastAsia="Times New Roman" w:hAnsi="Times New Roman" w:cs="Times New Roman"/>
          <w:color w:val="000000"/>
          <w:sz w:val="24"/>
          <w:szCs w:val="24"/>
          <w:lang w:eastAsia="ru-RU"/>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Учить </w:t>
      </w:r>
      <w:proofErr w:type="gramStart"/>
      <w:r w:rsidRPr="001B0F63">
        <w:rPr>
          <w:rFonts w:ascii="Times New Roman" w:eastAsia="Times New Roman" w:hAnsi="Times New Roman" w:cs="Times New Roman"/>
          <w:color w:val="000000"/>
          <w:sz w:val="24"/>
          <w:szCs w:val="24"/>
          <w:lang w:eastAsia="ru-RU"/>
        </w:rPr>
        <w:t>самостоятельно</w:t>
      </w:r>
      <w:proofErr w:type="gramEnd"/>
      <w:r w:rsidRPr="001B0F63">
        <w:rPr>
          <w:rFonts w:ascii="Times New Roman" w:eastAsia="Times New Roman" w:hAnsi="Times New Roman" w:cs="Times New Roman"/>
          <w:color w:val="000000"/>
          <w:sz w:val="24"/>
          <w:szCs w:val="24"/>
          <w:lang w:eastAsia="ru-RU"/>
        </w:rPr>
        <w:t xml:space="preserve"> придумывать движения, отражающие содержание песни.</w:t>
      </w:r>
    </w:p>
    <w:p w:rsidR="00F027E2" w:rsidRPr="001B0F63" w:rsidRDefault="00F027E2"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Побуждать к инсценированию содержания песен, хороводов.</w:t>
      </w:r>
    </w:p>
    <w:p w:rsidR="00F027E2" w:rsidRPr="001B0F63" w:rsidRDefault="00F027E2" w:rsidP="001B0F63">
      <w:pPr>
        <w:shd w:val="clear" w:color="auto" w:fill="FFFFFF" w:themeFill="background1"/>
        <w:spacing w:after="0" w:line="240" w:lineRule="auto"/>
        <w:jc w:val="both"/>
        <w:rPr>
          <w:rFonts w:ascii="Times New Roman" w:eastAsiaTheme="minorEastAsia" w:hAnsi="Times New Roman" w:cs="Times New Roman"/>
          <w:b/>
          <w:bCs/>
          <w:color w:val="000000"/>
          <w:sz w:val="24"/>
          <w:szCs w:val="24"/>
          <w:lang w:eastAsia="ru-RU"/>
        </w:rPr>
      </w:pPr>
      <w:r w:rsidRPr="001B0F63">
        <w:rPr>
          <w:rFonts w:ascii="Times New Roman" w:eastAsia="Times New Roman" w:hAnsi="Times New Roman" w:cs="Times New Roman"/>
          <w:b/>
          <w:bCs/>
          <w:color w:val="000000" w:themeColor="text1"/>
          <w:sz w:val="24"/>
          <w:szCs w:val="24"/>
          <w:lang w:eastAsia="ru-RU"/>
        </w:rPr>
        <w:t>Игра на детских музыкальных инструментах. </w:t>
      </w:r>
      <w:r w:rsidRPr="001B0F63">
        <w:rPr>
          <w:rFonts w:ascii="Times New Roman" w:eastAsia="Times New Roman" w:hAnsi="Times New Roman" w:cs="Times New Roman"/>
          <w:color w:val="000000" w:themeColor="text1"/>
          <w:sz w:val="24"/>
          <w:szCs w:val="24"/>
          <w:lang w:eastAsia="ru-RU"/>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r w:rsidRPr="001B0F63">
        <w:rPr>
          <w:rFonts w:ascii="Times New Roman" w:eastAsiaTheme="minorEastAsia" w:hAnsi="Times New Roman" w:cs="Times New Roman"/>
          <w:b/>
          <w:bCs/>
          <w:color w:val="000000" w:themeColor="text1"/>
          <w:sz w:val="24"/>
          <w:szCs w:val="24"/>
          <w:lang w:eastAsia="ru-RU"/>
        </w:rPr>
        <w:t xml:space="preserve"> </w:t>
      </w:r>
    </w:p>
    <w:p w:rsidR="00F027E2" w:rsidRPr="001B0F63" w:rsidRDefault="00F027E2"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F027E2" w:rsidRPr="001B0F63" w:rsidRDefault="00B7089F" w:rsidP="001B0F63">
      <w:pPr>
        <w:shd w:val="clear" w:color="auto" w:fill="FFFFFF" w:themeFill="background1"/>
        <w:spacing w:after="0" w:line="240" w:lineRule="auto"/>
        <w:jc w:val="both"/>
        <w:rPr>
          <w:rFonts w:ascii="Times New Roman" w:eastAsia="Times New Roman" w:hAnsi="Times New Roman" w:cs="Times New Roman"/>
          <w:b/>
          <w:color w:val="000000" w:themeColor="text1"/>
          <w:sz w:val="24"/>
          <w:szCs w:val="24"/>
          <w:lang w:eastAsia="ru-RU"/>
        </w:rPr>
      </w:pPr>
      <w:r w:rsidRPr="001B0F63">
        <w:rPr>
          <w:rFonts w:ascii="Times New Roman" w:eastAsia="Times New Roman" w:hAnsi="Times New Roman" w:cs="Times New Roman"/>
          <w:b/>
          <w:color w:val="000000" w:themeColor="text1"/>
          <w:sz w:val="24"/>
          <w:szCs w:val="24"/>
          <w:lang w:eastAsia="ru-RU"/>
        </w:rPr>
        <w:t>2.</w:t>
      </w:r>
      <w:r w:rsidR="005F5642">
        <w:rPr>
          <w:rFonts w:ascii="Times New Roman" w:eastAsia="Times New Roman" w:hAnsi="Times New Roman" w:cs="Times New Roman"/>
          <w:b/>
          <w:color w:val="000000" w:themeColor="text1"/>
          <w:sz w:val="24"/>
          <w:szCs w:val="24"/>
          <w:lang w:eastAsia="ru-RU"/>
        </w:rPr>
        <w:t>6</w:t>
      </w:r>
      <w:r w:rsidRPr="001B0F63">
        <w:rPr>
          <w:rFonts w:ascii="Times New Roman" w:eastAsia="Times New Roman" w:hAnsi="Times New Roman" w:cs="Times New Roman"/>
          <w:b/>
          <w:color w:val="000000" w:themeColor="text1"/>
          <w:sz w:val="24"/>
          <w:szCs w:val="24"/>
          <w:lang w:eastAsia="ru-RU"/>
        </w:rPr>
        <w:t xml:space="preserve">. </w:t>
      </w:r>
      <w:r w:rsidR="00F70718" w:rsidRPr="001B0F63">
        <w:rPr>
          <w:rFonts w:ascii="Times New Roman" w:eastAsia="Times New Roman" w:hAnsi="Times New Roman" w:cs="Times New Roman"/>
          <w:b/>
          <w:color w:val="000000" w:themeColor="text1"/>
          <w:sz w:val="24"/>
          <w:szCs w:val="24"/>
          <w:lang w:eastAsia="ru-RU"/>
        </w:rPr>
        <w:t xml:space="preserve">Особенности образовательного </w:t>
      </w:r>
      <w:r w:rsidR="005E09BF">
        <w:rPr>
          <w:rFonts w:ascii="Times New Roman" w:eastAsia="Times New Roman" w:hAnsi="Times New Roman" w:cs="Times New Roman"/>
          <w:b/>
          <w:color w:val="000000" w:themeColor="text1"/>
          <w:sz w:val="24"/>
          <w:szCs w:val="24"/>
          <w:lang w:eastAsia="ru-RU"/>
        </w:rPr>
        <w:t>процесса</w:t>
      </w:r>
      <w:r w:rsidR="00F70718" w:rsidRPr="001B0F63">
        <w:rPr>
          <w:rFonts w:ascii="Times New Roman" w:eastAsia="Times New Roman" w:hAnsi="Times New Roman" w:cs="Times New Roman"/>
          <w:b/>
          <w:color w:val="000000" w:themeColor="text1"/>
          <w:sz w:val="24"/>
          <w:szCs w:val="24"/>
          <w:lang w:eastAsia="ru-RU"/>
        </w:rPr>
        <w:t xml:space="preserve"> с учетом регионального </w:t>
      </w:r>
      <w:r w:rsidR="00851583" w:rsidRPr="001B0F63">
        <w:rPr>
          <w:rFonts w:ascii="Times New Roman" w:eastAsia="Times New Roman" w:hAnsi="Times New Roman" w:cs="Times New Roman"/>
          <w:b/>
          <w:color w:val="000000" w:themeColor="text1"/>
          <w:sz w:val="24"/>
          <w:szCs w:val="24"/>
          <w:lang w:eastAsia="ru-RU"/>
        </w:rPr>
        <w:t>компонента</w:t>
      </w:r>
    </w:p>
    <w:p w:rsidR="002C49A4" w:rsidRPr="001B0F63" w:rsidRDefault="0069509C" w:rsidP="001B0F63">
      <w:pPr>
        <w:tabs>
          <w:tab w:val="left" w:pos="0"/>
          <w:tab w:val="left" w:pos="284"/>
        </w:tabs>
        <w:spacing w:after="0" w:line="253"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ab/>
      </w:r>
      <w:r w:rsidR="00681949" w:rsidRPr="001B0F63">
        <w:rPr>
          <w:rFonts w:ascii="Times New Roman" w:eastAsia="Times New Roman" w:hAnsi="Times New Roman" w:cs="Times New Roman"/>
          <w:sz w:val="24"/>
          <w:szCs w:val="24"/>
          <w:lang w:eastAsia="ru-RU"/>
        </w:rPr>
        <w:tab/>
      </w:r>
      <w:r w:rsidRPr="001B0F63">
        <w:rPr>
          <w:rFonts w:ascii="Times New Roman" w:eastAsia="Times New Roman" w:hAnsi="Times New Roman" w:cs="Times New Roman"/>
          <w:sz w:val="24"/>
          <w:szCs w:val="24"/>
          <w:lang w:eastAsia="ru-RU"/>
        </w:rPr>
        <w:t>В</w:t>
      </w:r>
      <w:r w:rsidR="002C49A4" w:rsidRPr="001B0F63">
        <w:rPr>
          <w:rFonts w:ascii="Times New Roman" w:eastAsia="Times New Roman" w:hAnsi="Times New Roman" w:cs="Times New Roman"/>
          <w:sz w:val="24"/>
          <w:szCs w:val="24"/>
          <w:lang w:eastAsia="ru-RU"/>
        </w:rPr>
        <w:t>ыделены следующие приоритетные направления деятельности дошкольного учреждения по реализации основной образовательной программы:</w:t>
      </w:r>
    </w:p>
    <w:p w:rsidR="002C49A4" w:rsidRPr="001B0F63" w:rsidRDefault="002C49A4" w:rsidP="001B0F63">
      <w:pPr>
        <w:tabs>
          <w:tab w:val="left" w:pos="0"/>
          <w:tab w:val="left" w:pos="284"/>
        </w:tabs>
        <w:spacing w:after="0" w:line="46" w:lineRule="exact"/>
        <w:jc w:val="both"/>
        <w:rPr>
          <w:rFonts w:ascii="Times New Roman" w:eastAsia="Times New Roman" w:hAnsi="Times New Roman" w:cs="Times New Roman"/>
          <w:sz w:val="24"/>
          <w:szCs w:val="24"/>
          <w:lang w:eastAsia="ru-RU"/>
        </w:rPr>
      </w:pPr>
    </w:p>
    <w:p w:rsidR="002C49A4" w:rsidRPr="00465E0D" w:rsidRDefault="002C49A4" w:rsidP="006502E2">
      <w:pPr>
        <w:pStyle w:val="ab"/>
        <w:numPr>
          <w:ilvl w:val="0"/>
          <w:numId w:val="71"/>
        </w:numPr>
        <w:tabs>
          <w:tab w:val="left" w:pos="0"/>
          <w:tab w:val="left" w:pos="284"/>
        </w:tabs>
        <w:spacing w:after="0" w:line="248" w:lineRule="auto"/>
        <w:ind w:left="0" w:firstLine="0"/>
        <w:jc w:val="both"/>
        <w:rPr>
          <w:rFonts w:ascii="Times New Roman" w:eastAsia="Times New Roman" w:hAnsi="Times New Roman" w:cs="Times New Roman"/>
          <w:sz w:val="24"/>
          <w:szCs w:val="24"/>
          <w:lang w:eastAsia="ru-RU"/>
        </w:rPr>
      </w:pPr>
      <w:r w:rsidRPr="00465E0D">
        <w:rPr>
          <w:rFonts w:ascii="Times New Roman" w:eastAsia="Times New Roman" w:hAnsi="Times New Roman" w:cs="Times New Roman"/>
          <w:sz w:val="24"/>
          <w:szCs w:val="24"/>
          <w:lang w:eastAsia="ru-RU"/>
        </w:rPr>
        <w:t>создание условий для познавательного, социально-коммуникативного, художественно-эстетического, речевого развития детей;</w:t>
      </w:r>
    </w:p>
    <w:p w:rsidR="002C49A4" w:rsidRPr="001B0F63" w:rsidRDefault="002C49A4" w:rsidP="00465E0D">
      <w:pPr>
        <w:tabs>
          <w:tab w:val="left" w:pos="0"/>
          <w:tab w:val="left" w:pos="284"/>
        </w:tabs>
        <w:spacing w:after="0" w:line="51" w:lineRule="exact"/>
        <w:jc w:val="both"/>
        <w:rPr>
          <w:rFonts w:ascii="Times New Roman" w:eastAsia="Times New Roman" w:hAnsi="Times New Roman" w:cs="Times New Roman"/>
          <w:sz w:val="24"/>
          <w:szCs w:val="24"/>
          <w:lang w:eastAsia="ru-RU"/>
        </w:rPr>
      </w:pPr>
    </w:p>
    <w:p w:rsidR="002C49A4" w:rsidRPr="00465E0D" w:rsidRDefault="002C49A4" w:rsidP="006502E2">
      <w:pPr>
        <w:pStyle w:val="ab"/>
        <w:numPr>
          <w:ilvl w:val="0"/>
          <w:numId w:val="71"/>
        </w:numPr>
        <w:tabs>
          <w:tab w:val="left" w:pos="0"/>
          <w:tab w:val="left" w:pos="284"/>
        </w:tabs>
        <w:spacing w:after="0" w:line="253" w:lineRule="auto"/>
        <w:ind w:left="0" w:firstLine="0"/>
        <w:jc w:val="both"/>
        <w:rPr>
          <w:rFonts w:ascii="Times New Roman" w:eastAsia="Times New Roman" w:hAnsi="Times New Roman" w:cs="Times New Roman"/>
          <w:sz w:val="24"/>
          <w:szCs w:val="24"/>
          <w:lang w:eastAsia="ru-RU"/>
        </w:rPr>
      </w:pPr>
      <w:r w:rsidRPr="00465E0D">
        <w:rPr>
          <w:rFonts w:ascii="Times New Roman" w:eastAsia="Times New Roman" w:hAnsi="Times New Roman" w:cs="Times New Roman"/>
          <w:sz w:val="24"/>
          <w:szCs w:val="24"/>
          <w:lang w:eastAsia="ru-RU"/>
        </w:rPr>
        <w:t>реализация модели духовно-нравственного воспитания дошкольников, основанных на региональных приоритетах (православная культура, гражданское, патриотическое воспитание);</w:t>
      </w:r>
    </w:p>
    <w:p w:rsidR="002C49A4" w:rsidRPr="001B0F63" w:rsidRDefault="002C49A4" w:rsidP="00465E0D">
      <w:pPr>
        <w:tabs>
          <w:tab w:val="left" w:pos="0"/>
          <w:tab w:val="left" w:pos="284"/>
        </w:tabs>
        <w:spacing w:after="0" w:line="31" w:lineRule="exact"/>
        <w:jc w:val="both"/>
        <w:rPr>
          <w:rFonts w:ascii="Times New Roman" w:eastAsia="Times New Roman" w:hAnsi="Times New Roman" w:cs="Times New Roman"/>
          <w:sz w:val="24"/>
          <w:szCs w:val="24"/>
          <w:lang w:eastAsia="ru-RU"/>
        </w:rPr>
      </w:pPr>
    </w:p>
    <w:p w:rsidR="002C49A4" w:rsidRPr="00465E0D" w:rsidRDefault="002C49A4" w:rsidP="006502E2">
      <w:pPr>
        <w:pStyle w:val="ab"/>
        <w:numPr>
          <w:ilvl w:val="0"/>
          <w:numId w:val="71"/>
        </w:numPr>
        <w:tabs>
          <w:tab w:val="left" w:pos="0"/>
          <w:tab w:val="left" w:pos="284"/>
        </w:tabs>
        <w:spacing w:after="0" w:line="240" w:lineRule="auto"/>
        <w:ind w:left="0" w:firstLine="0"/>
        <w:jc w:val="both"/>
        <w:rPr>
          <w:rFonts w:ascii="Times New Roman" w:eastAsia="Times New Roman" w:hAnsi="Times New Roman" w:cs="Times New Roman"/>
          <w:sz w:val="24"/>
          <w:szCs w:val="24"/>
          <w:lang w:eastAsia="ru-RU"/>
        </w:rPr>
      </w:pPr>
      <w:r w:rsidRPr="00465E0D">
        <w:rPr>
          <w:rFonts w:ascii="Times New Roman" w:eastAsia="Times New Roman" w:hAnsi="Times New Roman" w:cs="Times New Roman"/>
          <w:sz w:val="24"/>
          <w:szCs w:val="24"/>
          <w:lang w:eastAsia="ru-RU"/>
        </w:rPr>
        <w:t>создание условий для физического развития дошкольников;</w:t>
      </w:r>
    </w:p>
    <w:p w:rsidR="002C49A4" w:rsidRPr="001B0F63" w:rsidRDefault="002C49A4" w:rsidP="00465E0D">
      <w:pPr>
        <w:tabs>
          <w:tab w:val="left" w:pos="0"/>
          <w:tab w:val="left" w:pos="284"/>
        </w:tabs>
        <w:spacing w:after="0" w:line="60" w:lineRule="exact"/>
        <w:jc w:val="both"/>
        <w:rPr>
          <w:rFonts w:ascii="Times New Roman" w:eastAsia="Times New Roman" w:hAnsi="Times New Roman" w:cs="Times New Roman"/>
          <w:sz w:val="24"/>
          <w:szCs w:val="24"/>
          <w:lang w:eastAsia="ru-RU"/>
        </w:rPr>
      </w:pPr>
    </w:p>
    <w:p w:rsidR="002C49A4" w:rsidRPr="00465E0D" w:rsidRDefault="002C49A4" w:rsidP="006502E2">
      <w:pPr>
        <w:pStyle w:val="ab"/>
        <w:numPr>
          <w:ilvl w:val="0"/>
          <w:numId w:val="71"/>
        </w:numPr>
        <w:tabs>
          <w:tab w:val="left" w:pos="0"/>
          <w:tab w:val="left" w:pos="284"/>
        </w:tabs>
        <w:spacing w:after="0" w:line="252" w:lineRule="auto"/>
        <w:ind w:left="0" w:firstLine="0"/>
        <w:jc w:val="both"/>
        <w:rPr>
          <w:rFonts w:ascii="Times New Roman" w:eastAsia="Times New Roman" w:hAnsi="Times New Roman" w:cs="Times New Roman"/>
          <w:sz w:val="24"/>
          <w:szCs w:val="24"/>
          <w:lang w:eastAsia="ru-RU"/>
        </w:rPr>
      </w:pPr>
      <w:r w:rsidRPr="00465E0D">
        <w:rPr>
          <w:rFonts w:ascii="Times New Roman" w:eastAsia="Times New Roman" w:hAnsi="Times New Roman" w:cs="Times New Roman"/>
          <w:sz w:val="24"/>
          <w:szCs w:val="24"/>
          <w:lang w:eastAsia="ru-RU"/>
        </w:rPr>
        <w:t xml:space="preserve">обновление содержания дошкольного образования с </w:t>
      </w:r>
      <w:r w:rsidR="0069509C" w:rsidRPr="00465E0D">
        <w:rPr>
          <w:rFonts w:ascii="Times New Roman" w:eastAsia="Times New Roman" w:hAnsi="Times New Roman" w:cs="Times New Roman"/>
          <w:sz w:val="24"/>
          <w:szCs w:val="24"/>
          <w:lang w:eastAsia="ru-RU"/>
        </w:rPr>
        <w:t>учётом</w:t>
      </w:r>
      <w:r w:rsidRPr="00465E0D">
        <w:rPr>
          <w:rFonts w:ascii="Times New Roman" w:eastAsia="Times New Roman" w:hAnsi="Times New Roman" w:cs="Times New Roman"/>
          <w:sz w:val="24"/>
          <w:szCs w:val="24"/>
          <w:lang w:eastAsia="ru-RU"/>
        </w:rPr>
        <w:t xml:space="preserve"> технического контента через формирования у детей старшего дошкольного возраста готовности к изучению технических наук средствами игрового оборудования в соответствии с ФГОС </w:t>
      </w:r>
      <w:proofErr w:type="gramStart"/>
      <w:r w:rsidRPr="00465E0D">
        <w:rPr>
          <w:rFonts w:ascii="Times New Roman" w:eastAsia="Times New Roman" w:hAnsi="Times New Roman" w:cs="Times New Roman"/>
          <w:sz w:val="24"/>
          <w:szCs w:val="24"/>
          <w:lang w:eastAsia="ru-RU"/>
        </w:rPr>
        <w:t>ДО</w:t>
      </w:r>
      <w:proofErr w:type="gramEnd"/>
      <w:r w:rsidRPr="00465E0D">
        <w:rPr>
          <w:rFonts w:ascii="Times New Roman" w:eastAsia="Times New Roman" w:hAnsi="Times New Roman" w:cs="Times New Roman"/>
          <w:sz w:val="24"/>
          <w:szCs w:val="24"/>
          <w:lang w:eastAsia="ru-RU"/>
        </w:rPr>
        <w:t>.</w:t>
      </w:r>
    </w:p>
    <w:p w:rsidR="002C49A4" w:rsidRPr="001B0F63" w:rsidRDefault="002C49A4" w:rsidP="00465E0D">
      <w:pPr>
        <w:tabs>
          <w:tab w:val="left" w:pos="0"/>
          <w:tab w:val="left" w:pos="284"/>
        </w:tabs>
        <w:spacing w:after="0" w:line="50" w:lineRule="exact"/>
        <w:jc w:val="both"/>
        <w:rPr>
          <w:rFonts w:ascii="Times New Roman" w:eastAsiaTheme="minorEastAsia" w:hAnsi="Times New Roman" w:cs="Times New Roman"/>
          <w:sz w:val="24"/>
          <w:szCs w:val="24"/>
          <w:lang w:eastAsia="ru-RU"/>
        </w:rPr>
      </w:pPr>
    </w:p>
    <w:p w:rsidR="002C49A4" w:rsidRPr="001B0F63" w:rsidRDefault="00681949" w:rsidP="001B0F63">
      <w:pPr>
        <w:tabs>
          <w:tab w:val="left" w:pos="0"/>
          <w:tab w:val="left" w:pos="284"/>
        </w:tabs>
        <w:spacing w:after="0" w:line="257" w:lineRule="auto"/>
        <w:ind w:firstLine="425"/>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ab/>
      </w:r>
      <w:r w:rsidR="002C49A4" w:rsidRPr="001B0F63">
        <w:rPr>
          <w:rFonts w:ascii="Times New Roman" w:eastAsia="Times New Roman" w:hAnsi="Times New Roman" w:cs="Times New Roman"/>
          <w:sz w:val="24"/>
          <w:szCs w:val="24"/>
          <w:lang w:eastAsia="ru-RU"/>
        </w:rPr>
        <w:t>Данное приоритетное направление дошкольное учреждение реализует через дополнение образовательной области «Социально – коммуникативное развитие» модуль «Духовно-нравственная культура (православная культура)» парциальной программы «Добрый мир. Православная культура для малышей», Шевченко Л.Л.</w:t>
      </w:r>
      <w:r w:rsidR="00265702" w:rsidRPr="001B0F63">
        <w:rPr>
          <w:rFonts w:ascii="Times New Roman" w:eastAsia="Times New Roman" w:hAnsi="Times New Roman" w:cs="Times New Roman"/>
          <w:sz w:val="24"/>
          <w:szCs w:val="24"/>
          <w:lang w:eastAsia="ru-RU"/>
        </w:rPr>
        <w:t xml:space="preserve"> </w:t>
      </w:r>
      <w:r w:rsidR="002C49A4" w:rsidRPr="001B0F63">
        <w:rPr>
          <w:rFonts w:ascii="Times New Roman" w:eastAsia="Times New Roman" w:hAnsi="Times New Roman" w:cs="Times New Roman"/>
          <w:sz w:val="24"/>
          <w:szCs w:val="24"/>
          <w:lang w:eastAsia="ru-RU"/>
        </w:rPr>
        <w:t xml:space="preserve">Содержательный модуль «Духовно-нравственная культура» реализует задачи возрождения в системе дошкольного образования традиционного для России духовно-нравственного воспитания, содействия родителям в развитии личности </w:t>
      </w:r>
      <w:r w:rsidR="001847F5" w:rsidRPr="001B0F63">
        <w:rPr>
          <w:rFonts w:ascii="Times New Roman" w:eastAsia="Times New Roman" w:hAnsi="Times New Roman" w:cs="Times New Roman"/>
          <w:sz w:val="24"/>
          <w:szCs w:val="24"/>
          <w:lang w:eastAsia="ru-RU"/>
        </w:rPr>
        <w:t>ребёнка</w:t>
      </w:r>
      <w:r w:rsidR="002C49A4" w:rsidRPr="001B0F63">
        <w:rPr>
          <w:rFonts w:ascii="Times New Roman" w:eastAsia="Times New Roman" w:hAnsi="Times New Roman" w:cs="Times New Roman"/>
          <w:sz w:val="24"/>
          <w:szCs w:val="24"/>
          <w:lang w:eastAsia="ru-RU"/>
        </w:rPr>
        <w:t xml:space="preserve"> на основе ценностей отечественной культуры. В процессе освоения Программы на основе знакомства детей с ценностями православной культуры решается задача развития личности дошкольника</w:t>
      </w:r>
      <w:proofErr w:type="gramStart"/>
      <w:r w:rsidR="002C49A4" w:rsidRPr="001B0F63">
        <w:rPr>
          <w:rFonts w:ascii="Times New Roman" w:eastAsia="Times New Roman" w:hAnsi="Times New Roman" w:cs="Times New Roman"/>
          <w:sz w:val="24"/>
          <w:szCs w:val="24"/>
          <w:lang w:eastAsia="ru-RU"/>
        </w:rPr>
        <w:t>.</w:t>
      </w:r>
      <w:r w:rsidR="00265702" w:rsidRPr="001B0F63">
        <w:rPr>
          <w:rFonts w:ascii="Times New Roman" w:eastAsia="Times New Roman" w:hAnsi="Times New Roman" w:cs="Times New Roman"/>
          <w:sz w:val="24"/>
          <w:szCs w:val="24"/>
          <w:lang w:eastAsia="ru-RU"/>
        </w:rPr>
        <w:t>(</w:t>
      </w:r>
      <w:proofErr w:type="gramEnd"/>
      <w:r w:rsidR="00265702" w:rsidRPr="001B0F63">
        <w:rPr>
          <w:rFonts w:ascii="Times New Roman" w:eastAsia="Times New Roman" w:hAnsi="Times New Roman" w:cs="Times New Roman"/>
          <w:sz w:val="24"/>
          <w:szCs w:val="24"/>
          <w:lang w:eastAsia="ru-RU"/>
        </w:rPr>
        <w:t>Приложение )</w:t>
      </w:r>
    </w:p>
    <w:p w:rsidR="002C49A4" w:rsidRPr="001B0F63" w:rsidRDefault="00751848" w:rsidP="0008090D">
      <w:pPr>
        <w:tabs>
          <w:tab w:val="left" w:pos="0"/>
        </w:tabs>
        <w:spacing w:after="0" w:line="257" w:lineRule="auto"/>
        <w:ind w:firstLine="425"/>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ab/>
      </w:r>
      <w:r w:rsidR="002C49A4" w:rsidRPr="001B0F63">
        <w:rPr>
          <w:rFonts w:ascii="Times New Roman" w:eastAsia="Times New Roman" w:hAnsi="Times New Roman" w:cs="Times New Roman"/>
          <w:sz w:val="24"/>
          <w:szCs w:val="24"/>
          <w:lang w:eastAsia="ru-RU"/>
        </w:rPr>
        <w:t>Программа «Мир Белогорья, я и мои друзья» Л.Н. Волошиной, направленная на социально-коммуникативное развитие ребенка на основе социокультурных традиций Белгородской области</w:t>
      </w:r>
      <w:r w:rsidR="00465E0D">
        <w:rPr>
          <w:rFonts w:ascii="Times New Roman" w:eastAsia="Times New Roman" w:hAnsi="Times New Roman" w:cs="Times New Roman"/>
          <w:sz w:val="24"/>
          <w:szCs w:val="24"/>
          <w:lang w:eastAsia="ru-RU"/>
        </w:rPr>
        <w:t xml:space="preserve"> (Приложение</w:t>
      </w:r>
      <w:r w:rsidR="00681949" w:rsidRPr="001B0F63">
        <w:rPr>
          <w:rFonts w:ascii="Times New Roman" w:eastAsia="Times New Roman" w:hAnsi="Times New Roman" w:cs="Times New Roman"/>
          <w:sz w:val="24"/>
          <w:szCs w:val="24"/>
          <w:lang w:eastAsia="ru-RU"/>
        </w:rPr>
        <w:t>)</w:t>
      </w:r>
    </w:p>
    <w:p w:rsidR="0008090D" w:rsidRDefault="00CF317C" w:rsidP="0008090D">
      <w:pPr>
        <w:tabs>
          <w:tab w:val="left" w:pos="0"/>
        </w:tabs>
        <w:spacing w:after="0" w:line="248"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ab/>
      </w:r>
      <w:r w:rsidR="002C49A4" w:rsidRPr="001B0F63">
        <w:rPr>
          <w:rFonts w:ascii="Times New Roman" w:eastAsia="Times New Roman" w:hAnsi="Times New Roman" w:cs="Times New Roman"/>
          <w:sz w:val="24"/>
          <w:szCs w:val="24"/>
          <w:lang w:eastAsia="ru-RU"/>
        </w:rPr>
        <w:t>Приоритетное направление реализуется через дополнение содержания образовательной области «Художественно-эстетическое развитие» в соответствии</w:t>
      </w:r>
      <w:r w:rsidRPr="001B0F63">
        <w:rPr>
          <w:rFonts w:ascii="Times New Roman" w:eastAsia="Times New Roman" w:hAnsi="Times New Roman" w:cs="Times New Roman"/>
          <w:sz w:val="24"/>
          <w:szCs w:val="24"/>
          <w:lang w:eastAsia="ru-RU"/>
        </w:rPr>
        <w:t xml:space="preserve"> </w:t>
      </w:r>
      <w:r w:rsidR="002C49A4" w:rsidRPr="001B0F63">
        <w:rPr>
          <w:rFonts w:ascii="Times New Roman" w:eastAsia="Times New Roman" w:hAnsi="Times New Roman" w:cs="Times New Roman"/>
          <w:sz w:val="24"/>
          <w:szCs w:val="24"/>
          <w:lang w:eastAsia="ru-RU"/>
        </w:rPr>
        <w:t xml:space="preserve">с требованиями ФГОС </w:t>
      </w:r>
      <w:proofErr w:type="gramStart"/>
      <w:r w:rsidR="002C49A4" w:rsidRPr="001B0F63">
        <w:rPr>
          <w:rFonts w:ascii="Times New Roman" w:eastAsia="Times New Roman" w:hAnsi="Times New Roman" w:cs="Times New Roman"/>
          <w:sz w:val="24"/>
          <w:szCs w:val="24"/>
          <w:lang w:eastAsia="ru-RU"/>
        </w:rPr>
        <w:t>ДО</w:t>
      </w:r>
      <w:proofErr w:type="gramEnd"/>
      <w:r w:rsidR="00BD3A0C" w:rsidRPr="001B0F63">
        <w:rPr>
          <w:rFonts w:ascii="Times New Roman" w:eastAsia="Times New Roman" w:hAnsi="Times New Roman" w:cs="Times New Roman"/>
          <w:sz w:val="24"/>
          <w:szCs w:val="24"/>
          <w:lang w:eastAsia="ru-RU"/>
        </w:rPr>
        <w:t xml:space="preserve"> </w:t>
      </w:r>
      <w:r w:rsidR="002C49A4" w:rsidRPr="001B0F63">
        <w:rPr>
          <w:rFonts w:ascii="Times New Roman" w:eastAsia="Times New Roman" w:hAnsi="Times New Roman" w:cs="Times New Roman"/>
          <w:sz w:val="24"/>
          <w:szCs w:val="24"/>
          <w:lang w:eastAsia="ru-RU"/>
        </w:rPr>
        <w:t xml:space="preserve">раздел: «Музыка» парциальной программой музыкального воспитания и образования дошкольников «Ладушки», </w:t>
      </w:r>
      <w:proofErr w:type="spellStart"/>
      <w:r w:rsidR="002C49A4" w:rsidRPr="001B0F63">
        <w:rPr>
          <w:rFonts w:ascii="Times New Roman" w:eastAsia="Times New Roman" w:hAnsi="Times New Roman" w:cs="Times New Roman"/>
          <w:sz w:val="24"/>
          <w:szCs w:val="24"/>
          <w:lang w:eastAsia="ru-RU"/>
        </w:rPr>
        <w:t>Каплунова</w:t>
      </w:r>
      <w:proofErr w:type="spellEnd"/>
      <w:r w:rsidR="002C49A4" w:rsidRPr="001B0F63">
        <w:rPr>
          <w:rFonts w:ascii="Times New Roman" w:eastAsia="Times New Roman" w:hAnsi="Times New Roman" w:cs="Times New Roman"/>
          <w:sz w:val="24"/>
          <w:szCs w:val="24"/>
          <w:lang w:eastAsia="ru-RU"/>
        </w:rPr>
        <w:t xml:space="preserve"> И.М., </w:t>
      </w:r>
      <w:proofErr w:type="spellStart"/>
      <w:r w:rsidR="002C49A4" w:rsidRPr="001B0F63">
        <w:rPr>
          <w:rFonts w:ascii="Times New Roman" w:eastAsia="Times New Roman" w:hAnsi="Times New Roman" w:cs="Times New Roman"/>
          <w:sz w:val="24"/>
          <w:szCs w:val="24"/>
          <w:lang w:eastAsia="ru-RU"/>
        </w:rPr>
        <w:t>Новоскольцева</w:t>
      </w:r>
      <w:proofErr w:type="spellEnd"/>
      <w:r w:rsidR="002C49A4" w:rsidRPr="001B0F63">
        <w:rPr>
          <w:rFonts w:ascii="Times New Roman" w:eastAsia="Times New Roman" w:hAnsi="Times New Roman" w:cs="Times New Roman"/>
          <w:sz w:val="24"/>
          <w:szCs w:val="24"/>
          <w:lang w:eastAsia="ru-RU"/>
        </w:rPr>
        <w:t xml:space="preserve"> И. А.</w:t>
      </w:r>
      <w:r w:rsidR="0008090D">
        <w:rPr>
          <w:rFonts w:ascii="Times New Roman" w:eastAsia="Times New Roman" w:hAnsi="Times New Roman" w:cs="Times New Roman"/>
          <w:sz w:val="24"/>
          <w:szCs w:val="24"/>
          <w:lang w:eastAsia="ru-RU"/>
        </w:rPr>
        <w:t xml:space="preserve"> (Приложение</w:t>
      </w:r>
      <w:r w:rsidRPr="001B0F63">
        <w:rPr>
          <w:rFonts w:ascii="Times New Roman" w:eastAsia="Times New Roman" w:hAnsi="Times New Roman" w:cs="Times New Roman"/>
          <w:sz w:val="24"/>
          <w:szCs w:val="24"/>
          <w:lang w:eastAsia="ru-RU"/>
        </w:rPr>
        <w:t>)</w:t>
      </w:r>
    </w:p>
    <w:p w:rsidR="0008090D" w:rsidRDefault="0008090D" w:rsidP="0008090D">
      <w:pPr>
        <w:tabs>
          <w:tab w:val="left" w:pos="0"/>
        </w:tabs>
        <w:spacing w:after="0" w:line="248"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2C49A4" w:rsidRPr="001B0F63">
        <w:rPr>
          <w:rFonts w:ascii="Times New Roman" w:eastAsia="Times New Roman" w:hAnsi="Times New Roman" w:cs="Times New Roman"/>
          <w:sz w:val="24"/>
          <w:szCs w:val="24"/>
          <w:lang w:eastAsia="ru-RU"/>
        </w:rPr>
        <w:t>Приоритетное направление реализуется через дополнение содержания образовательной области «Художественно-эстетическое развитие» в соответствии</w:t>
      </w:r>
      <w:r w:rsidR="00CF317C" w:rsidRPr="001B0F63">
        <w:rPr>
          <w:rFonts w:ascii="Times New Roman" w:eastAsia="Times New Roman" w:hAnsi="Times New Roman" w:cs="Times New Roman"/>
          <w:sz w:val="24"/>
          <w:szCs w:val="24"/>
          <w:lang w:eastAsia="ru-RU"/>
        </w:rPr>
        <w:t xml:space="preserve"> </w:t>
      </w:r>
      <w:r w:rsidR="002C49A4" w:rsidRPr="001B0F63">
        <w:rPr>
          <w:rFonts w:ascii="Times New Roman" w:eastAsia="Times New Roman" w:hAnsi="Times New Roman" w:cs="Times New Roman"/>
          <w:sz w:val="24"/>
          <w:szCs w:val="24"/>
          <w:lang w:eastAsia="ru-RU"/>
        </w:rPr>
        <w:t>с требованиями ФГОС ДО парциальной программой «Цветной мир Белогорья»</w:t>
      </w:r>
      <w:r w:rsidR="00030B6C" w:rsidRPr="001B0F63">
        <w:rPr>
          <w:rFonts w:ascii="Times New Roman" w:eastAsia="Times New Roman" w:hAnsi="Times New Roman" w:cs="Times New Roman"/>
          <w:sz w:val="24"/>
          <w:szCs w:val="24"/>
          <w:lang w:eastAsia="ru-RU"/>
        </w:rPr>
        <w:t xml:space="preserve"> Л.В. </w:t>
      </w:r>
      <w:proofErr w:type="gramStart"/>
      <w:r w:rsidR="00030B6C" w:rsidRPr="001B0F63">
        <w:rPr>
          <w:rFonts w:ascii="Times New Roman" w:eastAsia="Times New Roman" w:hAnsi="Times New Roman" w:cs="Times New Roman"/>
          <w:sz w:val="24"/>
          <w:szCs w:val="24"/>
          <w:lang w:eastAsia="ru-RU"/>
        </w:rPr>
        <w:t>Серых</w:t>
      </w:r>
      <w:proofErr w:type="gramEnd"/>
      <w:r w:rsidR="00030B6C" w:rsidRPr="001B0F63">
        <w:rPr>
          <w:rFonts w:ascii="Times New Roman" w:eastAsia="Times New Roman" w:hAnsi="Times New Roman" w:cs="Times New Roman"/>
          <w:sz w:val="24"/>
          <w:szCs w:val="24"/>
          <w:lang w:eastAsia="ru-RU"/>
        </w:rPr>
        <w:t xml:space="preserve"> (Приложение)</w:t>
      </w:r>
    </w:p>
    <w:p w:rsidR="002C49A4" w:rsidRPr="001B0F63" w:rsidRDefault="00751848" w:rsidP="0008090D">
      <w:pPr>
        <w:tabs>
          <w:tab w:val="left" w:pos="0"/>
        </w:tabs>
        <w:spacing w:after="0" w:line="248"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ab/>
        <w:t xml:space="preserve">С </w:t>
      </w:r>
      <w:r w:rsidR="002C49A4" w:rsidRPr="001B0F63">
        <w:rPr>
          <w:rFonts w:ascii="Times New Roman" w:eastAsia="Times New Roman" w:hAnsi="Times New Roman" w:cs="Times New Roman"/>
          <w:sz w:val="24"/>
          <w:szCs w:val="24"/>
          <w:lang w:eastAsia="ru-RU"/>
        </w:rPr>
        <w:t xml:space="preserve">целью решения региональных задач нравственного воспитания дошкольников, направленного на развитие личности посредством приобщения детей к культуре родного края, формирование исторического и патриотического сознания через изучение истории, культуры, природы г. Белгорода и Белгородской области. Программа в части формируемой участниками образовательных отношений дополнена парциальной программой «Здравствуй, мир Белогорья!» (образовательная область «Познавательное </w:t>
      </w:r>
      <w:r w:rsidR="002C49A4" w:rsidRPr="001B0F63">
        <w:rPr>
          <w:rFonts w:ascii="Times New Roman" w:eastAsia="Times New Roman" w:hAnsi="Times New Roman" w:cs="Times New Roman"/>
          <w:sz w:val="24"/>
          <w:szCs w:val="24"/>
          <w:lang w:eastAsia="ru-RU"/>
        </w:rPr>
        <w:lastRenderedPageBreak/>
        <w:t xml:space="preserve">развитие»). Программа направлена на обеспечение познавательного развития детей 3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 создание развивающей предметно-пространственной среды, </w:t>
      </w:r>
      <w:proofErr w:type="gramStart"/>
      <w:r w:rsidR="002C49A4" w:rsidRPr="001B0F63">
        <w:rPr>
          <w:rFonts w:ascii="Times New Roman" w:eastAsia="Times New Roman" w:hAnsi="Times New Roman" w:cs="Times New Roman"/>
          <w:sz w:val="24"/>
          <w:szCs w:val="24"/>
          <w:lang w:eastAsia="ru-RU"/>
        </w:rPr>
        <w:t>представ-</w:t>
      </w:r>
      <w:proofErr w:type="spellStart"/>
      <w:r w:rsidR="002C49A4" w:rsidRPr="001B0F63">
        <w:rPr>
          <w:rFonts w:ascii="Times New Roman" w:eastAsia="Times New Roman" w:hAnsi="Times New Roman" w:cs="Times New Roman"/>
          <w:sz w:val="24"/>
          <w:szCs w:val="24"/>
          <w:lang w:eastAsia="ru-RU"/>
        </w:rPr>
        <w:t>ляющей</w:t>
      </w:r>
      <w:proofErr w:type="spellEnd"/>
      <w:proofErr w:type="gramEnd"/>
      <w:r w:rsidR="002C49A4" w:rsidRPr="001B0F63">
        <w:rPr>
          <w:rFonts w:ascii="Times New Roman" w:eastAsia="Times New Roman" w:hAnsi="Times New Roman" w:cs="Times New Roman"/>
          <w:sz w:val="24"/>
          <w:szCs w:val="24"/>
          <w:lang w:eastAsia="ru-RU"/>
        </w:rPr>
        <w:t xml:space="preserve"> собой систему условий для позитивной социализации и индивидуализации детей дошкольного возраста.</w:t>
      </w:r>
    </w:p>
    <w:p w:rsidR="002C49A4" w:rsidRPr="001B0F63" w:rsidRDefault="002C49A4" w:rsidP="001B0F63">
      <w:pPr>
        <w:tabs>
          <w:tab w:val="left" w:pos="0"/>
        </w:tabs>
        <w:spacing w:after="0" w:line="13" w:lineRule="exact"/>
        <w:jc w:val="both"/>
        <w:rPr>
          <w:rFonts w:ascii="Times New Roman" w:eastAsia="Times New Roman" w:hAnsi="Times New Roman" w:cs="Times New Roman"/>
          <w:sz w:val="24"/>
          <w:szCs w:val="24"/>
          <w:lang w:eastAsia="ru-RU"/>
        </w:rPr>
      </w:pPr>
    </w:p>
    <w:p w:rsidR="002C49A4" w:rsidRPr="001B0F63" w:rsidRDefault="002C49A4" w:rsidP="001B0F63">
      <w:pPr>
        <w:tabs>
          <w:tab w:val="left" w:pos="0"/>
        </w:tabs>
        <w:spacing w:after="0" w:line="13" w:lineRule="exact"/>
        <w:jc w:val="both"/>
        <w:rPr>
          <w:rFonts w:ascii="Times New Roman" w:eastAsia="Times New Roman" w:hAnsi="Times New Roman" w:cs="Times New Roman"/>
          <w:sz w:val="24"/>
          <w:szCs w:val="24"/>
          <w:lang w:eastAsia="ru-RU"/>
        </w:rPr>
      </w:pPr>
    </w:p>
    <w:p w:rsidR="002C49A4" w:rsidRPr="001B0F63" w:rsidRDefault="002C49A4" w:rsidP="001B0F63">
      <w:pPr>
        <w:tabs>
          <w:tab w:val="left" w:pos="0"/>
        </w:tabs>
        <w:spacing w:after="0" w:line="237" w:lineRule="auto"/>
        <w:ind w:right="100" w:firstLine="708"/>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Приоритетное направление реализуется через дополнение содержания образовательной области «Физическое развитие» в соответствии</w:t>
      </w:r>
      <w:r w:rsidR="00751848" w:rsidRPr="001B0F63">
        <w:rPr>
          <w:rFonts w:ascii="Times New Roman" w:eastAsia="Times New Roman" w:hAnsi="Times New Roman" w:cs="Times New Roman"/>
          <w:sz w:val="24"/>
          <w:szCs w:val="24"/>
          <w:lang w:eastAsia="ru-RU"/>
        </w:rPr>
        <w:t xml:space="preserve"> </w:t>
      </w:r>
      <w:r w:rsidRPr="001B0F63">
        <w:rPr>
          <w:rFonts w:ascii="Times New Roman" w:eastAsia="Times New Roman" w:hAnsi="Times New Roman" w:cs="Times New Roman"/>
          <w:sz w:val="24"/>
          <w:szCs w:val="24"/>
          <w:lang w:eastAsia="ru-RU"/>
        </w:rPr>
        <w:t xml:space="preserve">с требованиями ФГОС </w:t>
      </w:r>
      <w:proofErr w:type="gramStart"/>
      <w:r w:rsidRPr="001B0F63">
        <w:rPr>
          <w:rFonts w:ascii="Times New Roman" w:eastAsia="Times New Roman" w:hAnsi="Times New Roman" w:cs="Times New Roman"/>
          <w:sz w:val="24"/>
          <w:szCs w:val="24"/>
          <w:lang w:eastAsia="ru-RU"/>
        </w:rPr>
        <w:t>ДО</w:t>
      </w:r>
      <w:proofErr w:type="gramEnd"/>
      <w:r w:rsidRPr="001B0F63">
        <w:rPr>
          <w:rFonts w:ascii="Times New Roman" w:eastAsia="Times New Roman" w:hAnsi="Times New Roman" w:cs="Times New Roman"/>
          <w:sz w:val="24"/>
          <w:szCs w:val="24"/>
          <w:lang w:eastAsia="ru-RU"/>
        </w:rPr>
        <w:t xml:space="preserve"> </w:t>
      </w:r>
      <w:proofErr w:type="gramStart"/>
      <w:r w:rsidRPr="001B0F63">
        <w:rPr>
          <w:rFonts w:ascii="Times New Roman" w:eastAsia="Times New Roman" w:hAnsi="Times New Roman" w:cs="Times New Roman"/>
          <w:sz w:val="24"/>
          <w:szCs w:val="24"/>
          <w:lang w:eastAsia="ru-RU"/>
        </w:rPr>
        <w:t>парциальной</w:t>
      </w:r>
      <w:proofErr w:type="gramEnd"/>
      <w:r w:rsidRPr="001B0F63">
        <w:rPr>
          <w:rFonts w:ascii="Times New Roman" w:eastAsia="Times New Roman" w:hAnsi="Times New Roman" w:cs="Times New Roman"/>
          <w:sz w:val="24"/>
          <w:szCs w:val="24"/>
          <w:lang w:eastAsia="ru-RU"/>
        </w:rPr>
        <w:t xml:space="preserve"> программой и технологией физического воспитания детей 3-7 лет. «Играйте на здоровье!», Волошина Л.Н., Курилова Т.В.</w:t>
      </w:r>
      <w:r w:rsidR="00164895" w:rsidRPr="001B0F63">
        <w:rPr>
          <w:rFonts w:ascii="Times New Roman" w:eastAsia="Times New Roman" w:hAnsi="Times New Roman" w:cs="Times New Roman"/>
          <w:sz w:val="24"/>
          <w:szCs w:val="24"/>
          <w:lang w:eastAsia="ru-RU"/>
        </w:rPr>
        <w:t xml:space="preserve"> (приложение</w:t>
      </w:r>
      <w:proofErr w:type="gramStart"/>
      <w:r w:rsidR="00164895" w:rsidRPr="001B0F63">
        <w:rPr>
          <w:rFonts w:ascii="Times New Roman" w:eastAsia="Times New Roman" w:hAnsi="Times New Roman" w:cs="Times New Roman"/>
          <w:sz w:val="24"/>
          <w:szCs w:val="24"/>
          <w:lang w:eastAsia="ru-RU"/>
        </w:rPr>
        <w:t xml:space="preserve"> )</w:t>
      </w:r>
      <w:proofErr w:type="gramEnd"/>
    </w:p>
    <w:p w:rsidR="002C49A4" w:rsidRPr="001B0F63" w:rsidRDefault="002C49A4" w:rsidP="001B0F63">
      <w:pPr>
        <w:tabs>
          <w:tab w:val="left" w:pos="0"/>
        </w:tabs>
        <w:spacing w:after="0" w:line="237" w:lineRule="auto"/>
        <w:ind w:right="100" w:firstLine="708"/>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Обучение плаванию в детском саду реализуется через программу «Программа обучения плаванию в детском саду» Е.К. Вороновой</w:t>
      </w:r>
      <w:r w:rsidR="00164895" w:rsidRPr="001B0F63">
        <w:rPr>
          <w:rFonts w:ascii="Times New Roman" w:eastAsia="Times New Roman" w:hAnsi="Times New Roman" w:cs="Times New Roman"/>
          <w:sz w:val="24"/>
          <w:szCs w:val="24"/>
          <w:lang w:eastAsia="ru-RU"/>
        </w:rPr>
        <w:t xml:space="preserve"> (Приложение)</w:t>
      </w:r>
    </w:p>
    <w:p w:rsidR="002C49A4" w:rsidRPr="001B0F63" w:rsidRDefault="002C49A4" w:rsidP="001B0F63">
      <w:pPr>
        <w:tabs>
          <w:tab w:val="left" w:pos="0"/>
        </w:tabs>
        <w:spacing w:after="0" w:line="13" w:lineRule="exact"/>
        <w:jc w:val="both"/>
        <w:rPr>
          <w:rFonts w:ascii="Times New Roman" w:eastAsia="Times New Roman" w:hAnsi="Times New Roman" w:cs="Times New Roman"/>
          <w:sz w:val="24"/>
          <w:szCs w:val="24"/>
          <w:lang w:eastAsia="ru-RU"/>
        </w:rPr>
      </w:pPr>
    </w:p>
    <w:p w:rsidR="002C49A4" w:rsidRPr="001B0F63" w:rsidRDefault="002C49A4" w:rsidP="001B0F63">
      <w:pPr>
        <w:tabs>
          <w:tab w:val="left" w:pos="0"/>
        </w:tabs>
        <w:spacing w:after="0" w:line="14" w:lineRule="exact"/>
        <w:jc w:val="both"/>
        <w:rPr>
          <w:rFonts w:ascii="Times New Roman" w:eastAsia="Times New Roman" w:hAnsi="Times New Roman" w:cs="Times New Roman"/>
          <w:sz w:val="24"/>
          <w:szCs w:val="24"/>
          <w:lang w:eastAsia="ru-RU"/>
        </w:rPr>
      </w:pPr>
    </w:p>
    <w:p w:rsidR="007158DA" w:rsidRPr="001B0F63" w:rsidRDefault="002C49A4" w:rsidP="001B0F63">
      <w:pPr>
        <w:tabs>
          <w:tab w:val="left" w:pos="0"/>
        </w:tabs>
        <w:spacing w:after="0" w:line="236" w:lineRule="auto"/>
        <w:ind w:right="100" w:firstLine="708"/>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Приоритетное направление реализуется через дополнение содержания образовательной области «Познавательной развитие» в соответствии с требованиями ФГОС </w:t>
      </w:r>
      <w:proofErr w:type="gramStart"/>
      <w:r w:rsidRPr="001B0F63">
        <w:rPr>
          <w:rFonts w:ascii="Times New Roman" w:eastAsia="Times New Roman" w:hAnsi="Times New Roman" w:cs="Times New Roman"/>
          <w:sz w:val="24"/>
          <w:szCs w:val="24"/>
          <w:lang w:eastAsia="ru-RU"/>
        </w:rPr>
        <w:t>ДО</w:t>
      </w:r>
      <w:proofErr w:type="gramEnd"/>
      <w:r w:rsidRPr="001B0F63">
        <w:rPr>
          <w:rFonts w:ascii="Times New Roman" w:eastAsia="Times New Roman" w:hAnsi="Times New Roman" w:cs="Times New Roman"/>
          <w:sz w:val="24"/>
          <w:szCs w:val="24"/>
          <w:lang w:eastAsia="ru-RU"/>
        </w:rPr>
        <w:t xml:space="preserve"> через парциальную программу</w:t>
      </w:r>
      <w:r w:rsidR="007158DA" w:rsidRPr="001B0F63">
        <w:rPr>
          <w:rFonts w:ascii="Times New Roman" w:eastAsia="Times New Roman" w:hAnsi="Times New Roman" w:cs="Times New Roman"/>
          <w:sz w:val="24"/>
          <w:szCs w:val="24"/>
          <w:lang w:eastAsia="ru-RU"/>
        </w:rPr>
        <w:t>:</w:t>
      </w:r>
    </w:p>
    <w:p w:rsidR="002C49A4" w:rsidRPr="00197109" w:rsidRDefault="002C49A4" w:rsidP="006502E2">
      <w:pPr>
        <w:pStyle w:val="ab"/>
        <w:numPr>
          <w:ilvl w:val="0"/>
          <w:numId w:val="71"/>
        </w:numPr>
        <w:tabs>
          <w:tab w:val="left" w:pos="0"/>
          <w:tab w:val="left" w:pos="284"/>
        </w:tabs>
        <w:spacing w:after="0" w:line="236" w:lineRule="auto"/>
        <w:ind w:left="0" w:right="100" w:firstLine="0"/>
        <w:jc w:val="both"/>
        <w:rPr>
          <w:rFonts w:ascii="Times New Roman" w:eastAsiaTheme="minorEastAsia" w:hAnsi="Times New Roman" w:cs="Times New Roman"/>
          <w:sz w:val="24"/>
          <w:szCs w:val="24"/>
          <w:lang w:eastAsia="ru-RU"/>
        </w:rPr>
      </w:pPr>
      <w:r w:rsidRPr="00197109">
        <w:rPr>
          <w:rFonts w:ascii="Times New Roman" w:eastAsia="Times New Roman" w:hAnsi="Times New Roman" w:cs="Times New Roman"/>
          <w:sz w:val="24"/>
          <w:szCs w:val="24"/>
          <w:lang w:eastAsia="ru-RU"/>
        </w:rPr>
        <w:t xml:space="preserve">«Добро пожаловать в экологию» О.А. </w:t>
      </w:r>
      <w:proofErr w:type="spellStart"/>
      <w:r w:rsidRPr="00197109">
        <w:rPr>
          <w:rFonts w:ascii="Times New Roman" w:eastAsia="Times New Roman" w:hAnsi="Times New Roman" w:cs="Times New Roman"/>
          <w:sz w:val="24"/>
          <w:szCs w:val="24"/>
          <w:lang w:eastAsia="ru-RU"/>
        </w:rPr>
        <w:t>Воронкевич</w:t>
      </w:r>
      <w:proofErr w:type="spellEnd"/>
      <w:proofErr w:type="gramStart"/>
      <w:r w:rsidRPr="00197109">
        <w:rPr>
          <w:rFonts w:ascii="Times New Roman" w:eastAsia="Times New Roman" w:hAnsi="Times New Roman" w:cs="Times New Roman"/>
          <w:sz w:val="24"/>
          <w:szCs w:val="24"/>
          <w:lang w:eastAsia="ru-RU"/>
        </w:rPr>
        <w:t xml:space="preserve"> .</w:t>
      </w:r>
      <w:proofErr w:type="gramEnd"/>
      <w:r w:rsidRPr="00197109">
        <w:rPr>
          <w:rFonts w:ascii="Times New Roman" w:eastAsiaTheme="minorEastAsia" w:hAnsi="Times New Roman" w:cs="Times New Roman"/>
          <w:sz w:val="24"/>
          <w:szCs w:val="24"/>
          <w:lang w:eastAsia="ru-RU"/>
        </w:rPr>
        <w:t>По формированию экологической культуры у детей .</w:t>
      </w:r>
      <w:r w:rsidR="00D03C9D" w:rsidRPr="00197109">
        <w:rPr>
          <w:rFonts w:ascii="Times New Roman" w:eastAsiaTheme="minorEastAsia" w:hAnsi="Times New Roman" w:cs="Times New Roman"/>
          <w:sz w:val="24"/>
          <w:szCs w:val="24"/>
          <w:lang w:eastAsia="ru-RU"/>
        </w:rPr>
        <w:t>(Приложение)</w:t>
      </w:r>
    </w:p>
    <w:p w:rsidR="007158DA" w:rsidRPr="00197109" w:rsidRDefault="00664144" w:rsidP="006502E2">
      <w:pPr>
        <w:pStyle w:val="ab"/>
        <w:numPr>
          <w:ilvl w:val="0"/>
          <w:numId w:val="71"/>
        </w:numPr>
        <w:tabs>
          <w:tab w:val="left" w:pos="0"/>
          <w:tab w:val="left" w:pos="284"/>
        </w:tabs>
        <w:spacing w:after="0" w:line="236" w:lineRule="auto"/>
        <w:ind w:left="0" w:right="100" w:firstLine="0"/>
        <w:jc w:val="both"/>
        <w:rPr>
          <w:rFonts w:ascii="Times New Roman" w:eastAsiaTheme="minorEastAsia" w:hAnsi="Times New Roman" w:cs="Times New Roman"/>
          <w:sz w:val="24"/>
          <w:szCs w:val="24"/>
          <w:lang w:eastAsia="ru-RU"/>
        </w:rPr>
      </w:pPr>
      <w:r w:rsidRPr="00197109">
        <w:rPr>
          <w:rFonts w:ascii="Times New Roman" w:eastAsiaTheme="minorEastAsia" w:hAnsi="Times New Roman" w:cs="Times New Roman"/>
          <w:sz w:val="24"/>
          <w:szCs w:val="24"/>
          <w:lang w:eastAsia="ru-RU"/>
        </w:rPr>
        <w:t xml:space="preserve">«Тропинка в экономику» </w:t>
      </w:r>
      <w:proofErr w:type="spellStart"/>
      <w:r w:rsidRPr="00197109">
        <w:rPr>
          <w:rFonts w:ascii="Times New Roman" w:eastAsiaTheme="minorEastAsia" w:hAnsi="Times New Roman" w:cs="Times New Roman"/>
          <w:sz w:val="24"/>
          <w:szCs w:val="24"/>
          <w:lang w:eastAsia="ru-RU"/>
        </w:rPr>
        <w:t>А.Д.Шатова</w:t>
      </w:r>
      <w:proofErr w:type="spellEnd"/>
      <w:r w:rsidRPr="00197109">
        <w:rPr>
          <w:rFonts w:ascii="Times New Roman" w:eastAsiaTheme="minorEastAsia" w:hAnsi="Times New Roman" w:cs="Times New Roman"/>
          <w:sz w:val="24"/>
          <w:szCs w:val="24"/>
          <w:lang w:eastAsia="ru-RU"/>
        </w:rPr>
        <w:t xml:space="preserve"> (</w:t>
      </w:r>
      <w:r w:rsidR="00D32206" w:rsidRPr="00197109">
        <w:rPr>
          <w:rFonts w:ascii="Times New Roman" w:eastAsiaTheme="minorEastAsia" w:hAnsi="Times New Roman" w:cs="Times New Roman"/>
          <w:sz w:val="24"/>
          <w:szCs w:val="24"/>
          <w:lang w:eastAsia="ru-RU"/>
        </w:rPr>
        <w:t>П</w:t>
      </w:r>
      <w:r w:rsidRPr="00197109">
        <w:rPr>
          <w:rFonts w:ascii="Times New Roman" w:eastAsiaTheme="minorEastAsia" w:hAnsi="Times New Roman" w:cs="Times New Roman"/>
          <w:sz w:val="24"/>
          <w:szCs w:val="24"/>
          <w:lang w:eastAsia="ru-RU"/>
        </w:rPr>
        <w:t>риложение)</w:t>
      </w:r>
    </w:p>
    <w:p w:rsidR="002C49A4" w:rsidRPr="001B0F63" w:rsidRDefault="002C49A4" w:rsidP="001B0F63">
      <w:pPr>
        <w:tabs>
          <w:tab w:val="left" w:pos="0"/>
        </w:tabs>
        <w:spacing w:after="0" w:line="236" w:lineRule="auto"/>
        <w:ind w:right="260" w:firstLine="708"/>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sz w:val="24"/>
          <w:szCs w:val="24"/>
          <w:lang w:eastAsia="ru-RU"/>
        </w:rPr>
        <w:t>Приоритетное направление реализуется через дополнение содержания образовательной области «Речевое развитие» в соответствии</w:t>
      </w:r>
      <w:r w:rsidR="001847F5" w:rsidRPr="001B0F63">
        <w:rPr>
          <w:rFonts w:ascii="Times New Roman" w:eastAsia="Times New Roman" w:hAnsi="Times New Roman" w:cs="Times New Roman"/>
          <w:sz w:val="24"/>
          <w:szCs w:val="24"/>
          <w:lang w:eastAsia="ru-RU"/>
        </w:rPr>
        <w:t xml:space="preserve"> </w:t>
      </w:r>
      <w:r w:rsidRPr="001B0F63">
        <w:rPr>
          <w:rFonts w:ascii="Times New Roman" w:eastAsia="Times New Roman" w:hAnsi="Times New Roman" w:cs="Times New Roman"/>
          <w:sz w:val="24"/>
          <w:szCs w:val="24"/>
          <w:lang w:eastAsia="ru-RU"/>
        </w:rPr>
        <w:t xml:space="preserve">с требованиями ФГОС ДО парциальной программой «По речевым тропинкам Белогорья!», Л.В. </w:t>
      </w:r>
      <w:proofErr w:type="gramStart"/>
      <w:r w:rsidRPr="001B0F63">
        <w:rPr>
          <w:rFonts w:ascii="Times New Roman" w:eastAsia="Times New Roman" w:hAnsi="Times New Roman" w:cs="Times New Roman"/>
          <w:sz w:val="24"/>
          <w:szCs w:val="24"/>
          <w:lang w:eastAsia="ru-RU"/>
        </w:rPr>
        <w:t>Серых</w:t>
      </w:r>
      <w:proofErr w:type="gramEnd"/>
      <w:r w:rsidRPr="001B0F63">
        <w:rPr>
          <w:rFonts w:ascii="Times New Roman" w:eastAsia="Times New Roman" w:hAnsi="Times New Roman" w:cs="Times New Roman"/>
          <w:sz w:val="24"/>
          <w:szCs w:val="24"/>
          <w:lang w:eastAsia="ru-RU"/>
        </w:rPr>
        <w:t xml:space="preserve">, М.В. </w:t>
      </w:r>
      <w:proofErr w:type="spellStart"/>
      <w:r w:rsidRPr="001B0F63">
        <w:rPr>
          <w:rFonts w:ascii="Times New Roman" w:eastAsia="Times New Roman" w:hAnsi="Times New Roman" w:cs="Times New Roman"/>
          <w:sz w:val="24"/>
          <w:szCs w:val="24"/>
          <w:lang w:eastAsia="ru-RU"/>
        </w:rPr>
        <w:t>Пенькова</w:t>
      </w:r>
      <w:proofErr w:type="spellEnd"/>
      <w:r w:rsidRPr="001B0F63">
        <w:rPr>
          <w:rFonts w:ascii="Times New Roman" w:eastAsia="Times New Roman" w:hAnsi="Times New Roman" w:cs="Times New Roman"/>
          <w:sz w:val="24"/>
          <w:szCs w:val="24"/>
          <w:lang w:eastAsia="ru-RU"/>
        </w:rPr>
        <w:t>.</w:t>
      </w:r>
      <w:r w:rsidR="00F54FB5" w:rsidRPr="001B0F63">
        <w:rPr>
          <w:rFonts w:ascii="Times New Roman" w:eastAsia="Times New Roman" w:hAnsi="Times New Roman" w:cs="Times New Roman"/>
          <w:sz w:val="24"/>
          <w:szCs w:val="24"/>
          <w:lang w:eastAsia="ru-RU"/>
        </w:rPr>
        <w:t xml:space="preserve"> (Приложение)</w:t>
      </w:r>
    </w:p>
    <w:p w:rsidR="002C49A4" w:rsidRPr="001B0F63" w:rsidRDefault="002C49A4" w:rsidP="001B0F63">
      <w:pPr>
        <w:tabs>
          <w:tab w:val="left" w:pos="0"/>
        </w:tabs>
        <w:spacing w:after="0" w:line="2" w:lineRule="exact"/>
        <w:jc w:val="both"/>
        <w:rPr>
          <w:rFonts w:ascii="Times New Roman" w:eastAsiaTheme="minorEastAsia" w:hAnsi="Times New Roman" w:cs="Times New Roman"/>
          <w:sz w:val="24"/>
          <w:szCs w:val="24"/>
          <w:lang w:eastAsia="ru-RU"/>
        </w:rPr>
      </w:pPr>
    </w:p>
    <w:p w:rsidR="00F027E2" w:rsidRPr="001B0F63" w:rsidRDefault="00F027E2" w:rsidP="001B0F63">
      <w:pPr>
        <w:shd w:val="clear" w:color="auto" w:fill="FFFFFF" w:themeFill="background1"/>
        <w:tabs>
          <w:tab w:val="left" w:pos="0"/>
        </w:tabs>
        <w:spacing w:after="0" w:line="240" w:lineRule="auto"/>
        <w:jc w:val="both"/>
        <w:rPr>
          <w:rFonts w:ascii="Times New Roman" w:eastAsia="Times New Roman" w:hAnsi="Times New Roman" w:cs="Times New Roman"/>
          <w:color w:val="000000" w:themeColor="text1"/>
          <w:sz w:val="24"/>
          <w:szCs w:val="24"/>
          <w:lang w:eastAsia="ru-RU"/>
        </w:rPr>
      </w:pPr>
    </w:p>
    <w:p w:rsidR="005C4FDB" w:rsidRPr="001B0F63" w:rsidRDefault="00397293"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color w:val="000000" w:themeColor="text1"/>
          <w:sz w:val="24"/>
          <w:szCs w:val="24"/>
          <w:lang w:eastAsia="ru-RU"/>
        </w:rPr>
        <w:t>2.</w:t>
      </w:r>
      <w:r w:rsidR="008B6168">
        <w:rPr>
          <w:rFonts w:ascii="Times New Roman" w:eastAsia="Times New Roman" w:hAnsi="Times New Roman" w:cs="Times New Roman"/>
          <w:b/>
          <w:color w:val="000000" w:themeColor="text1"/>
          <w:sz w:val="24"/>
          <w:szCs w:val="24"/>
          <w:lang w:eastAsia="ru-RU"/>
        </w:rPr>
        <w:t>7</w:t>
      </w:r>
      <w:r w:rsidRPr="001B0F63">
        <w:rPr>
          <w:rFonts w:ascii="Times New Roman" w:eastAsia="Times New Roman" w:hAnsi="Times New Roman" w:cs="Times New Roman"/>
          <w:b/>
          <w:color w:val="000000" w:themeColor="text1"/>
          <w:sz w:val="24"/>
          <w:szCs w:val="24"/>
          <w:lang w:eastAsia="ru-RU"/>
        </w:rPr>
        <w:t>.</w:t>
      </w:r>
      <w:r w:rsidRPr="001B0F63">
        <w:rPr>
          <w:rFonts w:ascii="Times New Roman" w:eastAsia="Times New Roman" w:hAnsi="Times New Roman" w:cs="Times New Roman"/>
          <w:color w:val="000000" w:themeColor="text1"/>
          <w:sz w:val="24"/>
          <w:szCs w:val="24"/>
          <w:lang w:eastAsia="ru-RU"/>
        </w:rPr>
        <w:t xml:space="preserve"> </w:t>
      </w:r>
      <w:r w:rsidR="005C4FDB" w:rsidRPr="001B0F63">
        <w:rPr>
          <w:rFonts w:ascii="Times New Roman" w:eastAsia="Times New Roman" w:hAnsi="Times New Roman" w:cs="Times New Roman"/>
          <w:color w:val="000000" w:themeColor="text1"/>
          <w:sz w:val="24"/>
          <w:szCs w:val="24"/>
          <w:lang w:eastAsia="ru-RU"/>
        </w:rPr>
        <w:t> </w:t>
      </w:r>
      <w:r w:rsidR="005C4FDB" w:rsidRPr="001B0F63">
        <w:rPr>
          <w:rFonts w:ascii="Times New Roman" w:eastAsia="Times New Roman" w:hAnsi="Times New Roman" w:cs="Times New Roman"/>
          <w:b/>
          <w:bCs/>
          <w:color w:val="000000" w:themeColor="text1"/>
          <w:sz w:val="24"/>
          <w:szCs w:val="24"/>
          <w:lang w:eastAsia="ru-RU"/>
        </w:rPr>
        <w:t>Развитие игровой деятельности.</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 Основные цели и задачи:</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Развитие самостоятельности, иници</w:t>
      </w:r>
      <w:r w:rsidR="007E3927" w:rsidRPr="001B0F63">
        <w:rPr>
          <w:rFonts w:ascii="Times New Roman" w:eastAsia="Times New Roman" w:hAnsi="Times New Roman" w:cs="Times New Roman"/>
          <w:color w:val="000000" w:themeColor="text1"/>
          <w:sz w:val="24"/>
          <w:szCs w:val="24"/>
          <w:lang w:eastAsia="ru-RU"/>
        </w:rPr>
        <w:t xml:space="preserve">ативы, творчества, навыков </w:t>
      </w:r>
      <w:proofErr w:type="spellStart"/>
      <w:r w:rsidR="007E3927" w:rsidRPr="001B0F63">
        <w:rPr>
          <w:rFonts w:ascii="Times New Roman" w:eastAsia="Times New Roman" w:hAnsi="Times New Roman" w:cs="Times New Roman"/>
          <w:color w:val="000000" w:themeColor="text1"/>
          <w:sz w:val="24"/>
          <w:szCs w:val="24"/>
          <w:lang w:eastAsia="ru-RU"/>
        </w:rPr>
        <w:t>само</w:t>
      </w:r>
      <w:r w:rsidRPr="001B0F63">
        <w:rPr>
          <w:rFonts w:ascii="Times New Roman" w:eastAsia="Times New Roman" w:hAnsi="Times New Roman" w:cs="Times New Roman"/>
          <w:color w:val="000000" w:themeColor="text1"/>
          <w:sz w:val="24"/>
          <w:szCs w:val="24"/>
          <w:lang w:eastAsia="ru-RU"/>
        </w:rPr>
        <w:t>регуляции</w:t>
      </w:r>
      <w:proofErr w:type="spellEnd"/>
      <w:r w:rsidRPr="001B0F63">
        <w:rPr>
          <w:rFonts w:ascii="Times New Roman" w:eastAsia="Times New Roman" w:hAnsi="Times New Roman" w:cs="Times New Roman"/>
          <w:color w:val="000000" w:themeColor="text1"/>
          <w:sz w:val="24"/>
          <w:szCs w:val="24"/>
          <w:lang w:eastAsia="ru-RU"/>
        </w:rPr>
        <w:t>; формирование доброжелательного отношения к сверстникам,</w:t>
      </w:r>
      <w:r w:rsidR="00CB73DF" w:rsidRPr="001B0F63">
        <w:rPr>
          <w:rFonts w:ascii="Times New Roman" w:eastAsia="Times New Roman" w:hAnsi="Times New Roman" w:cs="Times New Roman"/>
          <w:color w:val="000000" w:themeColor="text1"/>
          <w:sz w:val="24"/>
          <w:szCs w:val="24"/>
          <w:lang w:eastAsia="ru-RU"/>
        </w:rPr>
        <w:t xml:space="preserve"> </w:t>
      </w:r>
      <w:r w:rsidRPr="001B0F63">
        <w:rPr>
          <w:rFonts w:ascii="Times New Roman" w:eastAsia="Times New Roman" w:hAnsi="Times New Roman" w:cs="Times New Roman"/>
          <w:color w:val="000000" w:themeColor="text1"/>
          <w:sz w:val="24"/>
          <w:szCs w:val="24"/>
          <w:lang w:eastAsia="ru-RU"/>
        </w:rPr>
        <w:t>умения взаимодействовать, договариваться, самостоятельно разрешать</w:t>
      </w:r>
      <w:r w:rsidR="007E3927" w:rsidRPr="001B0F63">
        <w:rPr>
          <w:rFonts w:ascii="Times New Roman" w:eastAsia="Times New Roman" w:hAnsi="Times New Roman" w:cs="Times New Roman"/>
          <w:color w:val="000000" w:themeColor="text1"/>
          <w:sz w:val="24"/>
          <w:szCs w:val="24"/>
          <w:lang w:eastAsia="ru-RU"/>
        </w:rPr>
        <w:t xml:space="preserve"> </w:t>
      </w:r>
      <w:r w:rsidRPr="001B0F63">
        <w:rPr>
          <w:rFonts w:ascii="Times New Roman" w:eastAsia="Times New Roman" w:hAnsi="Times New Roman" w:cs="Times New Roman"/>
          <w:color w:val="000000" w:themeColor="text1"/>
          <w:sz w:val="24"/>
          <w:szCs w:val="24"/>
          <w:lang w:eastAsia="ru-RU"/>
        </w:rPr>
        <w:t>конфликтные ситуации.</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2.</w:t>
      </w:r>
      <w:r w:rsidR="008B6168">
        <w:rPr>
          <w:rFonts w:ascii="Times New Roman" w:eastAsia="Times New Roman" w:hAnsi="Times New Roman" w:cs="Times New Roman"/>
          <w:b/>
          <w:bCs/>
          <w:color w:val="000000" w:themeColor="text1"/>
          <w:sz w:val="24"/>
          <w:szCs w:val="24"/>
          <w:lang w:eastAsia="ru-RU"/>
        </w:rPr>
        <w:t>8</w:t>
      </w:r>
      <w:r w:rsidR="00397293" w:rsidRPr="001B0F63">
        <w:rPr>
          <w:rFonts w:ascii="Times New Roman" w:eastAsia="Times New Roman" w:hAnsi="Times New Roman" w:cs="Times New Roman"/>
          <w:b/>
          <w:bCs/>
          <w:color w:val="000000" w:themeColor="text1"/>
          <w:sz w:val="24"/>
          <w:szCs w:val="24"/>
          <w:lang w:eastAsia="ru-RU"/>
        </w:rPr>
        <w:t xml:space="preserve">. </w:t>
      </w:r>
      <w:r w:rsidRPr="001B0F63">
        <w:rPr>
          <w:rFonts w:ascii="Times New Roman" w:eastAsia="Times New Roman" w:hAnsi="Times New Roman" w:cs="Times New Roman"/>
          <w:b/>
          <w:bCs/>
          <w:color w:val="000000" w:themeColor="text1"/>
          <w:sz w:val="24"/>
          <w:szCs w:val="24"/>
          <w:lang w:eastAsia="ru-RU"/>
        </w:rPr>
        <w:t xml:space="preserve"> Проектирование воспитательно-образовательного процесса</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Воспитательно-образовательный проце</w:t>
      </w:r>
      <w:proofErr w:type="gramStart"/>
      <w:r w:rsidRPr="001B0F63">
        <w:rPr>
          <w:rFonts w:ascii="Times New Roman" w:eastAsia="Times New Roman" w:hAnsi="Times New Roman" w:cs="Times New Roman"/>
          <w:color w:val="000000" w:themeColor="text1"/>
          <w:sz w:val="24"/>
          <w:szCs w:val="24"/>
          <w:lang w:eastAsia="ru-RU"/>
        </w:rPr>
        <w:t>сс стр</w:t>
      </w:r>
      <w:proofErr w:type="gramEnd"/>
      <w:r w:rsidRPr="001B0F63">
        <w:rPr>
          <w:rFonts w:ascii="Times New Roman" w:eastAsia="Times New Roman" w:hAnsi="Times New Roman" w:cs="Times New Roman"/>
          <w:color w:val="000000" w:themeColor="text1"/>
          <w:sz w:val="24"/>
          <w:szCs w:val="24"/>
          <w:lang w:eastAsia="ru-RU"/>
        </w:rPr>
        <w:t>оится с учетом контингента воспитанников, их индивидуальных и возрастных особенностей, социального заказа родителей.</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Построение образовательного процесса на комплексно-тематическом</w:t>
      </w:r>
      <w:r w:rsidR="0026769C" w:rsidRPr="001B0F63">
        <w:rPr>
          <w:rFonts w:ascii="Times New Roman" w:eastAsia="Times New Roman" w:hAnsi="Times New Roman" w:cs="Times New Roman"/>
          <w:color w:val="000000" w:themeColor="text1"/>
          <w:sz w:val="24"/>
          <w:szCs w:val="24"/>
          <w:lang w:eastAsia="ru-RU"/>
        </w:rPr>
        <w:t xml:space="preserve"> </w:t>
      </w:r>
      <w:r w:rsidRPr="001B0F63">
        <w:rPr>
          <w:rFonts w:ascii="Times New Roman" w:eastAsia="Times New Roman" w:hAnsi="Times New Roman" w:cs="Times New Roman"/>
          <w:color w:val="000000" w:themeColor="text1"/>
          <w:sz w:val="24"/>
          <w:szCs w:val="24"/>
          <w:lang w:eastAsia="ru-RU"/>
        </w:rPr>
        <w:t>принципе с учетом интеграции образовательных областей дает возможность достичь этой цели.</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Построение всего образовательного процесса вокруг одной центральной темы дает большие возможности для развития детей. Темы помогают</w:t>
      </w:r>
      <w:r w:rsidR="0026769C" w:rsidRPr="001B0F63">
        <w:rPr>
          <w:rFonts w:ascii="Times New Roman" w:eastAsia="Times New Roman" w:hAnsi="Times New Roman" w:cs="Times New Roman"/>
          <w:color w:val="000000" w:themeColor="text1"/>
          <w:sz w:val="24"/>
          <w:szCs w:val="24"/>
          <w:lang w:eastAsia="ru-RU"/>
        </w:rPr>
        <w:t xml:space="preserve"> </w:t>
      </w:r>
      <w:r w:rsidRPr="001B0F63">
        <w:rPr>
          <w:rFonts w:ascii="Times New Roman" w:eastAsia="Times New Roman" w:hAnsi="Times New Roman" w:cs="Times New Roman"/>
          <w:color w:val="000000" w:themeColor="text1"/>
          <w:sz w:val="24"/>
          <w:szCs w:val="24"/>
          <w:lang w:eastAsia="ru-RU"/>
        </w:rPr>
        <w:t>организовать информацию оптимальным способом. У дошкольников</w:t>
      </w:r>
      <w:r w:rsidR="0026769C" w:rsidRPr="001B0F63">
        <w:rPr>
          <w:rFonts w:ascii="Times New Roman" w:eastAsia="Times New Roman" w:hAnsi="Times New Roman" w:cs="Times New Roman"/>
          <w:color w:val="000000" w:themeColor="text1"/>
          <w:sz w:val="24"/>
          <w:szCs w:val="24"/>
          <w:lang w:eastAsia="ru-RU"/>
        </w:rPr>
        <w:t xml:space="preserve"> </w:t>
      </w:r>
      <w:r w:rsidRPr="001B0F63">
        <w:rPr>
          <w:rFonts w:ascii="Times New Roman" w:eastAsia="Times New Roman" w:hAnsi="Times New Roman" w:cs="Times New Roman"/>
          <w:color w:val="000000" w:themeColor="text1"/>
          <w:sz w:val="24"/>
          <w:szCs w:val="24"/>
          <w:lang w:eastAsia="ru-RU"/>
        </w:rPr>
        <w:t>появляются многочисленные возможности для практики, экспериментирования, развития основных навыков, понятийного мышления.</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Выделение основной темы периода не означает, что абсолютно вся</w:t>
      </w:r>
      <w:r w:rsidR="0026769C" w:rsidRPr="001B0F63">
        <w:rPr>
          <w:rFonts w:ascii="Times New Roman" w:eastAsia="Times New Roman" w:hAnsi="Times New Roman" w:cs="Times New Roman"/>
          <w:color w:val="000000" w:themeColor="text1"/>
          <w:sz w:val="24"/>
          <w:szCs w:val="24"/>
          <w:lang w:eastAsia="ru-RU"/>
        </w:rPr>
        <w:t xml:space="preserve"> </w:t>
      </w:r>
      <w:r w:rsidRPr="001B0F63">
        <w:rPr>
          <w:rFonts w:ascii="Times New Roman" w:eastAsia="Times New Roman" w:hAnsi="Times New Roman" w:cs="Times New Roman"/>
          <w:color w:val="000000" w:themeColor="text1"/>
          <w:sz w:val="24"/>
          <w:szCs w:val="24"/>
          <w:lang w:eastAsia="ru-RU"/>
        </w:rPr>
        <w:t>деятельность детей должна быть посвящена этой теме. Цель введения</w:t>
      </w:r>
      <w:r w:rsidR="0026769C" w:rsidRPr="001B0F63">
        <w:rPr>
          <w:rFonts w:ascii="Times New Roman" w:eastAsia="Times New Roman" w:hAnsi="Times New Roman" w:cs="Times New Roman"/>
          <w:color w:val="000000" w:themeColor="text1"/>
          <w:sz w:val="24"/>
          <w:szCs w:val="24"/>
          <w:lang w:eastAsia="ru-RU"/>
        </w:rPr>
        <w:t xml:space="preserve"> </w:t>
      </w:r>
      <w:r w:rsidRPr="001B0F63">
        <w:rPr>
          <w:rFonts w:ascii="Times New Roman" w:eastAsia="Times New Roman" w:hAnsi="Times New Roman" w:cs="Times New Roman"/>
          <w:color w:val="000000" w:themeColor="text1"/>
          <w:sz w:val="24"/>
          <w:szCs w:val="24"/>
          <w:lang w:eastAsia="ru-RU"/>
        </w:rPr>
        <w:t>основной темы периода — интегрировать образовательную деятельность</w:t>
      </w:r>
      <w:r w:rsidR="0026769C" w:rsidRPr="001B0F63">
        <w:rPr>
          <w:rFonts w:ascii="Times New Roman" w:eastAsia="Times New Roman" w:hAnsi="Times New Roman" w:cs="Times New Roman"/>
          <w:color w:val="000000" w:themeColor="text1"/>
          <w:sz w:val="24"/>
          <w:szCs w:val="24"/>
          <w:lang w:eastAsia="ru-RU"/>
        </w:rPr>
        <w:t xml:space="preserve"> </w:t>
      </w:r>
      <w:r w:rsidRPr="001B0F63">
        <w:rPr>
          <w:rFonts w:ascii="Times New Roman" w:eastAsia="Times New Roman" w:hAnsi="Times New Roman" w:cs="Times New Roman"/>
          <w:color w:val="000000" w:themeColor="text1"/>
          <w:sz w:val="24"/>
          <w:szCs w:val="24"/>
          <w:lang w:eastAsia="ru-RU"/>
        </w:rPr>
        <w:t>и избежать неоправданного дробления детской деятельности по образовательным областям.</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               </w:t>
      </w:r>
    </w:p>
    <w:p w:rsidR="009066E6" w:rsidRPr="001B0F63" w:rsidRDefault="009066E6" w:rsidP="001B0F63">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Планирование образовательной деятельности</w:t>
      </w:r>
    </w:p>
    <w:p w:rsidR="009066E6" w:rsidRPr="001B0F63" w:rsidRDefault="009066E6"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p>
    <w:tbl>
      <w:tblPr>
        <w:tblW w:w="0" w:type="auto"/>
        <w:tblInd w:w="-116" w:type="dxa"/>
        <w:tblLook w:val="04A0" w:firstRow="1" w:lastRow="0" w:firstColumn="1" w:lastColumn="0" w:noHBand="0" w:noVBand="1"/>
      </w:tblPr>
      <w:tblGrid>
        <w:gridCol w:w="5994"/>
        <w:gridCol w:w="3486"/>
      </w:tblGrid>
      <w:tr w:rsidR="005C4FDB" w:rsidRPr="001B0F63" w:rsidTr="005C4FDB">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Базовый вид деятельности</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 Периодичность</w:t>
            </w:r>
          </w:p>
        </w:tc>
      </w:tr>
      <w:tr w:rsidR="005C4FDB" w:rsidRPr="001B0F63" w:rsidTr="005C4FDB">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Физическая культура в помещении</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    2 раза в неделю</w:t>
            </w:r>
          </w:p>
        </w:tc>
      </w:tr>
      <w:tr w:rsidR="005C4FDB" w:rsidRPr="001B0F63" w:rsidTr="005C4FDB">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Физическая культура на прогулке</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    </w:t>
            </w:r>
            <w:r w:rsidRPr="001B0F63">
              <w:rPr>
                <w:rFonts w:ascii="Times New Roman" w:eastAsia="Times New Roman" w:hAnsi="Times New Roman" w:cs="Times New Roman"/>
                <w:color w:val="000000" w:themeColor="text1"/>
                <w:sz w:val="24"/>
                <w:szCs w:val="24"/>
                <w:lang w:eastAsia="ru-RU"/>
              </w:rPr>
              <w:t>1 раз в неделю</w:t>
            </w:r>
          </w:p>
        </w:tc>
      </w:tr>
      <w:tr w:rsidR="005C4FDB" w:rsidRPr="001B0F63" w:rsidTr="005C4FDB">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Познавательное развитие</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Cs/>
                <w:color w:val="000000" w:themeColor="text1"/>
                <w:sz w:val="24"/>
                <w:szCs w:val="24"/>
                <w:lang w:eastAsia="ru-RU"/>
              </w:rPr>
              <w:t>    </w:t>
            </w:r>
            <w:r w:rsidR="00684575" w:rsidRPr="001B0F63">
              <w:rPr>
                <w:rFonts w:ascii="Times New Roman" w:eastAsia="Times New Roman" w:hAnsi="Times New Roman" w:cs="Times New Roman"/>
                <w:bCs/>
                <w:color w:val="000000" w:themeColor="text1"/>
                <w:sz w:val="24"/>
                <w:szCs w:val="24"/>
                <w:lang w:eastAsia="ru-RU"/>
              </w:rPr>
              <w:t>2</w:t>
            </w:r>
            <w:r w:rsidRPr="001B0F63">
              <w:rPr>
                <w:rFonts w:ascii="Times New Roman" w:eastAsia="Times New Roman" w:hAnsi="Times New Roman" w:cs="Times New Roman"/>
                <w:color w:val="000000" w:themeColor="text1"/>
                <w:sz w:val="24"/>
                <w:szCs w:val="24"/>
                <w:lang w:eastAsia="ru-RU"/>
              </w:rPr>
              <w:t xml:space="preserve"> раза в неделю</w:t>
            </w:r>
          </w:p>
        </w:tc>
      </w:tr>
      <w:tr w:rsidR="005C4FDB" w:rsidRPr="001B0F63" w:rsidTr="005C4FDB">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Развитие речи</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    </w:t>
            </w:r>
            <w:r w:rsidRPr="001B0F63">
              <w:rPr>
                <w:rFonts w:ascii="Times New Roman" w:eastAsia="Times New Roman" w:hAnsi="Times New Roman" w:cs="Times New Roman"/>
                <w:color w:val="000000" w:themeColor="text1"/>
                <w:sz w:val="24"/>
                <w:szCs w:val="24"/>
                <w:lang w:eastAsia="ru-RU"/>
              </w:rPr>
              <w:t>2 раза в неделю</w:t>
            </w:r>
          </w:p>
        </w:tc>
      </w:tr>
      <w:tr w:rsidR="005C4FDB" w:rsidRPr="001B0F63" w:rsidTr="005C4FDB">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рисование</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    </w:t>
            </w:r>
            <w:r w:rsidRPr="001B0F63">
              <w:rPr>
                <w:rFonts w:ascii="Times New Roman" w:eastAsia="Times New Roman" w:hAnsi="Times New Roman" w:cs="Times New Roman"/>
                <w:color w:val="000000" w:themeColor="text1"/>
                <w:sz w:val="24"/>
                <w:szCs w:val="24"/>
                <w:lang w:eastAsia="ru-RU"/>
              </w:rPr>
              <w:t>2 раза в неделю</w:t>
            </w:r>
          </w:p>
        </w:tc>
      </w:tr>
      <w:tr w:rsidR="005C4FDB" w:rsidRPr="001B0F63" w:rsidTr="005C4FDB">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лепка</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    </w:t>
            </w:r>
            <w:r w:rsidRPr="001B0F63">
              <w:rPr>
                <w:rFonts w:ascii="Times New Roman" w:eastAsia="Times New Roman" w:hAnsi="Times New Roman" w:cs="Times New Roman"/>
                <w:color w:val="000000" w:themeColor="text1"/>
                <w:sz w:val="24"/>
                <w:szCs w:val="24"/>
                <w:lang w:eastAsia="ru-RU"/>
              </w:rPr>
              <w:t>1 раз в 2 недели</w:t>
            </w:r>
          </w:p>
        </w:tc>
      </w:tr>
      <w:tr w:rsidR="005C4FDB" w:rsidRPr="001B0F63" w:rsidTr="005C4FDB">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аппликация</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     </w:t>
            </w:r>
            <w:r w:rsidRPr="001B0F63">
              <w:rPr>
                <w:rFonts w:ascii="Times New Roman" w:eastAsia="Times New Roman" w:hAnsi="Times New Roman" w:cs="Times New Roman"/>
                <w:color w:val="000000" w:themeColor="text1"/>
                <w:sz w:val="24"/>
                <w:szCs w:val="24"/>
                <w:lang w:eastAsia="ru-RU"/>
              </w:rPr>
              <w:t>1 раз в 2 недели</w:t>
            </w:r>
          </w:p>
        </w:tc>
      </w:tr>
      <w:tr w:rsidR="005C4FDB" w:rsidRPr="001B0F63" w:rsidTr="005C4FDB">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Музыка</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     2 раза в неделю</w:t>
            </w:r>
          </w:p>
        </w:tc>
      </w:tr>
      <w:tr w:rsidR="005C4FDB" w:rsidRPr="001B0F63" w:rsidTr="005C4FDB">
        <w:tc>
          <w:tcPr>
            <w:tcW w:w="59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ИТОГО:</w:t>
            </w:r>
          </w:p>
        </w:tc>
        <w:tc>
          <w:tcPr>
            <w:tcW w:w="34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    </w:t>
            </w:r>
            <w:r w:rsidRPr="001B0F63">
              <w:rPr>
                <w:rFonts w:ascii="Times New Roman" w:eastAsia="Times New Roman" w:hAnsi="Times New Roman" w:cs="Times New Roman"/>
                <w:color w:val="000000" w:themeColor="text1"/>
                <w:sz w:val="24"/>
                <w:szCs w:val="24"/>
                <w:lang w:eastAsia="ru-RU"/>
              </w:rPr>
              <w:t>1</w:t>
            </w:r>
            <w:r w:rsidR="00684575" w:rsidRPr="001B0F63">
              <w:rPr>
                <w:rFonts w:ascii="Times New Roman" w:eastAsia="Times New Roman" w:hAnsi="Times New Roman" w:cs="Times New Roman"/>
                <w:color w:val="000000" w:themeColor="text1"/>
                <w:sz w:val="24"/>
                <w:szCs w:val="24"/>
                <w:lang w:eastAsia="ru-RU"/>
              </w:rPr>
              <w:t>2</w:t>
            </w:r>
            <w:r w:rsidRPr="001B0F63">
              <w:rPr>
                <w:rFonts w:ascii="Times New Roman" w:eastAsia="Times New Roman" w:hAnsi="Times New Roman" w:cs="Times New Roman"/>
                <w:color w:val="000000" w:themeColor="text1"/>
                <w:sz w:val="24"/>
                <w:szCs w:val="24"/>
                <w:lang w:eastAsia="ru-RU"/>
              </w:rPr>
              <w:t xml:space="preserve"> занятий в неделю</w:t>
            </w:r>
          </w:p>
        </w:tc>
      </w:tr>
    </w:tbl>
    <w:p w:rsidR="0021351D" w:rsidRPr="001B0F63" w:rsidRDefault="0021351D" w:rsidP="001B0F63">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Образовательная деятельность в ходе режимных моментов</w:t>
      </w:r>
    </w:p>
    <w:tbl>
      <w:tblPr>
        <w:tblW w:w="0" w:type="auto"/>
        <w:tblInd w:w="-116" w:type="dxa"/>
        <w:tblLook w:val="04A0" w:firstRow="1" w:lastRow="0" w:firstColumn="1" w:lastColumn="0" w:noHBand="0" w:noVBand="1"/>
      </w:tblPr>
      <w:tblGrid>
        <w:gridCol w:w="3979"/>
        <w:gridCol w:w="1513"/>
        <w:gridCol w:w="3988"/>
      </w:tblGrid>
      <w:tr w:rsidR="005C4FDB" w:rsidRPr="001B0F63" w:rsidTr="005C4FDB">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Утренняя гимнастика</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Интеграция образовательных областей</w:t>
            </w:r>
          </w:p>
        </w:tc>
      </w:tr>
      <w:tr w:rsidR="005C4FDB" w:rsidRPr="001B0F63" w:rsidTr="005C4FDB">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Комплексы закаливающих процедур</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1B0F63">
              <w:rPr>
                <w:rFonts w:ascii="Times New Roman" w:eastAsia="Times New Roman" w:hAnsi="Times New Roman" w:cs="Times New Roman"/>
                <w:color w:val="000000" w:themeColor="text1"/>
                <w:sz w:val="24"/>
                <w:szCs w:val="24"/>
                <w:lang w:eastAsia="ru-RU"/>
              </w:rPr>
              <w:t>–э</w:t>
            </w:r>
            <w:proofErr w:type="gramEnd"/>
            <w:r w:rsidRPr="001B0F63">
              <w:rPr>
                <w:rFonts w:ascii="Times New Roman" w:eastAsia="Times New Roman" w:hAnsi="Times New Roman" w:cs="Times New Roman"/>
                <w:color w:val="000000" w:themeColor="text1"/>
                <w:sz w:val="24"/>
                <w:szCs w:val="24"/>
                <w:lang w:eastAsia="ru-RU"/>
              </w:rPr>
              <w:t>стетическое развитие»,</w:t>
            </w:r>
          </w:p>
        </w:tc>
      </w:tr>
      <w:tr w:rsidR="005C4FDB" w:rsidRPr="001B0F63" w:rsidTr="005C4FDB">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Гигиенические процедуры</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1B0F63">
              <w:rPr>
                <w:rFonts w:ascii="Times New Roman" w:eastAsia="Times New Roman" w:hAnsi="Times New Roman" w:cs="Times New Roman"/>
                <w:color w:val="000000" w:themeColor="text1"/>
                <w:sz w:val="24"/>
                <w:szCs w:val="24"/>
                <w:lang w:eastAsia="ru-RU"/>
              </w:rPr>
              <w:t>–э</w:t>
            </w:r>
            <w:proofErr w:type="gramEnd"/>
            <w:r w:rsidRPr="001B0F63">
              <w:rPr>
                <w:rFonts w:ascii="Times New Roman" w:eastAsia="Times New Roman" w:hAnsi="Times New Roman" w:cs="Times New Roman"/>
                <w:color w:val="000000" w:themeColor="text1"/>
                <w:sz w:val="24"/>
                <w:szCs w:val="24"/>
                <w:lang w:eastAsia="ru-RU"/>
              </w:rPr>
              <w:t>стетическое развитие»,</w:t>
            </w:r>
          </w:p>
        </w:tc>
      </w:tr>
      <w:tr w:rsidR="005C4FDB" w:rsidRPr="001B0F63" w:rsidTr="005C4FDB">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Ситуативные беседы при проведении режимных моментов</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1B0F63">
              <w:rPr>
                <w:rFonts w:ascii="Times New Roman" w:eastAsia="Times New Roman" w:hAnsi="Times New Roman" w:cs="Times New Roman"/>
                <w:color w:val="000000" w:themeColor="text1"/>
                <w:sz w:val="24"/>
                <w:szCs w:val="24"/>
                <w:lang w:eastAsia="ru-RU"/>
              </w:rPr>
              <w:t>–э</w:t>
            </w:r>
            <w:proofErr w:type="gramEnd"/>
            <w:r w:rsidRPr="001B0F63">
              <w:rPr>
                <w:rFonts w:ascii="Times New Roman" w:eastAsia="Times New Roman" w:hAnsi="Times New Roman" w:cs="Times New Roman"/>
                <w:color w:val="000000" w:themeColor="text1"/>
                <w:sz w:val="24"/>
                <w:szCs w:val="24"/>
                <w:lang w:eastAsia="ru-RU"/>
              </w:rPr>
              <w:t>стетическое развитие»,</w:t>
            </w:r>
          </w:p>
        </w:tc>
      </w:tr>
      <w:tr w:rsidR="005C4FDB" w:rsidRPr="001B0F63" w:rsidTr="005C4FDB">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Чтение художественной литературы</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1B0F63">
              <w:rPr>
                <w:rFonts w:ascii="Times New Roman" w:eastAsia="Times New Roman" w:hAnsi="Times New Roman" w:cs="Times New Roman"/>
                <w:color w:val="000000" w:themeColor="text1"/>
                <w:sz w:val="24"/>
                <w:szCs w:val="24"/>
                <w:lang w:eastAsia="ru-RU"/>
              </w:rPr>
              <w:t>–э</w:t>
            </w:r>
            <w:proofErr w:type="gramEnd"/>
            <w:r w:rsidRPr="001B0F63">
              <w:rPr>
                <w:rFonts w:ascii="Times New Roman" w:eastAsia="Times New Roman" w:hAnsi="Times New Roman" w:cs="Times New Roman"/>
                <w:color w:val="000000" w:themeColor="text1"/>
                <w:sz w:val="24"/>
                <w:szCs w:val="24"/>
                <w:lang w:eastAsia="ru-RU"/>
              </w:rPr>
              <w:t>стетическое развитие»,</w:t>
            </w:r>
          </w:p>
        </w:tc>
      </w:tr>
      <w:tr w:rsidR="005C4FDB" w:rsidRPr="001B0F63" w:rsidTr="005C4FDB">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Дежурства</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1B0F63">
              <w:rPr>
                <w:rFonts w:ascii="Times New Roman" w:eastAsia="Times New Roman" w:hAnsi="Times New Roman" w:cs="Times New Roman"/>
                <w:color w:val="000000" w:themeColor="text1"/>
                <w:sz w:val="24"/>
                <w:szCs w:val="24"/>
                <w:lang w:eastAsia="ru-RU"/>
              </w:rPr>
              <w:t>–э</w:t>
            </w:r>
            <w:proofErr w:type="gramEnd"/>
            <w:r w:rsidRPr="001B0F63">
              <w:rPr>
                <w:rFonts w:ascii="Times New Roman" w:eastAsia="Times New Roman" w:hAnsi="Times New Roman" w:cs="Times New Roman"/>
                <w:color w:val="000000" w:themeColor="text1"/>
                <w:sz w:val="24"/>
                <w:szCs w:val="24"/>
                <w:lang w:eastAsia="ru-RU"/>
              </w:rPr>
              <w:t>стетическое развитие»,</w:t>
            </w:r>
          </w:p>
        </w:tc>
      </w:tr>
      <w:tr w:rsidR="005C4FDB" w:rsidRPr="001B0F63" w:rsidTr="005C4FDB">
        <w:tc>
          <w:tcPr>
            <w:tcW w:w="39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Прогулки</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ежедневно</w:t>
            </w:r>
          </w:p>
        </w:tc>
        <w:tc>
          <w:tcPr>
            <w:tcW w:w="398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1B0F63">
              <w:rPr>
                <w:rFonts w:ascii="Times New Roman" w:eastAsia="Times New Roman" w:hAnsi="Times New Roman" w:cs="Times New Roman"/>
                <w:color w:val="000000" w:themeColor="text1"/>
                <w:sz w:val="24"/>
                <w:szCs w:val="24"/>
                <w:lang w:eastAsia="ru-RU"/>
              </w:rPr>
              <w:t>–э</w:t>
            </w:r>
            <w:proofErr w:type="gramEnd"/>
            <w:r w:rsidRPr="001B0F63">
              <w:rPr>
                <w:rFonts w:ascii="Times New Roman" w:eastAsia="Times New Roman" w:hAnsi="Times New Roman" w:cs="Times New Roman"/>
                <w:color w:val="000000" w:themeColor="text1"/>
                <w:sz w:val="24"/>
                <w:szCs w:val="24"/>
                <w:lang w:eastAsia="ru-RU"/>
              </w:rPr>
              <w:t>стетическое развитие»,</w:t>
            </w:r>
          </w:p>
        </w:tc>
      </w:tr>
    </w:tbl>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                     </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Самостоятельная деятельность детей</w:t>
      </w:r>
    </w:p>
    <w:tbl>
      <w:tblPr>
        <w:tblW w:w="0" w:type="auto"/>
        <w:tblInd w:w="-116" w:type="dxa"/>
        <w:tblLook w:val="04A0" w:firstRow="1" w:lastRow="0" w:firstColumn="1" w:lastColumn="0" w:noHBand="0" w:noVBand="1"/>
      </w:tblPr>
      <w:tblGrid>
        <w:gridCol w:w="3981"/>
        <w:gridCol w:w="1513"/>
        <w:gridCol w:w="3986"/>
      </w:tblGrid>
      <w:tr w:rsidR="005C4FDB" w:rsidRPr="001B0F63" w:rsidTr="005C4FDB">
        <w:tc>
          <w:tcPr>
            <w:tcW w:w="39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Игра</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ежедневно</w:t>
            </w:r>
          </w:p>
        </w:tc>
        <w:tc>
          <w:tcPr>
            <w:tcW w:w="39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w:t>
            </w:r>
            <w:r w:rsidRPr="001B0F63">
              <w:rPr>
                <w:rFonts w:ascii="Times New Roman" w:eastAsia="Times New Roman" w:hAnsi="Times New Roman" w:cs="Times New Roman"/>
                <w:color w:val="000000" w:themeColor="text1"/>
                <w:sz w:val="24"/>
                <w:szCs w:val="24"/>
                <w:lang w:eastAsia="ru-RU"/>
              </w:rPr>
              <w:lastRenderedPageBreak/>
              <w:t xml:space="preserve">«социально – коммуникативное развитие», «художественно </w:t>
            </w:r>
            <w:proofErr w:type="gramStart"/>
            <w:r w:rsidRPr="001B0F63">
              <w:rPr>
                <w:rFonts w:ascii="Times New Roman" w:eastAsia="Times New Roman" w:hAnsi="Times New Roman" w:cs="Times New Roman"/>
                <w:color w:val="000000" w:themeColor="text1"/>
                <w:sz w:val="24"/>
                <w:szCs w:val="24"/>
                <w:lang w:eastAsia="ru-RU"/>
              </w:rPr>
              <w:t>–э</w:t>
            </w:r>
            <w:proofErr w:type="gramEnd"/>
            <w:r w:rsidRPr="001B0F63">
              <w:rPr>
                <w:rFonts w:ascii="Times New Roman" w:eastAsia="Times New Roman" w:hAnsi="Times New Roman" w:cs="Times New Roman"/>
                <w:color w:val="000000" w:themeColor="text1"/>
                <w:sz w:val="24"/>
                <w:szCs w:val="24"/>
                <w:lang w:eastAsia="ru-RU"/>
              </w:rPr>
              <w:t>стетическое развитие»,</w:t>
            </w:r>
          </w:p>
        </w:tc>
      </w:tr>
      <w:tr w:rsidR="005C4FDB" w:rsidRPr="001B0F63" w:rsidTr="005C4FDB">
        <w:tc>
          <w:tcPr>
            <w:tcW w:w="39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lastRenderedPageBreak/>
              <w:t>Самостоятельная деятельность детей в уголках развития</w:t>
            </w:r>
          </w:p>
        </w:tc>
        <w:tc>
          <w:tcPr>
            <w:tcW w:w="15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ежедневно</w:t>
            </w:r>
          </w:p>
        </w:tc>
        <w:tc>
          <w:tcPr>
            <w:tcW w:w="398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16" w:type="dxa"/>
              <w:bottom w:w="0" w:type="dxa"/>
              <w:right w:w="116" w:type="dxa"/>
            </w:tcMar>
          </w:tcPr>
          <w:p w:rsidR="005C4FDB" w:rsidRPr="001B0F63" w:rsidRDefault="005C4FDB" w:rsidP="001B0F63">
            <w:pPr>
              <w:spacing w:after="0" w:line="0" w:lineRule="atLeast"/>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1B0F63">
              <w:rPr>
                <w:rFonts w:ascii="Times New Roman" w:eastAsia="Times New Roman" w:hAnsi="Times New Roman" w:cs="Times New Roman"/>
                <w:color w:val="000000" w:themeColor="text1"/>
                <w:sz w:val="24"/>
                <w:szCs w:val="24"/>
                <w:lang w:eastAsia="ru-RU"/>
              </w:rPr>
              <w:t>–э</w:t>
            </w:r>
            <w:proofErr w:type="gramEnd"/>
            <w:r w:rsidRPr="001B0F63">
              <w:rPr>
                <w:rFonts w:ascii="Times New Roman" w:eastAsia="Times New Roman" w:hAnsi="Times New Roman" w:cs="Times New Roman"/>
                <w:color w:val="000000" w:themeColor="text1"/>
                <w:sz w:val="24"/>
                <w:szCs w:val="24"/>
                <w:lang w:eastAsia="ru-RU"/>
              </w:rPr>
              <w:t>стетическое развитие»,</w:t>
            </w:r>
          </w:p>
        </w:tc>
      </w:tr>
    </w:tbl>
    <w:p w:rsidR="0021351D" w:rsidRPr="001B0F63" w:rsidRDefault="0021351D" w:rsidP="001B0F63">
      <w:pPr>
        <w:shd w:val="clear" w:color="auto" w:fill="FFFFFF" w:themeFill="background1"/>
        <w:spacing w:after="0" w:line="240" w:lineRule="auto"/>
        <w:jc w:val="both"/>
        <w:rPr>
          <w:rFonts w:ascii="Times New Roman" w:eastAsia="Times New Roman" w:hAnsi="Times New Roman" w:cs="Times New Roman"/>
          <w:b/>
          <w:bCs/>
          <w:color w:val="000000" w:themeColor="text1"/>
          <w:sz w:val="24"/>
          <w:szCs w:val="24"/>
          <w:lang w:eastAsia="ru-RU"/>
        </w:rPr>
      </w:pP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Образовательная деятельность при проведении режимных моментов:</w:t>
      </w:r>
    </w:p>
    <w:p w:rsidR="005C4FDB" w:rsidRPr="001822AB" w:rsidRDefault="005C4FDB" w:rsidP="001822AB">
      <w:pPr>
        <w:pStyle w:val="a3"/>
        <w:jc w:val="both"/>
        <w:rPr>
          <w:rFonts w:ascii="Times New Roman" w:hAnsi="Times New Roman" w:cs="Times New Roman"/>
          <w:sz w:val="24"/>
          <w:szCs w:val="24"/>
          <w:lang w:eastAsia="ru-RU"/>
        </w:rPr>
      </w:pPr>
      <w:r w:rsidRPr="001822AB">
        <w:rPr>
          <w:rFonts w:ascii="Times New Roman" w:hAnsi="Times New Roman" w:cs="Times New Roman"/>
          <w:b/>
          <w:bCs/>
          <w:sz w:val="24"/>
          <w:szCs w:val="24"/>
          <w:lang w:eastAsia="ru-RU"/>
        </w:rPr>
        <w:t>физическое развитие: </w:t>
      </w:r>
      <w:r w:rsidRPr="001822AB">
        <w:rPr>
          <w:rFonts w:ascii="Times New Roman" w:hAnsi="Times New Roman" w:cs="Times New Roman"/>
          <w:sz w:val="24"/>
          <w:szCs w:val="24"/>
          <w:lang w:eastAsia="ru-RU"/>
        </w:rPr>
        <w:t>комплексы закаливающих процедур (оздоровительные прогулки, мытье рук прохладной водой перед каждым приемом пищи, полоскание рта и горла после еды</w:t>
      </w:r>
      <w:proofErr w:type="gramStart"/>
      <w:r w:rsidRPr="001822AB">
        <w:rPr>
          <w:rFonts w:ascii="Times New Roman" w:hAnsi="Times New Roman" w:cs="Times New Roman"/>
          <w:sz w:val="24"/>
          <w:szCs w:val="24"/>
          <w:lang w:eastAsia="ru-RU"/>
        </w:rPr>
        <w:t>.</w:t>
      </w:r>
      <w:proofErr w:type="gramEnd"/>
      <w:r w:rsidRPr="001822AB">
        <w:rPr>
          <w:rFonts w:ascii="Times New Roman" w:hAnsi="Times New Roman" w:cs="Times New Roman"/>
          <w:sz w:val="24"/>
          <w:szCs w:val="24"/>
          <w:lang w:eastAsia="ru-RU"/>
        </w:rPr>
        <w:t xml:space="preserve"> </w:t>
      </w:r>
      <w:proofErr w:type="gramStart"/>
      <w:r w:rsidRPr="001822AB">
        <w:rPr>
          <w:rFonts w:ascii="Times New Roman" w:hAnsi="Times New Roman" w:cs="Times New Roman"/>
          <w:sz w:val="24"/>
          <w:szCs w:val="24"/>
          <w:lang w:eastAsia="ru-RU"/>
        </w:rPr>
        <w:t>в</w:t>
      </w:r>
      <w:proofErr w:type="gramEnd"/>
      <w:r w:rsidRPr="001822AB">
        <w:rPr>
          <w:rFonts w:ascii="Times New Roman" w:hAnsi="Times New Roman" w:cs="Times New Roman"/>
          <w:sz w:val="24"/>
          <w:szCs w:val="24"/>
          <w:lang w:eastAsia="ru-RU"/>
        </w:rPr>
        <w:t>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5C4FDB" w:rsidRPr="001822AB" w:rsidRDefault="005C4FDB" w:rsidP="001822AB">
      <w:pPr>
        <w:pStyle w:val="a3"/>
        <w:jc w:val="both"/>
        <w:rPr>
          <w:rFonts w:ascii="Times New Roman" w:hAnsi="Times New Roman" w:cs="Times New Roman"/>
          <w:sz w:val="24"/>
          <w:szCs w:val="24"/>
          <w:lang w:eastAsia="ru-RU"/>
        </w:rPr>
      </w:pPr>
      <w:r w:rsidRPr="001822AB">
        <w:rPr>
          <w:rFonts w:ascii="Times New Roman" w:hAnsi="Times New Roman" w:cs="Times New Roman"/>
          <w:b/>
          <w:bCs/>
          <w:sz w:val="24"/>
          <w:szCs w:val="24"/>
          <w:lang w:eastAsia="ru-RU"/>
        </w:rPr>
        <w:t>социально-коммуникативное развитие: </w:t>
      </w:r>
      <w:r w:rsidRPr="001822AB">
        <w:rPr>
          <w:rFonts w:ascii="Times New Roman" w:hAnsi="Times New Roman" w:cs="Times New Roman"/>
          <w:sz w:val="24"/>
          <w:szCs w:val="24"/>
          <w:lang w:eastAsia="ru-RU"/>
        </w:rPr>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формирование навыков безопасного поведения при проведении режимных моментов;</w:t>
      </w:r>
    </w:p>
    <w:p w:rsidR="005C4FDB" w:rsidRPr="001822AB" w:rsidRDefault="005C4FDB" w:rsidP="001822AB">
      <w:pPr>
        <w:pStyle w:val="a3"/>
        <w:jc w:val="both"/>
        <w:rPr>
          <w:rFonts w:ascii="Times New Roman" w:hAnsi="Times New Roman" w:cs="Times New Roman"/>
          <w:sz w:val="24"/>
          <w:szCs w:val="24"/>
          <w:lang w:eastAsia="ru-RU"/>
        </w:rPr>
      </w:pPr>
      <w:r w:rsidRPr="001822AB">
        <w:rPr>
          <w:rFonts w:ascii="Times New Roman" w:hAnsi="Times New Roman" w:cs="Times New Roman"/>
          <w:b/>
          <w:bCs/>
          <w:sz w:val="24"/>
          <w:szCs w:val="24"/>
          <w:lang w:eastAsia="ru-RU"/>
        </w:rPr>
        <w:t>• речевое развитие: </w:t>
      </w:r>
      <w:r w:rsidRPr="001822AB">
        <w:rPr>
          <w:rFonts w:ascii="Times New Roman" w:hAnsi="Times New Roman" w:cs="Times New Roman"/>
          <w:sz w:val="24"/>
          <w:szCs w:val="24"/>
          <w:lang w:eastAsia="ru-RU"/>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 познавательное развитие: </w:t>
      </w:r>
      <w:r w:rsidRPr="001B0F63">
        <w:rPr>
          <w:rFonts w:ascii="Times New Roman" w:eastAsia="Times New Roman" w:hAnsi="Times New Roman" w:cs="Times New Roman"/>
          <w:color w:val="000000" w:themeColor="text1"/>
          <w:sz w:val="24"/>
          <w:szCs w:val="24"/>
          <w:lang w:eastAsia="ru-RU"/>
        </w:rPr>
        <w:t>построение конструкций для подвижных игр и упражнений (из мягких блоков, спортивного оборудования);</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color w:val="000000" w:themeColor="text1"/>
          <w:sz w:val="24"/>
          <w:szCs w:val="24"/>
          <w:lang w:eastAsia="ru-RU"/>
        </w:rPr>
        <w:t>ситуативные беседы при проведении режимных моментов,</w:t>
      </w:r>
    </w:p>
    <w:p w:rsidR="005C4FDB" w:rsidRPr="001B0F63" w:rsidRDefault="005C4FDB" w:rsidP="001B0F63">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eastAsia="ru-RU"/>
        </w:rPr>
      </w:pPr>
      <w:r w:rsidRPr="001B0F63">
        <w:rPr>
          <w:rFonts w:ascii="Times New Roman" w:eastAsia="Times New Roman" w:hAnsi="Times New Roman" w:cs="Times New Roman"/>
          <w:b/>
          <w:bCs/>
          <w:color w:val="000000" w:themeColor="text1"/>
          <w:sz w:val="24"/>
          <w:szCs w:val="24"/>
          <w:lang w:eastAsia="ru-RU"/>
        </w:rPr>
        <w:t>•художественно эстетическое развитие: </w:t>
      </w:r>
      <w:r w:rsidRPr="001B0F63">
        <w:rPr>
          <w:rFonts w:ascii="Times New Roman" w:eastAsia="Times New Roman" w:hAnsi="Times New Roman" w:cs="Times New Roman"/>
          <w:color w:val="000000" w:themeColor="text1"/>
          <w:sz w:val="24"/>
          <w:szCs w:val="24"/>
          <w:lang w:eastAsia="ru-RU"/>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5C4FDB" w:rsidRPr="001822AB" w:rsidRDefault="005C4FDB" w:rsidP="001822AB">
      <w:pPr>
        <w:pStyle w:val="a3"/>
        <w:jc w:val="both"/>
        <w:rPr>
          <w:rFonts w:ascii="Times New Roman" w:hAnsi="Times New Roman" w:cs="Times New Roman"/>
          <w:sz w:val="24"/>
          <w:szCs w:val="24"/>
          <w:lang w:eastAsia="ru-RU"/>
        </w:rPr>
      </w:pPr>
      <w:r w:rsidRPr="001B0F63">
        <w:rPr>
          <w:lang w:eastAsia="ru-RU"/>
        </w:rPr>
        <w:t> </w:t>
      </w:r>
      <w:r w:rsidRPr="001822AB">
        <w:rPr>
          <w:rFonts w:ascii="Times New Roman" w:hAnsi="Times New Roman" w:cs="Times New Roman"/>
          <w:sz w:val="24"/>
          <w:szCs w:val="24"/>
          <w:lang w:eastAsia="ru-RU"/>
        </w:rPr>
        <w:t>Самостоятельная деятельность детей:</w:t>
      </w:r>
    </w:p>
    <w:p w:rsidR="005C4FDB" w:rsidRPr="001822AB" w:rsidRDefault="005C4FDB" w:rsidP="001822AB">
      <w:pPr>
        <w:pStyle w:val="a3"/>
        <w:jc w:val="both"/>
        <w:rPr>
          <w:rFonts w:ascii="Times New Roman" w:hAnsi="Times New Roman" w:cs="Times New Roman"/>
          <w:sz w:val="24"/>
          <w:szCs w:val="24"/>
          <w:lang w:eastAsia="ru-RU"/>
        </w:rPr>
      </w:pPr>
      <w:r w:rsidRPr="001822AB">
        <w:rPr>
          <w:rFonts w:ascii="Times New Roman" w:hAnsi="Times New Roman" w:cs="Times New Roman"/>
          <w:sz w:val="24"/>
          <w:szCs w:val="24"/>
          <w:lang w:eastAsia="ru-RU"/>
        </w:rPr>
        <w:t>физическое развитие: самостоятельные подвижные игры, игры на свежем воздухе, спортивные игры и занятия (катание на санках, лыжах, велосипеде и пр.);</w:t>
      </w:r>
    </w:p>
    <w:p w:rsidR="005C4FDB" w:rsidRPr="001822AB" w:rsidRDefault="005C4FDB" w:rsidP="001822AB">
      <w:pPr>
        <w:pStyle w:val="a3"/>
        <w:jc w:val="both"/>
        <w:rPr>
          <w:rFonts w:ascii="Times New Roman" w:hAnsi="Times New Roman" w:cs="Times New Roman"/>
          <w:sz w:val="24"/>
          <w:szCs w:val="24"/>
          <w:lang w:eastAsia="ru-RU"/>
        </w:rPr>
      </w:pPr>
      <w:r w:rsidRPr="001822AB">
        <w:rPr>
          <w:rFonts w:ascii="Times New Roman" w:hAnsi="Times New Roman" w:cs="Times New Roman"/>
          <w:sz w:val="24"/>
          <w:szCs w:val="24"/>
          <w:lang w:eastAsia="ru-RU"/>
        </w:rPr>
        <w:t>социально-коммуникативное развитие: индивидуальные игры, совместные игры, все виды самостоятельной деятельности, предполагающие общение со сверстниками;</w:t>
      </w:r>
    </w:p>
    <w:p w:rsidR="005C4FDB" w:rsidRPr="001822AB" w:rsidRDefault="005C4FDB" w:rsidP="001822AB">
      <w:pPr>
        <w:pStyle w:val="a3"/>
        <w:jc w:val="both"/>
        <w:rPr>
          <w:rFonts w:ascii="Times New Roman" w:hAnsi="Times New Roman" w:cs="Times New Roman"/>
          <w:sz w:val="24"/>
          <w:szCs w:val="24"/>
          <w:lang w:eastAsia="ru-RU"/>
        </w:rPr>
      </w:pPr>
      <w:r w:rsidRPr="001822AB">
        <w:rPr>
          <w:rFonts w:ascii="Times New Roman" w:hAnsi="Times New Roman" w:cs="Times New Roman"/>
          <w:sz w:val="24"/>
          <w:szCs w:val="24"/>
          <w:lang w:eastAsia="ru-RU"/>
        </w:rPr>
        <w:t>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w:t>
      </w:r>
    </w:p>
    <w:p w:rsidR="005C4FDB" w:rsidRPr="001822AB" w:rsidRDefault="005C4FDB" w:rsidP="001822AB">
      <w:pPr>
        <w:pStyle w:val="a3"/>
        <w:jc w:val="both"/>
        <w:rPr>
          <w:rFonts w:ascii="Times New Roman" w:hAnsi="Times New Roman" w:cs="Times New Roman"/>
          <w:sz w:val="24"/>
          <w:szCs w:val="24"/>
          <w:lang w:eastAsia="ru-RU"/>
        </w:rPr>
      </w:pPr>
      <w:r w:rsidRPr="001822AB">
        <w:rPr>
          <w:rFonts w:ascii="Times New Roman" w:hAnsi="Times New Roman" w:cs="Times New Roman"/>
          <w:sz w:val="24"/>
          <w:szCs w:val="24"/>
          <w:lang w:eastAsia="ru-RU"/>
        </w:rPr>
        <w:t xml:space="preserve">познавательное развитие: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w:t>
      </w:r>
      <w:proofErr w:type="spellStart"/>
      <w:r w:rsidRPr="001822AB">
        <w:rPr>
          <w:rFonts w:ascii="Times New Roman" w:hAnsi="Times New Roman" w:cs="Times New Roman"/>
          <w:sz w:val="24"/>
          <w:szCs w:val="24"/>
          <w:lang w:eastAsia="ru-RU"/>
        </w:rPr>
        <w:t>автодидактические</w:t>
      </w:r>
      <w:proofErr w:type="spellEnd"/>
      <w:r w:rsidRPr="001822AB">
        <w:rPr>
          <w:rFonts w:ascii="Times New Roman" w:hAnsi="Times New Roman" w:cs="Times New Roman"/>
          <w:sz w:val="24"/>
          <w:szCs w:val="24"/>
          <w:lang w:eastAsia="ru-RU"/>
        </w:rPr>
        <w:t xml:space="preserve"> игры (развивающие </w:t>
      </w:r>
      <w:proofErr w:type="spellStart"/>
      <w:r w:rsidRPr="001822AB">
        <w:rPr>
          <w:rFonts w:ascii="Times New Roman" w:hAnsi="Times New Roman" w:cs="Times New Roman"/>
          <w:sz w:val="24"/>
          <w:szCs w:val="24"/>
          <w:lang w:eastAsia="ru-RU"/>
        </w:rPr>
        <w:t>пазлы</w:t>
      </w:r>
      <w:proofErr w:type="spellEnd"/>
      <w:r w:rsidRPr="001822AB">
        <w:rPr>
          <w:rFonts w:ascii="Times New Roman" w:hAnsi="Times New Roman" w:cs="Times New Roman"/>
          <w:sz w:val="24"/>
          <w:szCs w:val="24"/>
          <w:lang w:eastAsia="ru-RU"/>
        </w:rPr>
        <w:t>, рамки-вкладыши, парные картинки);</w:t>
      </w:r>
    </w:p>
    <w:p w:rsidR="005C4FDB" w:rsidRPr="001822AB" w:rsidRDefault="005C4FDB" w:rsidP="001822AB">
      <w:pPr>
        <w:pStyle w:val="a3"/>
        <w:jc w:val="both"/>
        <w:rPr>
          <w:rFonts w:ascii="Times New Roman" w:hAnsi="Times New Roman" w:cs="Times New Roman"/>
          <w:sz w:val="24"/>
          <w:szCs w:val="24"/>
          <w:lang w:eastAsia="ru-RU"/>
        </w:rPr>
      </w:pPr>
      <w:proofErr w:type="gramStart"/>
      <w:r w:rsidRPr="001822AB">
        <w:rPr>
          <w:rFonts w:ascii="Times New Roman" w:hAnsi="Times New Roman" w:cs="Times New Roman"/>
          <w:sz w:val="24"/>
          <w:szCs w:val="24"/>
          <w:lang w:eastAsia="ru-RU"/>
        </w:rPr>
        <w:t>художественно эстетическое развитие: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roofErr w:type="gramEnd"/>
    </w:p>
    <w:p w:rsidR="00DD3195" w:rsidRPr="001822AB" w:rsidRDefault="00DD3195" w:rsidP="001822AB">
      <w:pPr>
        <w:pStyle w:val="a3"/>
        <w:jc w:val="both"/>
        <w:rPr>
          <w:rFonts w:ascii="Times New Roman" w:hAnsi="Times New Roman" w:cs="Times New Roman"/>
          <w:sz w:val="24"/>
          <w:szCs w:val="24"/>
          <w:lang w:eastAsia="ru-RU"/>
        </w:rPr>
      </w:pPr>
    </w:p>
    <w:p w:rsidR="00696D0C" w:rsidRPr="001B0F63" w:rsidRDefault="00D14A6C" w:rsidP="001B0F63">
      <w:pPr>
        <w:shd w:val="clear" w:color="auto" w:fill="FFFFFF" w:themeFill="background1"/>
        <w:spacing w:after="0" w:line="360" w:lineRule="atLeast"/>
        <w:jc w:val="both"/>
        <w:rPr>
          <w:rFonts w:ascii="Times New Roman" w:eastAsia="Times New Roman" w:hAnsi="Times New Roman" w:cs="Times New Roman"/>
          <w:b/>
          <w:color w:val="000000" w:themeColor="text1"/>
          <w:sz w:val="24"/>
          <w:szCs w:val="24"/>
          <w:lang w:eastAsia="ru-RU"/>
        </w:rPr>
      </w:pPr>
      <w:r w:rsidRPr="001B0F63">
        <w:rPr>
          <w:rFonts w:ascii="Times New Roman" w:eastAsia="Times New Roman" w:hAnsi="Times New Roman" w:cs="Times New Roman"/>
          <w:b/>
          <w:color w:val="000000" w:themeColor="text1"/>
          <w:sz w:val="24"/>
          <w:szCs w:val="24"/>
          <w:lang w:eastAsia="ru-RU"/>
        </w:rPr>
        <w:lastRenderedPageBreak/>
        <w:t>2.</w:t>
      </w:r>
      <w:r w:rsidR="008B6168">
        <w:rPr>
          <w:rFonts w:ascii="Times New Roman" w:eastAsia="Times New Roman" w:hAnsi="Times New Roman" w:cs="Times New Roman"/>
          <w:b/>
          <w:color w:val="000000" w:themeColor="text1"/>
          <w:sz w:val="24"/>
          <w:szCs w:val="24"/>
          <w:lang w:eastAsia="ru-RU"/>
        </w:rPr>
        <w:t>9</w:t>
      </w:r>
      <w:r w:rsidRPr="001B0F63">
        <w:rPr>
          <w:rFonts w:ascii="Times New Roman" w:eastAsia="Times New Roman" w:hAnsi="Times New Roman" w:cs="Times New Roman"/>
          <w:b/>
          <w:color w:val="000000" w:themeColor="text1"/>
          <w:sz w:val="24"/>
          <w:szCs w:val="24"/>
          <w:lang w:eastAsia="ru-RU"/>
        </w:rPr>
        <w:t xml:space="preserve">. </w:t>
      </w:r>
      <w:r w:rsidR="00DD3195" w:rsidRPr="001B0F63">
        <w:rPr>
          <w:rFonts w:ascii="Times New Roman" w:eastAsia="Times New Roman" w:hAnsi="Times New Roman" w:cs="Times New Roman"/>
          <w:b/>
          <w:color w:val="000000" w:themeColor="text1"/>
          <w:sz w:val="24"/>
          <w:szCs w:val="24"/>
          <w:lang w:eastAsia="ru-RU"/>
        </w:rPr>
        <w:t>Организация образовательной деятельности по профессиональной коррекции развития детей с ОВЗ</w:t>
      </w:r>
    </w:p>
    <w:p w:rsidR="006D2E00" w:rsidRPr="001B0F63" w:rsidRDefault="006D2E00" w:rsidP="001B0F63">
      <w:pPr>
        <w:spacing w:after="0" w:line="240" w:lineRule="auto"/>
        <w:ind w:left="980"/>
        <w:jc w:val="both"/>
        <w:rPr>
          <w:rFonts w:ascii="Times New Roman" w:eastAsia="Times New Roman" w:hAnsi="Times New Roman" w:cs="Times New Roman"/>
          <w:b/>
          <w:bCs/>
          <w:sz w:val="24"/>
          <w:szCs w:val="24"/>
          <w:lang w:eastAsia="ru-RU"/>
        </w:rPr>
      </w:pPr>
    </w:p>
    <w:p w:rsidR="00F245C8" w:rsidRPr="001B0F63" w:rsidRDefault="00F245C8" w:rsidP="001B0F63">
      <w:pPr>
        <w:spacing w:after="0" w:line="240" w:lineRule="auto"/>
        <w:ind w:left="980"/>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
          <w:bCs/>
          <w:sz w:val="24"/>
          <w:szCs w:val="24"/>
          <w:lang w:eastAsia="ru-RU"/>
        </w:rPr>
        <w:t xml:space="preserve">Организация образовательной деятельности для детей </w:t>
      </w:r>
      <w:r w:rsidR="0044482C" w:rsidRPr="001B0F63">
        <w:rPr>
          <w:rFonts w:ascii="Times New Roman" w:eastAsia="Times New Roman" w:hAnsi="Times New Roman" w:cs="Times New Roman"/>
          <w:b/>
          <w:bCs/>
          <w:sz w:val="24"/>
          <w:szCs w:val="24"/>
          <w:lang w:eastAsia="ru-RU"/>
        </w:rPr>
        <w:t>с ТНР</w:t>
      </w:r>
      <w:r w:rsidR="00B60897" w:rsidRPr="001B0F63">
        <w:rPr>
          <w:rFonts w:ascii="Times New Roman" w:eastAsia="Times New Roman" w:hAnsi="Times New Roman" w:cs="Times New Roman"/>
          <w:b/>
          <w:bCs/>
          <w:sz w:val="24"/>
          <w:szCs w:val="24"/>
          <w:lang w:eastAsia="ru-RU"/>
        </w:rPr>
        <w:t xml:space="preserve"> </w:t>
      </w:r>
      <w:r w:rsidR="00B3098D">
        <w:rPr>
          <w:rFonts w:ascii="Times New Roman" w:eastAsia="Times New Roman" w:hAnsi="Times New Roman" w:cs="Times New Roman"/>
          <w:bCs/>
          <w:sz w:val="24"/>
          <w:szCs w:val="24"/>
          <w:lang w:eastAsia="ru-RU"/>
        </w:rPr>
        <w:t>(Приложени</w:t>
      </w:r>
      <w:r w:rsidR="00A86AFD">
        <w:rPr>
          <w:rFonts w:ascii="Times New Roman" w:eastAsia="Times New Roman" w:hAnsi="Times New Roman" w:cs="Times New Roman"/>
          <w:bCs/>
          <w:sz w:val="24"/>
          <w:szCs w:val="24"/>
          <w:lang w:eastAsia="ru-RU"/>
        </w:rPr>
        <w:t>е</w:t>
      </w:r>
      <w:r w:rsidR="00B3098D">
        <w:rPr>
          <w:rFonts w:ascii="Times New Roman" w:eastAsia="Times New Roman" w:hAnsi="Times New Roman" w:cs="Times New Roman"/>
          <w:bCs/>
          <w:sz w:val="24"/>
          <w:szCs w:val="24"/>
          <w:lang w:eastAsia="ru-RU"/>
        </w:rPr>
        <w:t>)</w:t>
      </w:r>
    </w:p>
    <w:p w:rsidR="0044482C" w:rsidRPr="001B0F63" w:rsidRDefault="0044482C" w:rsidP="001B0F63">
      <w:pPr>
        <w:spacing w:after="0" w:line="240" w:lineRule="auto"/>
        <w:ind w:left="980"/>
        <w:jc w:val="both"/>
        <w:rPr>
          <w:rFonts w:ascii="Times New Roman" w:eastAsia="Times New Roman" w:hAnsi="Times New Roman" w:cs="Times New Roman"/>
          <w:b/>
          <w:bCs/>
          <w:sz w:val="24"/>
          <w:szCs w:val="24"/>
          <w:lang w:eastAsia="ru-RU"/>
        </w:rPr>
      </w:pPr>
    </w:p>
    <w:p w:rsidR="0044482C" w:rsidRPr="001B0F63" w:rsidRDefault="0044482C" w:rsidP="006502E2">
      <w:pPr>
        <w:numPr>
          <w:ilvl w:val="0"/>
          <w:numId w:val="38"/>
        </w:numPr>
        <w:tabs>
          <w:tab w:val="left" w:pos="280"/>
        </w:tabs>
        <w:spacing w:after="0" w:line="236"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Постоянное совершенствование артикуляционной, тонкой и общей моторики.</w:t>
      </w:r>
    </w:p>
    <w:p w:rsidR="0044482C" w:rsidRPr="001B0F63" w:rsidRDefault="0044482C" w:rsidP="006502E2">
      <w:pPr>
        <w:numPr>
          <w:ilvl w:val="0"/>
          <w:numId w:val="38"/>
        </w:numPr>
        <w:tabs>
          <w:tab w:val="left" w:pos="220"/>
        </w:tabs>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Закрепление произношения поставленных логопедом звуков.</w:t>
      </w:r>
    </w:p>
    <w:p w:rsidR="0044482C" w:rsidRPr="001B0F63" w:rsidRDefault="0044482C" w:rsidP="006502E2">
      <w:pPr>
        <w:numPr>
          <w:ilvl w:val="0"/>
          <w:numId w:val="38"/>
        </w:numPr>
        <w:tabs>
          <w:tab w:val="left" w:pos="280"/>
        </w:tabs>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Целенаправленная активизация отработанной лексики.</w:t>
      </w:r>
    </w:p>
    <w:p w:rsidR="0044482C" w:rsidRPr="001B0F63" w:rsidRDefault="0044482C" w:rsidP="001B0F63">
      <w:pPr>
        <w:spacing w:after="0" w:line="15" w:lineRule="exact"/>
        <w:jc w:val="both"/>
        <w:rPr>
          <w:rFonts w:ascii="Times New Roman" w:eastAsia="Times New Roman" w:hAnsi="Times New Roman" w:cs="Times New Roman"/>
          <w:sz w:val="24"/>
          <w:szCs w:val="24"/>
          <w:lang w:eastAsia="ru-RU"/>
        </w:rPr>
      </w:pPr>
    </w:p>
    <w:p w:rsidR="0044482C" w:rsidRPr="001B0F63" w:rsidRDefault="0044482C" w:rsidP="006502E2">
      <w:pPr>
        <w:numPr>
          <w:ilvl w:val="0"/>
          <w:numId w:val="38"/>
        </w:numPr>
        <w:tabs>
          <w:tab w:val="left" w:pos="369"/>
        </w:tabs>
        <w:spacing w:after="0" w:line="234"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Упражнение в правильном употреблении сформированных грамматических категорий.</w:t>
      </w:r>
    </w:p>
    <w:p w:rsidR="0044482C" w:rsidRPr="001B0F63" w:rsidRDefault="0044482C" w:rsidP="001B0F63">
      <w:pPr>
        <w:spacing w:after="0" w:line="20" w:lineRule="exact"/>
        <w:jc w:val="both"/>
        <w:rPr>
          <w:rFonts w:ascii="Times New Roman" w:eastAsia="Times New Roman" w:hAnsi="Times New Roman" w:cs="Times New Roman"/>
          <w:sz w:val="24"/>
          <w:szCs w:val="24"/>
          <w:lang w:eastAsia="ru-RU"/>
        </w:rPr>
      </w:pPr>
    </w:p>
    <w:p w:rsidR="008F67D4" w:rsidRPr="001B0F63" w:rsidRDefault="0044482C" w:rsidP="006502E2">
      <w:pPr>
        <w:numPr>
          <w:ilvl w:val="0"/>
          <w:numId w:val="38"/>
        </w:numPr>
        <w:tabs>
          <w:tab w:val="left" w:pos="307"/>
        </w:tabs>
        <w:spacing w:after="0" w:line="234"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Развитие внимания, памяти, логического мышления в играх и упражнениях на бездефектном речевом материале. </w:t>
      </w:r>
    </w:p>
    <w:p w:rsidR="0044482C" w:rsidRPr="001B0F63" w:rsidRDefault="0044482C" w:rsidP="006502E2">
      <w:pPr>
        <w:numPr>
          <w:ilvl w:val="0"/>
          <w:numId w:val="38"/>
        </w:numPr>
        <w:tabs>
          <w:tab w:val="left" w:pos="307"/>
        </w:tabs>
        <w:spacing w:after="0" w:line="234"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Формирование связной речи.</w:t>
      </w:r>
    </w:p>
    <w:p w:rsidR="0044482C" w:rsidRPr="001B0F63" w:rsidRDefault="0044482C" w:rsidP="001B0F63">
      <w:pPr>
        <w:spacing w:after="0" w:line="4" w:lineRule="exact"/>
        <w:jc w:val="both"/>
        <w:rPr>
          <w:rFonts w:ascii="Times New Roman" w:eastAsia="Times New Roman" w:hAnsi="Times New Roman" w:cs="Times New Roman"/>
          <w:sz w:val="24"/>
          <w:szCs w:val="24"/>
          <w:lang w:eastAsia="ru-RU"/>
        </w:rPr>
      </w:pPr>
    </w:p>
    <w:p w:rsidR="0044482C" w:rsidRPr="001B0F63" w:rsidRDefault="0044482C" w:rsidP="001B0F63">
      <w:pPr>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b/>
          <w:bCs/>
          <w:sz w:val="24"/>
          <w:szCs w:val="24"/>
          <w:lang w:eastAsia="ru-RU"/>
        </w:rPr>
        <w:t>Основные направления коррекционной работы воспитателя:</w:t>
      </w:r>
    </w:p>
    <w:p w:rsidR="0044482C" w:rsidRPr="001B0F63" w:rsidRDefault="0044482C" w:rsidP="001B0F63">
      <w:pPr>
        <w:spacing w:after="0" w:line="10" w:lineRule="exact"/>
        <w:jc w:val="both"/>
        <w:rPr>
          <w:rFonts w:ascii="Times New Roman" w:eastAsiaTheme="minorEastAsia" w:hAnsi="Times New Roman" w:cs="Times New Roman"/>
          <w:sz w:val="24"/>
          <w:szCs w:val="24"/>
          <w:lang w:eastAsia="ru-RU"/>
        </w:rPr>
      </w:pPr>
    </w:p>
    <w:p w:rsidR="0044482C" w:rsidRPr="001B0F63" w:rsidRDefault="0044482C" w:rsidP="006502E2">
      <w:pPr>
        <w:numPr>
          <w:ilvl w:val="0"/>
          <w:numId w:val="39"/>
        </w:numPr>
        <w:tabs>
          <w:tab w:val="left" w:pos="470"/>
        </w:tabs>
        <w:spacing w:after="0" w:line="234"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Артикуляционная гимнастика</w:t>
      </w:r>
      <w:r w:rsidR="008F67D4" w:rsidRPr="001B0F63">
        <w:rPr>
          <w:rFonts w:ascii="Times New Roman" w:eastAsia="Times New Roman" w:hAnsi="Times New Roman" w:cs="Times New Roman"/>
          <w:sz w:val="24"/>
          <w:szCs w:val="24"/>
          <w:lang w:eastAsia="ru-RU"/>
        </w:rPr>
        <w:t xml:space="preserve"> </w:t>
      </w:r>
      <w:r w:rsidRPr="001B0F63">
        <w:rPr>
          <w:rFonts w:ascii="Times New Roman" w:eastAsia="Times New Roman" w:hAnsi="Times New Roman" w:cs="Times New Roman"/>
          <w:sz w:val="24"/>
          <w:szCs w:val="24"/>
          <w:lang w:eastAsia="ru-RU"/>
        </w:rPr>
        <w:t xml:space="preserve">(с элементами </w:t>
      </w:r>
      <w:proofErr w:type="gramStart"/>
      <w:r w:rsidRPr="001B0F63">
        <w:rPr>
          <w:rFonts w:ascii="Times New Roman" w:eastAsia="Times New Roman" w:hAnsi="Times New Roman" w:cs="Times New Roman"/>
          <w:sz w:val="24"/>
          <w:szCs w:val="24"/>
          <w:lang w:eastAsia="ru-RU"/>
        </w:rPr>
        <w:t>дыхательной</w:t>
      </w:r>
      <w:proofErr w:type="gramEnd"/>
      <w:r w:rsidRPr="001B0F63">
        <w:rPr>
          <w:rFonts w:ascii="Times New Roman" w:eastAsia="Times New Roman" w:hAnsi="Times New Roman" w:cs="Times New Roman"/>
          <w:sz w:val="24"/>
          <w:szCs w:val="24"/>
          <w:lang w:eastAsia="ru-RU"/>
        </w:rPr>
        <w:t xml:space="preserve"> и голосовой) выполняется в</w:t>
      </w:r>
      <w:r w:rsidR="003130CE" w:rsidRPr="001B0F63">
        <w:rPr>
          <w:rFonts w:ascii="Times New Roman" w:eastAsia="Times New Roman" w:hAnsi="Times New Roman" w:cs="Times New Roman"/>
          <w:sz w:val="24"/>
          <w:szCs w:val="24"/>
          <w:lang w:eastAsia="ru-RU"/>
        </w:rPr>
        <w:t xml:space="preserve"> </w:t>
      </w:r>
      <w:r w:rsidRPr="001B0F63">
        <w:rPr>
          <w:rFonts w:ascii="Times New Roman" w:eastAsia="Times New Roman" w:hAnsi="Times New Roman" w:cs="Times New Roman"/>
          <w:sz w:val="24"/>
          <w:szCs w:val="24"/>
          <w:lang w:eastAsia="ru-RU"/>
        </w:rPr>
        <w:t>течение дня 3-5 раз.</w:t>
      </w:r>
    </w:p>
    <w:p w:rsidR="0044482C" w:rsidRPr="001B0F63" w:rsidRDefault="0044482C" w:rsidP="001B0F63">
      <w:pPr>
        <w:spacing w:after="0" w:line="15" w:lineRule="exact"/>
        <w:jc w:val="both"/>
        <w:rPr>
          <w:rFonts w:ascii="Times New Roman" w:eastAsia="Times New Roman" w:hAnsi="Times New Roman" w:cs="Times New Roman"/>
          <w:sz w:val="24"/>
          <w:szCs w:val="24"/>
          <w:lang w:eastAsia="ru-RU"/>
        </w:rPr>
      </w:pPr>
    </w:p>
    <w:p w:rsidR="0044482C" w:rsidRPr="001B0F63" w:rsidRDefault="0044482C" w:rsidP="006502E2">
      <w:pPr>
        <w:numPr>
          <w:ilvl w:val="0"/>
          <w:numId w:val="39"/>
        </w:numPr>
        <w:tabs>
          <w:tab w:val="left" w:pos="288"/>
        </w:tabs>
        <w:spacing w:after="0" w:line="234"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Пальчиковая гимнастика выполняется в комплексе с </w:t>
      </w:r>
      <w:proofErr w:type="gramStart"/>
      <w:r w:rsidRPr="001B0F63">
        <w:rPr>
          <w:rFonts w:ascii="Times New Roman" w:eastAsia="Times New Roman" w:hAnsi="Times New Roman" w:cs="Times New Roman"/>
          <w:sz w:val="24"/>
          <w:szCs w:val="24"/>
          <w:lang w:eastAsia="ru-RU"/>
        </w:rPr>
        <w:t>артикуляционной</w:t>
      </w:r>
      <w:proofErr w:type="gramEnd"/>
      <w:r w:rsidRPr="001B0F63">
        <w:rPr>
          <w:rFonts w:ascii="Times New Roman" w:eastAsia="Times New Roman" w:hAnsi="Times New Roman" w:cs="Times New Roman"/>
          <w:sz w:val="24"/>
          <w:szCs w:val="24"/>
          <w:lang w:eastAsia="ru-RU"/>
        </w:rPr>
        <w:t xml:space="preserve"> 3-5 раз в день.</w:t>
      </w:r>
    </w:p>
    <w:p w:rsidR="0044482C" w:rsidRPr="001B0F63" w:rsidRDefault="0044482C" w:rsidP="001B0F63">
      <w:pPr>
        <w:spacing w:after="0" w:line="15" w:lineRule="exact"/>
        <w:jc w:val="both"/>
        <w:rPr>
          <w:rFonts w:ascii="Times New Roman" w:eastAsia="Times New Roman" w:hAnsi="Times New Roman" w:cs="Times New Roman"/>
          <w:sz w:val="24"/>
          <w:szCs w:val="24"/>
          <w:lang w:eastAsia="ru-RU"/>
        </w:rPr>
      </w:pPr>
    </w:p>
    <w:p w:rsidR="0044482C" w:rsidRPr="001B0F63" w:rsidRDefault="0044482C" w:rsidP="006502E2">
      <w:pPr>
        <w:numPr>
          <w:ilvl w:val="0"/>
          <w:numId w:val="39"/>
        </w:numPr>
        <w:tabs>
          <w:tab w:val="left" w:pos="283"/>
        </w:tabs>
        <w:spacing w:after="0" w:line="234" w:lineRule="auto"/>
        <w:jc w:val="both"/>
        <w:rPr>
          <w:rFonts w:ascii="Times New Roman" w:eastAsia="Times New Roman" w:hAnsi="Times New Roman" w:cs="Times New Roman"/>
          <w:sz w:val="24"/>
          <w:szCs w:val="24"/>
          <w:lang w:eastAsia="ru-RU"/>
        </w:rPr>
      </w:pPr>
      <w:proofErr w:type="spellStart"/>
      <w:r w:rsidRPr="001B0F63">
        <w:rPr>
          <w:rFonts w:ascii="Times New Roman" w:eastAsia="Times New Roman" w:hAnsi="Times New Roman" w:cs="Times New Roman"/>
          <w:sz w:val="24"/>
          <w:szCs w:val="24"/>
          <w:lang w:eastAsia="ru-RU"/>
        </w:rPr>
        <w:t>Коррегирующая</w:t>
      </w:r>
      <w:proofErr w:type="spellEnd"/>
      <w:r w:rsidRPr="001B0F63">
        <w:rPr>
          <w:rFonts w:ascii="Times New Roman" w:eastAsia="Times New Roman" w:hAnsi="Times New Roman" w:cs="Times New Roman"/>
          <w:sz w:val="24"/>
          <w:szCs w:val="24"/>
          <w:lang w:eastAsia="ru-RU"/>
        </w:rPr>
        <w:t xml:space="preserve"> мини-гимнастика</w:t>
      </w:r>
      <w:r w:rsidR="003130CE" w:rsidRPr="001B0F63">
        <w:rPr>
          <w:rFonts w:ascii="Times New Roman" w:eastAsia="Times New Roman" w:hAnsi="Times New Roman" w:cs="Times New Roman"/>
          <w:sz w:val="24"/>
          <w:szCs w:val="24"/>
          <w:lang w:eastAsia="ru-RU"/>
        </w:rPr>
        <w:t xml:space="preserve"> </w:t>
      </w:r>
      <w:r w:rsidRPr="001B0F63">
        <w:rPr>
          <w:rFonts w:ascii="Times New Roman" w:eastAsia="Times New Roman" w:hAnsi="Times New Roman" w:cs="Times New Roman"/>
          <w:sz w:val="24"/>
          <w:szCs w:val="24"/>
          <w:lang w:eastAsia="ru-RU"/>
        </w:rPr>
        <w:t xml:space="preserve">для профилактики нарушений осанки и стопы </w:t>
      </w:r>
      <w:r w:rsidR="00FB14C0" w:rsidRPr="001B0F63">
        <w:rPr>
          <w:rFonts w:ascii="Times New Roman" w:eastAsia="Times New Roman" w:hAnsi="Times New Roman" w:cs="Times New Roman"/>
          <w:sz w:val="24"/>
          <w:szCs w:val="24"/>
          <w:lang w:eastAsia="ru-RU"/>
        </w:rPr>
        <w:t>в</w:t>
      </w:r>
      <w:r w:rsidRPr="001B0F63">
        <w:rPr>
          <w:rFonts w:ascii="Times New Roman" w:eastAsia="Times New Roman" w:hAnsi="Times New Roman" w:cs="Times New Roman"/>
          <w:sz w:val="24"/>
          <w:szCs w:val="24"/>
          <w:lang w:eastAsia="ru-RU"/>
        </w:rPr>
        <w:t>ыполняется ежедневно после сна.</w:t>
      </w:r>
    </w:p>
    <w:p w:rsidR="0044482C" w:rsidRPr="001B0F63" w:rsidRDefault="0044482C" w:rsidP="001B0F63">
      <w:pPr>
        <w:spacing w:after="0" w:line="15" w:lineRule="exact"/>
        <w:jc w:val="both"/>
        <w:rPr>
          <w:rFonts w:ascii="Times New Roman" w:eastAsia="Times New Roman" w:hAnsi="Times New Roman" w:cs="Times New Roman"/>
          <w:sz w:val="24"/>
          <w:szCs w:val="24"/>
          <w:lang w:eastAsia="ru-RU"/>
        </w:rPr>
      </w:pPr>
    </w:p>
    <w:p w:rsidR="0044482C" w:rsidRPr="001B0F63" w:rsidRDefault="0044482C" w:rsidP="006502E2">
      <w:pPr>
        <w:numPr>
          <w:ilvl w:val="0"/>
          <w:numId w:val="39"/>
        </w:numPr>
        <w:tabs>
          <w:tab w:val="left" w:pos="461"/>
        </w:tabs>
        <w:spacing w:after="0" w:line="238"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Вечерние индивидуальные занятия по заданию логопеда, закрепляющие звукопроизношение. Коррекционная работа вне занятий: во время режимных моментов, самообслуживания, хозяйственно-бытового труда и труда на природе, на прогулке, экскурсии, в играх и развлечениях. Особая значимость этой работы в том, что она предоставляет возможность широкой практики свободного речевого общения детей и закрепления речевых навыков в повседневной жизни и деятельности детей.</w:t>
      </w:r>
    </w:p>
    <w:p w:rsidR="0044482C" w:rsidRPr="001B0F63" w:rsidRDefault="0044482C" w:rsidP="001B0F63">
      <w:pPr>
        <w:spacing w:after="0" w:line="200" w:lineRule="exact"/>
        <w:jc w:val="both"/>
        <w:rPr>
          <w:rFonts w:ascii="Times New Roman" w:eastAsiaTheme="minorEastAsia" w:hAnsi="Times New Roman" w:cs="Times New Roman"/>
          <w:sz w:val="24"/>
          <w:szCs w:val="24"/>
          <w:lang w:eastAsia="ru-RU"/>
        </w:rPr>
      </w:pPr>
    </w:p>
    <w:p w:rsidR="003D43A3" w:rsidRPr="001B0F63" w:rsidRDefault="003D43A3" w:rsidP="001B0F63">
      <w:pPr>
        <w:tabs>
          <w:tab w:val="left" w:pos="220"/>
        </w:tabs>
        <w:spacing w:after="0" w:line="240" w:lineRule="auto"/>
        <w:ind w:left="360"/>
        <w:jc w:val="both"/>
        <w:rPr>
          <w:rFonts w:ascii="Times New Roman" w:eastAsia="Times New Roman" w:hAnsi="Times New Roman" w:cs="Times New Roman"/>
          <w:sz w:val="24"/>
          <w:szCs w:val="24"/>
          <w:lang w:eastAsia="ru-RU"/>
        </w:rPr>
      </w:pPr>
    </w:p>
    <w:p w:rsidR="00A94BE7" w:rsidRPr="001B0F63" w:rsidRDefault="00A94BE7" w:rsidP="001B0F63">
      <w:pPr>
        <w:tabs>
          <w:tab w:val="left" w:pos="220"/>
        </w:tabs>
        <w:spacing w:after="0" w:line="240" w:lineRule="auto"/>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t>Организация образовательной деятельности</w:t>
      </w:r>
      <w:r w:rsidR="006F7C97" w:rsidRPr="001B0F63">
        <w:rPr>
          <w:rFonts w:ascii="Times New Roman" w:eastAsia="Times New Roman" w:hAnsi="Times New Roman" w:cs="Times New Roman"/>
          <w:b/>
          <w:sz w:val="24"/>
          <w:szCs w:val="24"/>
          <w:lang w:eastAsia="ru-RU"/>
        </w:rPr>
        <w:t xml:space="preserve"> для детей с нарушением ОДА и зрения</w:t>
      </w:r>
    </w:p>
    <w:p w:rsidR="006F7C97" w:rsidRPr="001B0F63" w:rsidRDefault="006F7C97" w:rsidP="001B0F63">
      <w:pPr>
        <w:tabs>
          <w:tab w:val="left" w:pos="220"/>
        </w:tabs>
        <w:spacing w:after="0" w:line="240" w:lineRule="auto"/>
        <w:jc w:val="both"/>
        <w:rPr>
          <w:rFonts w:ascii="Times New Roman" w:eastAsia="Times New Roman" w:hAnsi="Times New Roman" w:cs="Times New Roman"/>
          <w:b/>
          <w:sz w:val="24"/>
          <w:szCs w:val="24"/>
          <w:lang w:eastAsia="ru-RU"/>
        </w:rPr>
      </w:pPr>
    </w:p>
    <w:p w:rsidR="006F7C97" w:rsidRPr="001B0F63" w:rsidRDefault="006C384B" w:rsidP="006502E2">
      <w:pPr>
        <w:pStyle w:val="ab"/>
        <w:numPr>
          <w:ilvl w:val="0"/>
          <w:numId w:val="40"/>
        </w:numPr>
        <w:tabs>
          <w:tab w:val="left" w:pos="220"/>
        </w:tabs>
        <w:spacing w:after="0" w:line="240" w:lineRule="auto"/>
        <w:ind w:left="0" w:firstLine="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w:t>
      </w:r>
      <w:r w:rsidR="009B6ADE" w:rsidRPr="001B0F63">
        <w:rPr>
          <w:rFonts w:ascii="Times New Roman" w:eastAsia="Times New Roman" w:hAnsi="Times New Roman" w:cs="Times New Roman"/>
          <w:sz w:val="24"/>
          <w:szCs w:val="24"/>
          <w:lang w:eastAsia="ru-RU"/>
        </w:rPr>
        <w:t xml:space="preserve">ассивные сгибания рук, </w:t>
      </w:r>
      <w:r w:rsidR="00D154CB" w:rsidRPr="001B0F63">
        <w:rPr>
          <w:rFonts w:ascii="Times New Roman" w:eastAsia="Times New Roman" w:hAnsi="Times New Roman" w:cs="Times New Roman"/>
          <w:sz w:val="24"/>
          <w:szCs w:val="24"/>
          <w:lang w:eastAsia="ru-RU"/>
        </w:rPr>
        <w:t>покачивание головы, упражнения на расслабление мышц спины.</w:t>
      </w:r>
    </w:p>
    <w:p w:rsidR="00E81CAB" w:rsidRPr="001B0F63" w:rsidRDefault="004C7E69" w:rsidP="006502E2">
      <w:pPr>
        <w:pStyle w:val="ab"/>
        <w:numPr>
          <w:ilvl w:val="0"/>
          <w:numId w:val="40"/>
        </w:numPr>
        <w:tabs>
          <w:tab w:val="left" w:pos="220"/>
        </w:tabs>
        <w:spacing w:after="0" w:line="240" w:lineRule="auto"/>
        <w:ind w:left="0" w:firstLine="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  </w:t>
      </w:r>
      <w:r w:rsidR="00616FD3" w:rsidRPr="001B0F63">
        <w:rPr>
          <w:rFonts w:ascii="Times New Roman" w:eastAsia="Times New Roman" w:hAnsi="Times New Roman" w:cs="Times New Roman"/>
          <w:sz w:val="24"/>
          <w:szCs w:val="24"/>
          <w:lang w:eastAsia="ru-RU"/>
        </w:rPr>
        <w:t xml:space="preserve">Для </w:t>
      </w:r>
      <w:r w:rsidR="008074C9" w:rsidRPr="001B0F63">
        <w:rPr>
          <w:rFonts w:ascii="Times New Roman" w:eastAsia="Times New Roman" w:hAnsi="Times New Roman" w:cs="Times New Roman"/>
          <w:sz w:val="24"/>
          <w:szCs w:val="24"/>
          <w:lang w:eastAsia="ru-RU"/>
        </w:rPr>
        <w:t>работы по коррекции зрения необходимо взаимодействовать с ребенком через игру путем использования непосредственного наблюдения («Узнай</w:t>
      </w:r>
      <w:r w:rsidR="00E81CAB" w:rsidRPr="001B0F63">
        <w:rPr>
          <w:rFonts w:ascii="Times New Roman" w:eastAsia="Times New Roman" w:hAnsi="Times New Roman" w:cs="Times New Roman"/>
          <w:sz w:val="24"/>
          <w:szCs w:val="24"/>
          <w:lang w:eastAsia="ru-RU"/>
        </w:rPr>
        <w:t>, что загадано» «</w:t>
      </w:r>
      <w:r w:rsidR="00180088" w:rsidRPr="001B0F63">
        <w:rPr>
          <w:rFonts w:ascii="Times New Roman" w:eastAsia="Times New Roman" w:hAnsi="Times New Roman" w:cs="Times New Roman"/>
          <w:sz w:val="24"/>
          <w:szCs w:val="24"/>
          <w:lang w:eastAsia="ru-RU"/>
        </w:rPr>
        <w:t>Н</w:t>
      </w:r>
      <w:r w:rsidR="00E81CAB" w:rsidRPr="001B0F63">
        <w:rPr>
          <w:rFonts w:ascii="Times New Roman" w:eastAsia="Times New Roman" w:hAnsi="Times New Roman" w:cs="Times New Roman"/>
          <w:sz w:val="24"/>
          <w:szCs w:val="24"/>
          <w:lang w:eastAsia="ru-RU"/>
        </w:rPr>
        <w:t xml:space="preserve">азови порядок (сгруппировать предметы по величине, </w:t>
      </w:r>
      <w:r w:rsidR="00180088" w:rsidRPr="001B0F63">
        <w:rPr>
          <w:rFonts w:ascii="Times New Roman" w:eastAsia="Times New Roman" w:hAnsi="Times New Roman" w:cs="Times New Roman"/>
          <w:sz w:val="24"/>
          <w:szCs w:val="24"/>
          <w:lang w:eastAsia="ru-RU"/>
        </w:rPr>
        <w:t xml:space="preserve">формы, цвета)», « Что появилось </w:t>
      </w:r>
      <w:r w:rsidR="00761823" w:rsidRPr="001B0F63">
        <w:rPr>
          <w:rFonts w:ascii="Times New Roman" w:eastAsia="Times New Roman" w:hAnsi="Times New Roman" w:cs="Times New Roman"/>
          <w:sz w:val="24"/>
          <w:szCs w:val="24"/>
          <w:lang w:eastAsia="ru-RU"/>
        </w:rPr>
        <w:t>(</w:t>
      </w:r>
      <w:r w:rsidR="00180088" w:rsidRPr="001B0F63">
        <w:rPr>
          <w:rFonts w:ascii="Times New Roman" w:eastAsia="Times New Roman" w:hAnsi="Times New Roman" w:cs="Times New Roman"/>
          <w:sz w:val="24"/>
          <w:szCs w:val="24"/>
          <w:lang w:eastAsia="ru-RU"/>
        </w:rPr>
        <w:t>найти изменения в ряду предметов)»</w:t>
      </w:r>
      <w:r w:rsidR="00761823" w:rsidRPr="001B0F63">
        <w:rPr>
          <w:rFonts w:ascii="Times New Roman" w:eastAsia="Times New Roman" w:hAnsi="Times New Roman" w:cs="Times New Roman"/>
          <w:sz w:val="24"/>
          <w:szCs w:val="24"/>
          <w:lang w:eastAsia="ru-RU"/>
        </w:rPr>
        <w:t>, «</w:t>
      </w:r>
      <w:proofErr w:type="gramStart"/>
      <w:r w:rsidR="00761823" w:rsidRPr="001B0F63">
        <w:rPr>
          <w:rFonts w:ascii="Times New Roman" w:eastAsia="Times New Roman" w:hAnsi="Times New Roman" w:cs="Times New Roman"/>
          <w:sz w:val="24"/>
          <w:szCs w:val="24"/>
          <w:lang w:eastAsia="ru-RU"/>
        </w:rPr>
        <w:t>Съедобное-</w:t>
      </w:r>
      <w:r w:rsidR="0014518F" w:rsidRPr="001B0F63">
        <w:rPr>
          <w:rFonts w:ascii="Times New Roman" w:eastAsia="Times New Roman" w:hAnsi="Times New Roman" w:cs="Times New Roman"/>
          <w:sz w:val="24"/>
          <w:szCs w:val="24"/>
          <w:lang w:eastAsia="ru-RU"/>
        </w:rPr>
        <w:t>несъедобное</w:t>
      </w:r>
      <w:proofErr w:type="gramEnd"/>
      <w:r w:rsidR="00761823" w:rsidRPr="001B0F63">
        <w:rPr>
          <w:rFonts w:ascii="Times New Roman" w:eastAsia="Times New Roman" w:hAnsi="Times New Roman" w:cs="Times New Roman"/>
          <w:sz w:val="24"/>
          <w:szCs w:val="24"/>
          <w:lang w:eastAsia="ru-RU"/>
        </w:rPr>
        <w:t>»)</w:t>
      </w:r>
    </w:p>
    <w:p w:rsidR="00761823" w:rsidRPr="001B0F63" w:rsidRDefault="00761823" w:rsidP="006502E2">
      <w:pPr>
        <w:pStyle w:val="ab"/>
        <w:numPr>
          <w:ilvl w:val="0"/>
          <w:numId w:val="40"/>
        </w:numPr>
        <w:tabs>
          <w:tab w:val="left" w:pos="220"/>
        </w:tabs>
        <w:spacing w:after="0" w:line="240" w:lineRule="auto"/>
        <w:ind w:left="0" w:firstLine="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В ходе НОД по «Художественно-эстетическому</w:t>
      </w:r>
      <w:r w:rsidR="0014518F" w:rsidRPr="001B0F63">
        <w:rPr>
          <w:rFonts w:ascii="Times New Roman" w:eastAsia="Times New Roman" w:hAnsi="Times New Roman" w:cs="Times New Roman"/>
          <w:sz w:val="24"/>
          <w:szCs w:val="24"/>
          <w:lang w:eastAsia="ru-RU"/>
        </w:rPr>
        <w:t xml:space="preserve"> развитию» по изобразительному искусству обращать внимание на контраст бумаги, на которой ребенок будет рисова</w:t>
      </w:r>
      <w:r w:rsidR="006F076D" w:rsidRPr="001B0F63">
        <w:rPr>
          <w:rFonts w:ascii="Times New Roman" w:eastAsia="Times New Roman" w:hAnsi="Times New Roman" w:cs="Times New Roman"/>
          <w:sz w:val="24"/>
          <w:szCs w:val="24"/>
          <w:lang w:eastAsia="ru-RU"/>
        </w:rPr>
        <w:t>ть, цвета карандашей более контрастные</w:t>
      </w:r>
      <w:r w:rsidR="00262B36" w:rsidRPr="001B0F63">
        <w:rPr>
          <w:rFonts w:ascii="Times New Roman" w:eastAsia="Times New Roman" w:hAnsi="Times New Roman" w:cs="Times New Roman"/>
          <w:sz w:val="24"/>
          <w:szCs w:val="24"/>
          <w:lang w:eastAsia="ru-RU"/>
        </w:rPr>
        <w:t xml:space="preserve"> цвета.</w:t>
      </w:r>
    </w:p>
    <w:p w:rsidR="00F5451D" w:rsidRPr="001B0F63" w:rsidRDefault="00262B36" w:rsidP="001B0F63">
      <w:pPr>
        <w:pStyle w:val="32"/>
        <w:keepNext w:val="0"/>
        <w:keepLines w:val="0"/>
        <w:widowControl w:val="0"/>
        <w:spacing w:line="276" w:lineRule="auto"/>
        <w:ind w:left="41" w:firstLine="526"/>
        <w:rPr>
          <w:rFonts w:ascii="Times New Roman" w:hAnsi="Times New Roman"/>
        </w:rPr>
      </w:pPr>
      <w:r w:rsidRPr="001B0F63">
        <w:rPr>
          <w:rFonts w:ascii="Times New Roman" w:hAnsi="Times New Roman"/>
          <w:lang w:eastAsia="ru-RU"/>
        </w:rPr>
        <w:t>При чт</w:t>
      </w:r>
      <w:r w:rsidR="00A836C0" w:rsidRPr="001B0F63">
        <w:rPr>
          <w:rFonts w:ascii="Times New Roman" w:hAnsi="Times New Roman"/>
          <w:lang w:eastAsia="ru-RU"/>
        </w:rPr>
        <w:t xml:space="preserve">ении художественной литературы, рассматривании </w:t>
      </w:r>
      <w:r w:rsidR="00E966E6" w:rsidRPr="001B0F63">
        <w:rPr>
          <w:rFonts w:ascii="Times New Roman" w:hAnsi="Times New Roman"/>
          <w:lang w:eastAsia="ru-RU"/>
        </w:rPr>
        <w:t>иллюстра</w:t>
      </w:r>
      <w:r w:rsidR="00A836C0" w:rsidRPr="001B0F63">
        <w:rPr>
          <w:rFonts w:ascii="Times New Roman" w:hAnsi="Times New Roman"/>
          <w:lang w:eastAsia="ru-RU"/>
        </w:rPr>
        <w:t>ций</w:t>
      </w:r>
      <w:r w:rsidR="00E966E6" w:rsidRPr="001B0F63">
        <w:rPr>
          <w:rFonts w:ascii="Times New Roman" w:hAnsi="Times New Roman"/>
          <w:lang w:eastAsia="ru-RU"/>
        </w:rPr>
        <w:t xml:space="preserve"> книги</w:t>
      </w:r>
      <w:r w:rsidR="00A836C0" w:rsidRPr="001B0F63">
        <w:rPr>
          <w:rFonts w:ascii="Times New Roman" w:hAnsi="Times New Roman"/>
          <w:lang w:eastAsia="ru-RU"/>
        </w:rPr>
        <w:t xml:space="preserve"> обращать внимание на выделение характерных </w:t>
      </w:r>
      <w:r w:rsidR="009A15E3" w:rsidRPr="001B0F63">
        <w:rPr>
          <w:rFonts w:ascii="Times New Roman" w:hAnsi="Times New Roman"/>
          <w:lang w:eastAsia="ru-RU"/>
        </w:rPr>
        <w:t>особенностей предметов, их пространственное расположение, мимику, позы, действия живых существ.</w:t>
      </w:r>
      <w:bookmarkStart w:id="7" w:name="_Toc475204396"/>
      <w:r w:rsidR="00F5451D" w:rsidRPr="001B0F63">
        <w:rPr>
          <w:rFonts w:ascii="Times New Roman" w:hAnsi="Times New Roman"/>
          <w:b w:val="0"/>
          <w:bCs w:val="0"/>
        </w:rPr>
        <w:t xml:space="preserve"> </w:t>
      </w:r>
      <w:r w:rsidR="00F5451D" w:rsidRPr="001B0F63">
        <w:rPr>
          <w:rFonts w:ascii="Times New Roman" w:hAnsi="Times New Roman"/>
        </w:rPr>
        <w:t>Социально-коммуникативное развитие</w:t>
      </w:r>
      <w:bookmarkEnd w:id="7"/>
    </w:p>
    <w:p w:rsidR="00F5451D" w:rsidRPr="001B0F63" w:rsidRDefault="00F5451D" w:rsidP="001B0F63">
      <w:pPr>
        <w:widowControl w:val="0"/>
        <w:tabs>
          <w:tab w:val="left" w:pos="567"/>
        </w:tabs>
        <w:spacing w:after="0"/>
        <w:ind w:left="41" w:firstLine="526"/>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В области социально-коммуникативного развития ребенка в условиях информационной социализации основными </w:t>
      </w:r>
      <w:r w:rsidRPr="001B0F63">
        <w:rPr>
          <w:rFonts w:ascii="Times New Roman" w:eastAsia="Calibri" w:hAnsi="Times New Roman" w:cs="Times New Roman"/>
          <w:i/>
          <w:sz w:val="24"/>
          <w:szCs w:val="24"/>
          <w:lang w:eastAsia="ru-RU"/>
        </w:rPr>
        <w:t>задачами образовательной деятельности</w:t>
      </w:r>
      <w:r w:rsidRPr="001B0F63">
        <w:rPr>
          <w:rFonts w:ascii="Times New Roman" w:eastAsia="Calibri" w:hAnsi="Times New Roman" w:cs="Times New Roman"/>
          <w:sz w:val="24"/>
          <w:szCs w:val="24"/>
          <w:lang w:eastAsia="ru-RU"/>
        </w:rPr>
        <w:t xml:space="preserve"> являются создание условий </w:t>
      </w:r>
      <w:proofErr w:type="gramStart"/>
      <w:r w:rsidRPr="001B0F63">
        <w:rPr>
          <w:rFonts w:ascii="Times New Roman" w:eastAsia="Calibri" w:hAnsi="Times New Roman" w:cs="Times New Roman"/>
          <w:sz w:val="24"/>
          <w:szCs w:val="24"/>
          <w:lang w:eastAsia="ru-RU"/>
        </w:rPr>
        <w:t>для</w:t>
      </w:r>
      <w:proofErr w:type="gramEnd"/>
      <w:r w:rsidRPr="001B0F63">
        <w:rPr>
          <w:rFonts w:ascii="Times New Roman" w:eastAsia="Calibri" w:hAnsi="Times New Roman" w:cs="Times New Roman"/>
          <w:sz w:val="24"/>
          <w:szCs w:val="24"/>
          <w:lang w:eastAsia="ru-RU"/>
        </w:rPr>
        <w:t xml:space="preserve">: </w:t>
      </w:r>
    </w:p>
    <w:p w:rsidR="00F5451D" w:rsidRPr="001B0F63" w:rsidRDefault="00F5451D" w:rsidP="00955101">
      <w:pPr>
        <w:widowControl w:val="0"/>
        <w:spacing w:after="0"/>
        <w:ind w:left="41" w:hanging="41"/>
        <w:jc w:val="both"/>
        <w:rPr>
          <w:rFonts w:ascii="Times New Roman" w:eastAsia="Calibri" w:hAnsi="Times New Roman" w:cs="Times New Roman"/>
          <w:sz w:val="24"/>
          <w:szCs w:val="24"/>
          <w:lang w:eastAsia="ru-RU"/>
        </w:rPr>
      </w:pPr>
      <w:r w:rsidRPr="001B0F63">
        <w:rPr>
          <w:rFonts w:ascii="Times New Roman" w:eastAsia="Times New Roman" w:hAnsi="Times New Roman" w:cs="Times New Roman"/>
          <w:sz w:val="24"/>
          <w:szCs w:val="24"/>
          <w:lang w:eastAsia="ru-RU"/>
        </w:rPr>
        <w:noBreakHyphen/>
        <w:t xml:space="preserve"> </w:t>
      </w:r>
      <w:r w:rsidRPr="001B0F63">
        <w:rPr>
          <w:rFonts w:ascii="Times New Roman" w:eastAsia="Calibri" w:hAnsi="Times New Roman" w:cs="Times New Roman"/>
          <w:sz w:val="24"/>
          <w:szCs w:val="24"/>
          <w:lang w:eastAsia="ru-RU"/>
        </w:rPr>
        <w:t>развития положительного отношения ребенка к себе и другим людям;</w:t>
      </w:r>
    </w:p>
    <w:p w:rsidR="00F5451D" w:rsidRPr="001B0F63" w:rsidRDefault="00F5451D" w:rsidP="00955101">
      <w:pPr>
        <w:widowControl w:val="0"/>
        <w:spacing w:after="0"/>
        <w:ind w:left="41" w:hanging="41"/>
        <w:jc w:val="both"/>
        <w:rPr>
          <w:rFonts w:ascii="Times New Roman" w:eastAsia="Calibri" w:hAnsi="Times New Roman" w:cs="Times New Roman"/>
          <w:sz w:val="24"/>
          <w:szCs w:val="24"/>
          <w:lang w:eastAsia="ru-RU"/>
        </w:rPr>
      </w:pPr>
      <w:r w:rsidRPr="001B0F63">
        <w:rPr>
          <w:rFonts w:ascii="Times New Roman" w:eastAsia="Times New Roman" w:hAnsi="Times New Roman" w:cs="Times New Roman"/>
          <w:sz w:val="24"/>
          <w:szCs w:val="24"/>
          <w:lang w:eastAsia="ru-RU"/>
        </w:rPr>
        <w:noBreakHyphen/>
        <w:t xml:space="preserve"> </w:t>
      </w:r>
      <w:r w:rsidRPr="001B0F63">
        <w:rPr>
          <w:rFonts w:ascii="Times New Roman" w:eastAsia="Calibri" w:hAnsi="Times New Roman" w:cs="Times New Roman"/>
          <w:sz w:val="24"/>
          <w:szCs w:val="24"/>
          <w:lang w:eastAsia="ru-RU"/>
        </w:rPr>
        <w:t>развития коммуникативной и социальной компетентности, в том числе информационно-социальной компетентности;</w:t>
      </w:r>
    </w:p>
    <w:p w:rsidR="00F5451D" w:rsidRPr="001B0F63" w:rsidRDefault="00F5451D" w:rsidP="00955101">
      <w:pPr>
        <w:widowControl w:val="0"/>
        <w:spacing w:after="0"/>
        <w:ind w:left="41" w:hanging="41"/>
        <w:jc w:val="both"/>
        <w:rPr>
          <w:rFonts w:ascii="Times New Roman" w:eastAsia="Calibri" w:hAnsi="Times New Roman" w:cs="Times New Roman"/>
          <w:sz w:val="24"/>
          <w:szCs w:val="24"/>
          <w:lang w:eastAsia="ru-RU"/>
        </w:rPr>
      </w:pPr>
      <w:r w:rsidRPr="001B0F63">
        <w:rPr>
          <w:rFonts w:ascii="Times New Roman" w:eastAsia="Times New Roman" w:hAnsi="Times New Roman" w:cs="Times New Roman"/>
          <w:sz w:val="24"/>
          <w:szCs w:val="24"/>
          <w:lang w:eastAsia="ru-RU"/>
        </w:rPr>
        <w:noBreakHyphen/>
        <w:t xml:space="preserve"> </w:t>
      </w:r>
      <w:r w:rsidRPr="001B0F63">
        <w:rPr>
          <w:rFonts w:ascii="Times New Roman" w:eastAsia="Calibri" w:hAnsi="Times New Roman" w:cs="Times New Roman"/>
          <w:sz w:val="24"/>
          <w:szCs w:val="24"/>
          <w:lang w:eastAsia="ru-RU"/>
        </w:rPr>
        <w:t xml:space="preserve">развития игровой деятельности; </w:t>
      </w:r>
    </w:p>
    <w:p w:rsidR="00F5451D" w:rsidRPr="001B0F63" w:rsidRDefault="00F5451D" w:rsidP="00955101">
      <w:pPr>
        <w:widowControl w:val="0"/>
        <w:spacing w:after="0"/>
        <w:ind w:left="41" w:hanging="41"/>
        <w:jc w:val="both"/>
        <w:rPr>
          <w:rFonts w:ascii="Times New Roman" w:eastAsia="Calibri" w:hAnsi="Times New Roman" w:cs="Times New Roman"/>
          <w:sz w:val="24"/>
          <w:szCs w:val="24"/>
          <w:lang w:eastAsia="ru-RU"/>
        </w:rPr>
      </w:pPr>
      <w:r w:rsidRPr="001B0F63">
        <w:rPr>
          <w:rFonts w:ascii="Times New Roman" w:eastAsia="Times New Roman" w:hAnsi="Times New Roman" w:cs="Times New Roman"/>
          <w:sz w:val="24"/>
          <w:szCs w:val="24"/>
          <w:lang w:eastAsia="ru-RU"/>
        </w:rPr>
        <w:noBreakHyphen/>
        <w:t xml:space="preserve"> </w:t>
      </w:r>
      <w:r w:rsidRPr="001B0F63">
        <w:rPr>
          <w:rFonts w:ascii="Times New Roman" w:eastAsia="Calibri" w:hAnsi="Times New Roman" w:cs="Times New Roman"/>
          <w:sz w:val="24"/>
          <w:szCs w:val="24"/>
          <w:lang w:eastAsia="ru-RU"/>
        </w:rPr>
        <w:t>развития компетентности в виртуальном поиске.</w:t>
      </w:r>
    </w:p>
    <w:p w:rsidR="00F5451D" w:rsidRPr="001B0F63" w:rsidRDefault="00F5451D" w:rsidP="001B0F63">
      <w:pPr>
        <w:widowControl w:val="0"/>
        <w:tabs>
          <w:tab w:val="left" w:pos="567"/>
        </w:tabs>
        <w:spacing w:after="0"/>
        <w:ind w:left="41" w:firstLine="526"/>
        <w:jc w:val="both"/>
        <w:rPr>
          <w:rFonts w:ascii="Times New Roman" w:eastAsia="Calibri" w:hAnsi="Times New Roman" w:cs="Times New Roman"/>
          <w:i/>
          <w:sz w:val="24"/>
          <w:szCs w:val="24"/>
          <w:lang w:eastAsia="ru-RU"/>
        </w:rPr>
      </w:pPr>
      <w:r w:rsidRPr="001B0F63">
        <w:rPr>
          <w:rFonts w:ascii="Times New Roman" w:eastAsia="Calibri" w:hAnsi="Times New Roman" w:cs="Times New Roman"/>
          <w:i/>
          <w:sz w:val="24"/>
          <w:szCs w:val="24"/>
          <w:lang w:eastAsia="ru-RU"/>
        </w:rPr>
        <w:t>В сфере развития положительного отношения ребенка к себе и другим людям</w:t>
      </w:r>
    </w:p>
    <w:p w:rsidR="00F5451D" w:rsidRPr="001B0F63" w:rsidRDefault="00F5451D" w:rsidP="001B0F63">
      <w:pPr>
        <w:widowControl w:val="0"/>
        <w:overflowPunct w:val="0"/>
        <w:adjustRightInd w:val="0"/>
        <w:spacing w:after="0"/>
        <w:ind w:left="41" w:firstLine="526"/>
        <w:jc w:val="both"/>
        <w:textAlignment w:val="baseline"/>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lastRenderedPageBreak/>
        <w:t xml:space="preserve">Взрослые способствуют развитию у ребенка положительного самоощущения, чувства собственного достоинства, осознанию своих прав и свобод. У детей формируются представления о взрослых и детях, об особенностях их внешнего вида, о ярко выраженных эмоциональных состояниях, о делах и поступках людей, о семье и родственных отношениях. </w:t>
      </w:r>
    </w:p>
    <w:p w:rsidR="00F5451D" w:rsidRPr="001B0F63" w:rsidRDefault="00F5451D" w:rsidP="001B0F63">
      <w:pPr>
        <w:widowControl w:val="0"/>
        <w:tabs>
          <w:tab w:val="left" w:pos="567"/>
        </w:tabs>
        <w:spacing w:after="0"/>
        <w:ind w:left="41" w:firstLine="526"/>
        <w:jc w:val="both"/>
        <w:rPr>
          <w:rFonts w:ascii="Times New Roman" w:eastAsia="Times New Roman" w:hAnsi="Times New Roman" w:cs="Times New Roman"/>
          <w:sz w:val="24"/>
          <w:szCs w:val="24"/>
          <w:lang w:eastAsia="ru-RU"/>
        </w:rPr>
      </w:pPr>
      <w:proofErr w:type="gramStart"/>
      <w:r w:rsidRPr="001B0F63">
        <w:rPr>
          <w:rFonts w:ascii="Times New Roman" w:eastAsia="Times New Roman" w:hAnsi="Times New Roman" w:cs="Times New Roman"/>
          <w:sz w:val="24"/>
          <w:szCs w:val="24"/>
          <w:lang w:eastAsia="ru-RU"/>
        </w:rPr>
        <w:t>Особое внимание обращается на развитие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roofErr w:type="gramEnd"/>
    </w:p>
    <w:p w:rsidR="00F5451D" w:rsidRPr="001B0F63" w:rsidRDefault="00F5451D" w:rsidP="001B0F63">
      <w:pPr>
        <w:widowControl w:val="0"/>
        <w:tabs>
          <w:tab w:val="left" w:pos="567"/>
        </w:tabs>
        <w:spacing w:after="0"/>
        <w:ind w:left="41" w:firstLine="5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i/>
          <w:sz w:val="24"/>
          <w:szCs w:val="24"/>
          <w:lang w:eastAsia="ru-RU"/>
        </w:rPr>
        <w:t>В сфере развития коммуникативной и социальной компетентности</w:t>
      </w:r>
    </w:p>
    <w:p w:rsidR="00F5451D" w:rsidRPr="001B0F63" w:rsidRDefault="00F5451D" w:rsidP="001B0F63">
      <w:pPr>
        <w:widowControl w:val="0"/>
        <w:tabs>
          <w:tab w:val="left" w:pos="567"/>
        </w:tabs>
        <w:spacing w:after="0"/>
        <w:ind w:left="41" w:firstLine="5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Педагоги расширяют представления детей с </w:t>
      </w:r>
      <w:r w:rsidRPr="001B0F63">
        <w:rPr>
          <w:rFonts w:ascii="Times New Roman" w:eastAsia="Calibri" w:hAnsi="Times New Roman" w:cs="Times New Roman"/>
          <w:sz w:val="24"/>
          <w:szCs w:val="24"/>
          <w:lang w:eastAsia="ru-RU"/>
        </w:rPr>
        <w:t>НОДА</w:t>
      </w:r>
      <w:r w:rsidRPr="001B0F63">
        <w:rPr>
          <w:rFonts w:ascii="Times New Roman" w:eastAsia="Times New Roman" w:hAnsi="Times New Roman" w:cs="Times New Roman"/>
          <w:sz w:val="24"/>
          <w:szCs w:val="24"/>
          <w:lang w:eastAsia="ru-RU"/>
        </w:rPr>
        <w:t xml:space="preserve"> о </w:t>
      </w:r>
      <w:proofErr w:type="spellStart"/>
      <w:r w:rsidRPr="001B0F63">
        <w:rPr>
          <w:rFonts w:ascii="Times New Roman" w:eastAsia="Times New Roman" w:hAnsi="Times New Roman" w:cs="Times New Roman"/>
          <w:sz w:val="24"/>
          <w:szCs w:val="24"/>
          <w:lang w:eastAsia="ru-RU"/>
        </w:rPr>
        <w:t>микросоциальном</w:t>
      </w:r>
      <w:proofErr w:type="spellEnd"/>
      <w:r w:rsidRPr="001B0F63">
        <w:rPr>
          <w:rFonts w:ascii="Times New Roman" w:eastAsia="Times New Roman" w:hAnsi="Times New Roman" w:cs="Times New Roman"/>
          <w:sz w:val="24"/>
          <w:szCs w:val="24"/>
          <w:lang w:eastAsia="ru-RU"/>
        </w:rPr>
        <w:t xml:space="preserve">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 </w:t>
      </w:r>
    </w:p>
    <w:p w:rsidR="00F5451D" w:rsidRPr="001B0F63" w:rsidRDefault="00F5451D" w:rsidP="001B0F63">
      <w:pPr>
        <w:widowControl w:val="0"/>
        <w:tabs>
          <w:tab w:val="left" w:pos="567"/>
        </w:tabs>
        <w:spacing w:after="0"/>
        <w:ind w:left="41" w:firstLine="5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Педагоги предоставляют детям с </w:t>
      </w:r>
      <w:r w:rsidRPr="001B0F63">
        <w:rPr>
          <w:rFonts w:ascii="Times New Roman" w:eastAsia="Calibri" w:hAnsi="Times New Roman" w:cs="Times New Roman"/>
          <w:sz w:val="24"/>
          <w:szCs w:val="24"/>
          <w:lang w:eastAsia="ru-RU"/>
        </w:rPr>
        <w:t>НОДА</w:t>
      </w:r>
      <w:r w:rsidRPr="001B0F63">
        <w:rPr>
          <w:rFonts w:ascii="Times New Roman" w:eastAsia="Times New Roman" w:hAnsi="Times New Roman" w:cs="Times New Roman"/>
          <w:sz w:val="24"/>
          <w:szCs w:val="24"/>
          <w:lang w:eastAsia="ru-RU"/>
        </w:rPr>
        <w:t xml:space="preserve">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F5451D" w:rsidRPr="001B0F63" w:rsidRDefault="00F5451D" w:rsidP="001B0F63">
      <w:pPr>
        <w:widowControl w:val="0"/>
        <w:tabs>
          <w:tab w:val="left" w:pos="8919"/>
        </w:tabs>
        <w:spacing w:after="0"/>
        <w:ind w:left="41" w:firstLine="526"/>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Взрослые во всех формах взаимодействия с детьми формируют у них представления о себе и окружающем мире, активизируя речевую деятельность детей с НОДА, накопление ими словарного запаса, связанного с их эмоциональным, бытовым, предметным, игровым опытом. </w:t>
      </w:r>
    </w:p>
    <w:p w:rsidR="00F5451D" w:rsidRPr="001B0F63" w:rsidRDefault="00F5451D" w:rsidP="001B0F63">
      <w:pPr>
        <w:widowControl w:val="0"/>
        <w:tabs>
          <w:tab w:val="left" w:pos="567"/>
        </w:tabs>
        <w:spacing w:after="0"/>
        <w:ind w:left="41" w:firstLine="5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w:t>
      </w:r>
    </w:p>
    <w:p w:rsidR="00F5451D" w:rsidRPr="001B0F63" w:rsidRDefault="00F5451D" w:rsidP="001B0F63">
      <w:pPr>
        <w:widowControl w:val="0"/>
        <w:tabs>
          <w:tab w:val="left" w:pos="567"/>
        </w:tabs>
        <w:spacing w:after="0"/>
        <w:ind w:left="41" w:firstLine="5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i/>
          <w:sz w:val="24"/>
          <w:szCs w:val="24"/>
          <w:lang w:eastAsia="ru-RU"/>
        </w:rPr>
        <w:t>В сфере развития игровой деятельности</w:t>
      </w:r>
    </w:p>
    <w:p w:rsidR="00F5451D" w:rsidRPr="001B0F63" w:rsidRDefault="00F5451D" w:rsidP="001B0F63">
      <w:pPr>
        <w:widowControl w:val="0"/>
        <w:tabs>
          <w:tab w:val="left" w:pos="567"/>
        </w:tabs>
        <w:spacing w:after="0"/>
        <w:ind w:left="41" w:firstLine="5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Педагоги создают условия для свободной игры детей, организуют и поощряют участие детей с НОДА в дидактических и творческих играх и других игровых формах; поддерживают творческую импровизацию в игре. У детей развивают стремление играть вместе </w:t>
      </w:r>
      <w:proofErr w:type="gramStart"/>
      <w:r w:rsidRPr="001B0F63">
        <w:rPr>
          <w:rFonts w:ascii="Times New Roman" w:eastAsia="Times New Roman" w:hAnsi="Times New Roman" w:cs="Times New Roman"/>
          <w:sz w:val="24"/>
          <w:szCs w:val="24"/>
          <w:lang w:eastAsia="ru-RU"/>
        </w:rPr>
        <w:t>со</w:t>
      </w:r>
      <w:proofErr w:type="gramEnd"/>
      <w:r w:rsidRPr="001B0F63">
        <w:rPr>
          <w:rFonts w:ascii="Times New Roman" w:eastAsia="Times New Roman" w:hAnsi="Times New Roman" w:cs="Times New Roman"/>
          <w:sz w:val="24"/>
          <w:szCs w:val="24"/>
          <w:lang w:eastAsia="ru-RU"/>
        </w:rPr>
        <w:t xml:space="preserve">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Взрослые обучают детей с </w:t>
      </w:r>
      <w:r w:rsidRPr="001B0F63">
        <w:rPr>
          <w:rFonts w:ascii="Times New Roman" w:eastAsia="Calibri" w:hAnsi="Times New Roman" w:cs="Times New Roman"/>
          <w:sz w:val="24"/>
          <w:szCs w:val="24"/>
          <w:lang w:eastAsia="ru-RU"/>
        </w:rPr>
        <w:t>НОДА</w:t>
      </w:r>
      <w:r w:rsidRPr="001B0F63">
        <w:rPr>
          <w:rFonts w:ascii="Times New Roman" w:eastAsia="Times New Roman" w:hAnsi="Times New Roman" w:cs="Times New Roman"/>
          <w:sz w:val="24"/>
          <w:szCs w:val="24"/>
          <w:lang w:eastAsia="ru-RU"/>
        </w:rPr>
        <w:t xml:space="preserve">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w:t>
      </w:r>
    </w:p>
    <w:p w:rsidR="00F5451D" w:rsidRPr="001B0F63" w:rsidRDefault="00F5451D" w:rsidP="001B0F63">
      <w:pPr>
        <w:widowControl w:val="0"/>
        <w:tabs>
          <w:tab w:val="left" w:pos="567"/>
        </w:tabs>
        <w:spacing w:after="0"/>
        <w:ind w:left="41" w:firstLine="526"/>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lastRenderedPageBreak/>
        <w:t xml:space="preserve">Игра как основная часть образовательной области «Социально-коммуникативное развитие» включается в совместную образовательную деятельность взрослых и детей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 </w:t>
      </w:r>
      <w:r w:rsidRPr="001B0F63">
        <w:rPr>
          <w:rFonts w:ascii="Times New Roman" w:eastAsia="Calibri" w:hAnsi="Times New Roman" w:cs="Times New Roman"/>
          <w:sz w:val="24"/>
          <w:szCs w:val="24"/>
          <w:lang w:eastAsia="ru-RU"/>
        </w:rPr>
        <w:t>НОДА</w:t>
      </w:r>
      <w:r w:rsidRPr="001B0F63">
        <w:rPr>
          <w:rFonts w:ascii="Times New Roman" w:eastAsia="Times New Roman" w:hAnsi="Times New Roman" w:cs="Times New Roman"/>
          <w:sz w:val="24"/>
          <w:szCs w:val="24"/>
          <w:lang w:eastAsia="ru-RU"/>
        </w:rPr>
        <w:t xml:space="preserve"> строится с учетом интересов каждого ребенка и детского сообщества в целом.</w:t>
      </w:r>
    </w:p>
    <w:p w:rsidR="00F5451D" w:rsidRPr="001B0F63" w:rsidRDefault="00F5451D" w:rsidP="001B0F63">
      <w:pPr>
        <w:widowControl w:val="0"/>
        <w:tabs>
          <w:tab w:val="left" w:pos="567"/>
        </w:tabs>
        <w:spacing w:after="0"/>
        <w:ind w:left="41" w:firstLine="526"/>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t>«Познавательное развитие»</w:t>
      </w:r>
    </w:p>
    <w:p w:rsidR="00F5451D" w:rsidRPr="001B0F63" w:rsidRDefault="00F5451D" w:rsidP="001B0F63">
      <w:pPr>
        <w:widowControl w:val="0"/>
        <w:spacing w:after="0"/>
        <w:ind w:firstLine="709"/>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Содержание образовательной области «Познавательное развитие» на данной ступени обучения обеспечивает повышение познавательной активности детей с </w:t>
      </w:r>
      <w:r w:rsidRPr="001B0F63">
        <w:rPr>
          <w:rFonts w:ascii="Times New Roman" w:eastAsia="Calibri" w:hAnsi="Times New Roman" w:cs="Times New Roman"/>
          <w:sz w:val="24"/>
          <w:szCs w:val="24"/>
          <w:lang w:eastAsia="ru-RU"/>
        </w:rPr>
        <w:t>НОДА</w:t>
      </w:r>
      <w:r w:rsidRPr="001B0F63">
        <w:rPr>
          <w:rFonts w:ascii="Times New Roman" w:eastAsia="Times New Roman" w:hAnsi="Times New Roman" w:cs="Times New Roman"/>
          <w:sz w:val="24"/>
          <w:szCs w:val="24"/>
          <w:lang w:eastAsia="ru-RU"/>
        </w:rPr>
        <w:t>,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F5451D" w:rsidRPr="001B0F63" w:rsidRDefault="00F5451D" w:rsidP="001B0F63">
      <w:pPr>
        <w:widowControl w:val="0"/>
        <w:spacing w:after="0"/>
        <w:ind w:firstLine="709"/>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В процессе разнообразных видов деятельности дети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 </w:t>
      </w:r>
    </w:p>
    <w:p w:rsidR="00F5451D" w:rsidRPr="001B0F63" w:rsidRDefault="00F5451D" w:rsidP="001B0F63">
      <w:pPr>
        <w:widowControl w:val="0"/>
        <w:spacing w:after="0"/>
        <w:ind w:firstLine="709"/>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Характер решаемых задач позволяет структурировать содержание образовательной области на второй ступени </w:t>
      </w:r>
      <w:proofErr w:type="gramStart"/>
      <w:r w:rsidRPr="001B0F63">
        <w:rPr>
          <w:rFonts w:ascii="Times New Roman" w:eastAsia="Calibri" w:hAnsi="Times New Roman" w:cs="Times New Roman"/>
          <w:sz w:val="24"/>
          <w:szCs w:val="24"/>
          <w:lang w:eastAsia="ru-RU"/>
        </w:rPr>
        <w:t>обучения по</w:t>
      </w:r>
      <w:proofErr w:type="gramEnd"/>
      <w:r w:rsidRPr="001B0F63">
        <w:rPr>
          <w:rFonts w:ascii="Times New Roman" w:eastAsia="Calibri" w:hAnsi="Times New Roman" w:cs="Times New Roman"/>
          <w:sz w:val="24"/>
          <w:szCs w:val="24"/>
          <w:lang w:eastAsia="ru-RU"/>
        </w:rPr>
        <w:t xml:space="preserve"> следующим разделам: 1) конструирование; 2) развитие представлений о себе и окружающем мире; 3) элементарные математические представления.</w:t>
      </w:r>
    </w:p>
    <w:p w:rsidR="00F5451D" w:rsidRPr="001B0F63" w:rsidRDefault="00F5451D" w:rsidP="001B0F63">
      <w:pPr>
        <w:widowControl w:val="0"/>
        <w:autoSpaceDE w:val="0"/>
        <w:autoSpaceDN w:val="0"/>
        <w:spacing w:after="0"/>
        <w:ind w:firstLine="709"/>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 Взрослый развивает и поддерживает у детей словесное сопровождение практических действий. </w:t>
      </w:r>
    </w:p>
    <w:p w:rsidR="00F5451D" w:rsidRPr="001B0F63" w:rsidRDefault="00F5451D" w:rsidP="001B0F63">
      <w:pPr>
        <w:widowControl w:val="0"/>
        <w:spacing w:after="0"/>
        <w:ind w:firstLine="709"/>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rsidR="00F5451D" w:rsidRPr="001B0F63" w:rsidRDefault="00F5451D" w:rsidP="001B0F63">
      <w:pPr>
        <w:widowControl w:val="0"/>
        <w:overflowPunct w:val="0"/>
        <w:adjustRightInd w:val="0"/>
        <w:spacing w:after="0"/>
        <w:ind w:firstLine="709"/>
        <w:contextualSpacing/>
        <w:jc w:val="both"/>
        <w:textAlignment w:val="baseline"/>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w:t>
      </w:r>
    </w:p>
    <w:p w:rsidR="00F5451D" w:rsidRPr="001B0F63" w:rsidRDefault="00F5451D" w:rsidP="001B0F63">
      <w:pPr>
        <w:widowControl w:val="0"/>
        <w:autoSpaceDE w:val="0"/>
        <w:autoSpaceDN w:val="0"/>
        <w:spacing w:after="0"/>
        <w:ind w:firstLine="709"/>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F5451D" w:rsidRPr="001B0F63" w:rsidRDefault="00F5451D" w:rsidP="001B0F63">
      <w:pPr>
        <w:widowControl w:val="0"/>
        <w:autoSpaceDE w:val="0"/>
        <w:autoSpaceDN w:val="0"/>
        <w:spacing w:after="0"/>
        <w:ind w:firstLine="709"/>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Дети знакомятся с литературными произведениями (простейшими рассказами, историями, сказками, стихотворениями), разыгрывают совместно </w:t>
      </w:r>
      <w:proofErr w:type="gramStart"/>
      <w:r w:rsidRPr="001B0F63">
        <w:rPr>
          <w:rFonts w:ascii="Times New Roman" w:eastAsia="Times New Roman" w:hAnsi="Times New Roman" w:cs="Times New Roman"/>
          <w:sz w:val="24"/>
          <w:szCs w:val="24"/>
          <w:lang w:eastAsia="ru-RU"/>
        </w:rPr>
        <w:t>со</w:t>
      </w:r>
      <w:proofErr w:type="gramEnd"/>
      <w:r w:rsidRPr="001B0F63">
        <w:rPr>
          <w:rFonts w:ascii="Times New Roman" w:eastAsia="Times New Roman" w:hAnsi="Times New Roman" w:cs="Times New Roman"/>
          <w:sz w:val="24"/>
          <w:szCs w:val="24"/>
          <w:lang w:eastAsia="ru-RU"/>
        </w:rPr>
        <w:t xml:space="preserve"> взрослым содержания литературных произведений по ролям.</w:t>
      </w:r>
    </w:p>
    <w:p w:rsidR="00F5451D" w:rsidRPr="001B0F63" w:rsidRDefault="00F5451D" w:rsidP="001B0F63">
      <w:pPr>
        <w:jc w:val="both"/>
        <w:rPr>
          <w:rFonts w:ascii="Times New Roman" w:eastAsia="Times New Roman" w:hAnsi="Times New Roman" w:cs="Times New Roman"/>
          <w:b/>
          <w:sz w:val="24"/>
          <w:szCs w:val="24"/>
          <w:lang w:eastAsia="ru-RU"/>
        </w:rPr>
      </w:pPr>
    </w:p>
    <w:p w:rsidR="00F5451D" w:rsidRPr="001B0F63" w:rsidRDefault="00F5451D" w:rsidP="001B0F63">
      <w:pPr>
        <w:spacing w:after="0"/>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t>Художественно-эстетическое развитие</w:t>
      </w:r>
    </w:p>
    <w:p w:rsidR="00F5451D" w:rsidRPr="001B0F63" w:rsidRDefault="00F5451D" w:rsidP="001B0F63">
      <w:pPr>
        <w:widowControl w:val="0"/>
        <w:tabs>
          <w:tab w:val="left" w:pos="8919"/>
        </w:tabs>
        <w:spacing w:after="0"/>
        <w:ind w:firstLine="426"/>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Ребенок в возрасте </w:t>
      </w:r>
      <w:r w:rsidR="001A1AFB">
        <w:rPr>
          <w:rFonts w:ascii="Times New Roman" w:eastAsia="Times New Roman" w:hAnsi="Times New Roman" w:cs="Times New Roman"/>
          <w:sz w:val="24"/>
          <w:szCs w:val="24"/>
          <w:lang w:eastAsia="ru-RU"/>
        </w:rPr>
        <w:t>4-5</w:t>
      </w:r>
      <w:r w:rsidRPr="001B0F63">
        <w:rPr>
          <w:rFonts w:ascii="Times New Roman" w:eastAsia="Times New Roman" w:hAnsi="Times New Roman" w:cs="Times New Roman"/>
          <w:sz w:val="24"/>
          <w:szCs w:val="24"/>
          <w:lang w:eastAsia="ru-RU"/>
        </w:rPr>
        <w:t xml:space="preserve">-ти лет, в том числе и с </w:t>
      </w:r>
      <w:r w:rsidRPr="001B0F63">
        <w:rPr>
          <w:rFonts w:ascii="Times New Roman" w:eastAsia="Calibri" w:hAnsi="Times New Roman" w:cs="Times New Roman"/>
          <w:sz w:val="24"/>
          <w:szCs w:val="24"/>
          <w:lang w:eastAsia="ru-RU"/>
        </w:rPr>
        <w:t>НОДА</w:t>
      </w:r>
      <w:r w:rsidRPr="001B0F63">
        <w:rPr>
          <w:rFonts w:ascii="Times New Roman" w:eastAsia="Times New Roman" w:hAnsi="Times New Roman" w:cs="Times New Roman"/>
          <w:sz w:val="24"/>
          <w:szCs w:val="24"/>
          <w:lang w:eastAsia="ru-RU"/>
        </w:rPr>
        <w:t xml:space="preserve">, активно проявляет интерес к </w:t>
      </w:r>
      <w:r w:rsidRPr="001B0F63">
        <w:rPr>
          <w:rFonts w:ascii="Times New Roman" w:eastAsia="Times New Roman" w:hAnsi="Times New Roman" w:cs="Times New Roman"/>
          <w:sz w:val="24"/>
          <w:szCs w:val="24"/>
          <w:lang w:eastAsia="ru-RU"/>
        </w:rPr>
        <w:lastRenderedPageBreak/>
        <w:t xml:space="preserve">миру искусства (музыки, живописи). В рамках образовательной области «Художественно-эстетическое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 </w:t>
      </w:r>
    </w:p>
    <w:p w:rsidR="00F5451D" w:rsidRPr="001B0F63" w:rsidRDefault="00F5451D" w:rsidP="001B0F63">
      <w:pPr>
        <w:widowControl w:val="0"/>
        <w:tabs>
          <w:tab w:val="left" w:pos="8919"/>
        </w:tabs>
        <w:spacing w:after="0"/>
        <w:ind w:firstLine="426"/>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Содержание образовательной области «Художественно-эстетическое развитие» представлено разделами «Изобразительное творчество» и «Музыка».</w:t>
      </w:r>
    </w:p>
    <w:p w:rsidR="00F5451D" w:rsidRPr="001B0F63" w:rsidRDefault="00F5451D" w:rsidP="001B0F63">
      <w:pPr>
        <w:widowControl w:val="0"/>
        <w:tabs>
          <w:tab w:val="left" w:pos="8919"/>
        </w:tabs>
        <w:spacing w:after="0"/>
        <w:ind w:firstLine="426"/>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детей, а также все остальные специалисты, работающие с детьми с </w:t>
      </w:r>
      <w:r w:rsidRPr="001B0F63">
        <w:rPr>
          <w:rFonts w:ascii="Times New Roman" w:eastAsia="Calibri" w:hAnsi="Times New Roman" w:cs="Times New Roman"/>
          <w:sz w:val="24"/>
          <w:szCs w:val="24"/>
          <w:lang w:eastAsia="ru-RU"/>
        </w:rPr>
        <w:t>НОДА</w:t>
      </w:r>
      <w:r w:rsidRPr="001B0F63">
        <w:rPr>
          <w:rFonts w:ascii="Times New Roman" w:eastAsia="Times New Roman" w:hAnsi="Times New Roman" w:cs="Times New Roman"/>
          <w:sz w:val="24"/>
          <w:szCs w:val="24"/>
          <w:lang w:eastAsia="ru-RU"/>
        </w:rPr>
        <w:t xml:space="preserve">. </w:t>
      </w:r>
    </w:p>
    <w:p w:rsidR="00F5451D" w:rsidRPr="001B0F63" w:rsidRDefault="00F5451D" w:rsidP="001B0F63">
      <w:pPr>
        <w:widowControl w:val="0"/>
        <w:shd w:val="clear" w:color="auto" w:fill="FFFFFF"/>
        <w:tabs>
          <w:tab w:val="left" w:pos="8919"/>
        </w:tabs>
        <w:spacing w:after="0"/>
        <w:ind w:firstLine="426"/>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Основной формой работы по художественно-эстетическому воспитанию и организации изобразительной деятельности детей с НОДА в среднем дошкольном возрасте являются занятия, в ходе которых у детей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детей, исходя из особенностей их двигательного развития.</w:t>
      </w:r>
    </w:p>
    <w:p w:rsidR="00F5451D" w:rsidRPr="001B0F63" w:rsidRDefault="00F5451D" w:rsidP="001B0F63">
      <w:pPr>
        <w:widowControl w:val="0"/>
        <w:overflowPunct w:val="0"/>
        <w:adjustRightInd w:val="0"/>
        <w:spacing w:after="0"/>
        <w:ind w:firstLine="426"/>
        <w:contextualSpacing/>
        <w:jc w:val="both"/>
        <w:textAlignment w:val="baseline"/>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F5451D" w:rsidRPr="001B0F63" w:rsidRDefault="00F5451D" w:rsidP="001B0F63">
      <w:pPr>
        <w:widowControl w:val="0"/>
        <w:tabs>
          <w:tab w:val="left" w:pos="8919"/>
        </w:tabs>
        <w:overflowPunct w:val="0"/>
        <w:adjustRightInd w:val="0"/>
        <w:spacing w:after="0"/>
        <w:ind w:firstLine="426"/>
        <w:contextualSpacing/>
        <w:jc w:val="both"/>
        <w:textAlignment w:val="baseline"/>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В данный период обучения изобразительная деятельность должна стать основой, интегрирующей перцептивное и эстетико-образное видение детей, максимально стимулирующей развитие их моторики и речи. </w:t>
      </w:r>
    </w:p>
    <w:p w:rsidR="00F5451D" w:rsidRPr="001B0F63" w:rsidRDefault="00F5451D" w:rsidP="001B0F63">
      <w:pPr>
        <w:widowControl w:val="0"/>
        <w:tabs>
          <w:tab w:val="left" w:pos="8919"/>
        </w:tabs>
        <w:overflowPunct w:val="0"/>
        <w:adjustRightInd w:val="0"/>
        <w:spacing w:after="0"/>
        <w:ind w:firstLine="426"/>
        <w:contextualSpacing/>
        <w:jc w:val="both"/>
        <w:textAlignment w:val="baseline"/>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sz w:val="24"/>
          <w:szCs w:val="24"/>
          <w:lang w:eastAsia="ru-RU"/>
        </w:rPr>
        <w:t xml:space="preserve">Обучение изобразительной деятельности осуществляет воспитатель по подгруппам (пять-шесть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детей (самостоятельной или совместной </w:t>
      </w:r>
      <w:proofErr w:type="gramStart"/>
      <w:r w:rsidRPr="001B0F63">
        <w:rPr>
          <w:rFonts w:ascii="Times New Roman" w:eastAsia="Times New Roman" w:hAnsi="Times New Roman" w:cs="Times New Roman"/>
          <w:sz w:val="24"/>
          <w:szCs w:val="24"/>
          <w:lang w:eastAsia="ru-RU"/>
        </w:rPr>
        <w:t>со</w:t>
      </w:r>
      <w:proofErr w:type="gramEnd"/>
      <w:r w:rsidRPr="001B0F63">
        <w:rPr>
          <w:rFonts w:ascii="Times New Roman" w:eastAsia="Times New Roman" w:hAnsi="Times New Roman" w:cs="Times New Roman"/>
          <w:sz w:val="24"/>
          <w:szCs w:val="24"/>
          <w:lang w:eastAsia="ru-RU"/>
        </w:rPr>
        <w:t xml:space="preserve"> взрослым).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и др. </w:t>
      </w:r>
    </w:p>
    <w:p w:rsidR="00F5451D" w:rsidRPr="001B0F63" w:rsidRDefault="00F5451D" w:rsidP="001B0F63">
      <w:pPr>
        <w:widowControl w:val="0"/>
        <w:tabs>
          <w:tab w:val="left" w:pos="8919"/>
        </w:tabs>
        <w:spacing w:after="0"/>
        <w:ind w:firstLine="426"/>
        <w:contextualSpacing/>
        <w:jc w:val="both"/>
        <w:rPr>
          <w:rFonts w:ascii="Times New Roman" w:eastAsia="Calibri" w:hAnsi="Times New Roman" w:cs="Times New Roman"/>
          <w:bCs/>
          <w:sz w:val="24"/>
          <w:szCs w:val="24"/>
          <w:lang w:eastAsia="ru-RU"/>
        </w:rPr>
      </w:pPr>
      <w:r w:rsidRPr="001B0F63">
        <w:rPr>
          <w:rFonts w:ascii="Times New Roman" w:eastAsia="Calibri" w:hAnsi="Times New Roman" w:cs="Times New Roman"/>
          <w:bCs/>
          <w:sz w:val="24"/>
          <w:szCs w:val="24"/>
          <w:lang w:eastAsia="ru-RU"/>
        </w:rPr>
        <w:t>На второй ступени обучения вводится сюжетное рисование.</w:t>
      </w:r>
    </w:p>
    <w:p w:rsidR="00F5451D" w:rsidRPr="001B0F63" w:rsidRDefault="00F5451D" w:rsidP="001B0F63">
      <w:pPr>
        <w:widowControl w:val="0"/>
        <w:spacing w:after="0"/>
        <w:ind w:firstLine="426"/>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При реализации направления «Музыка» детей учат эмоционально, адекватно воспринимать разную музыку, развивают слуховое внимание и сосредоточение, музыкальный слух (</w:t>
      </w:r>
      <w:proofErr w:type="spellStart"/>
      <w:r w:rsidRPr="001B0F63">
        <w:rPr>
          <w:rFonts w:ascii="Times New Roman" w:eastAsia="Calibri" w:hAnsi="Times New Roman" w:cs="Times New Roman"/>
          <w:sz w:val="24"/>
          <w:szCs w:val="24"/>
          <w:lang w:eastAsia="ru-RU"/>
        </w:rPr>
        <w:t>звуковысотный</w:t>
      </w:r>
      <w:proofErr w:type="spellEnd"/>
      <w:r w:rsidRPr="001B0F63">
        <w:rPr>
          <w:rFonts w:ascii="Times New Roman" w:eastAsia="Calibri" w:hAnsi="Times New Roman" w:cs="Times New Roman"/>
          <w:sz w:val="24"/>
          <w:szCs w:val="24"/>
          <w:lang w:eastAsia="ru-RU"/>
        </w:rPr>
        <w:t xml:space="preserve">,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Дети учатся распознавать настроение музыки, характер (движение, состояние природы и др.) </w:t>
      </w:r>
    </w:p>
    <w:p w:rsidR="00F5451D" w:rsidRPr="001B0F63" w:rsidRDefault="00F5451D" w:rsidP="001B0F63">
      <w:pPr>
        <w:widowControl w:val="0"/>
        <w:tabs>
          <w:tab w:val="left" w:pos="8919"/>
        </w:tabs>
        <w:spacing w:after="0"/>
        <w:ind w:firstLine="426"/>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Музыкальные занятия на этой ступени обучения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 </w:t>
      </w:r>
    </w:p>
    <w:p w:rsidR="00F5451D" w:rsidRPr="001B0F63" w:rsidRDefault="00F5451D" w:rsidP="001B0F63">
      <w:pPr>
        <w:widowControl w:val="0"/>
        <w:spacing w:after="0"/>
        <w:ind w:firstLine="567"/>
        <w:jc w:val="both"/>
        <w:outlineLvl w:val="2"/>
        <w:rPr>
          <w:rFonts w:ascii="Times New Roman" w:eastAsia="Times New Roman" w:hAnsi="Times New Roman" w:cs="Times New Roman"/>
          <w:b/>
          <w:bCs/>
          <w:sz w:val="24"/>
          <w:szCs w:val="24"/>
        </w:rPr>
      </w:pPr>
      <w:r w:rsidRPr="001B0F63">
        <w:rPr>
          <w:rFonts w:ascii="Times New Roman" w:eastAsia="Times New Roman" w:hAnsi="Times New Roman" w:cs="Times New Roman"/>
          <w:b/>
          <w:bCs/>
          <w:sz w:val="24"/>
          <w:szCs w:val="24"/>
        </w:rPr>
        <w:t>Физическое развитие</w:t>
      </w:r>
    </w:p>
    <w:p w:rsidR="00F5451D" w:rsidRPr="001B0F63" w:rsidRDefault="00F5451D" w:rsidP="001B0F63">
      <w:pPr>
        <w:widowControl w:val="0"/>
        <w:tabs>
          <w:tab w:val="left" w:pos="567"/>
        </w:tabs>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lastRenderedPageBreak/>
        <w:t xml:space="preserve">В области физического развития ребенка основными </w:t>
      </w:r>
      <w:r w:rsidRPr="001B0F63">
        <w:rPr>
          <w:rFonts w:ascii="Times New Roman" w:eastAsia="Calibri" w:hAnsi="Times New Roman" w:cs="Times New Roman"/>
          <w:i/>
          <w:sz w:val="24"/>
          <w:szCs w:val="24"/>
          <w:lang w:eastAsia="ru-RU"/>
        </w:rPr>
        <w:t>задачами образовательной деятельности</w:t>
      </w:r>
      <w:r w:rsidRPr="001B0F63">
        <w:rPr>
          <w:rFonts w:ascii="Times New Roman" w:eastAsia="Calibri" w:hAnsi="Times New Roman" w:cs="Times New Roman"/>
          <w:sz w:val="24"/>
          <w:szCs w:val="24"/>
          <w:lang w:eastAsia="ru-RU"/>
        </w:rPr>
        <w:t xml:space="preserve"> являются создание условий </w:t>
      </w:r>
      <w:proofErr w:type="gramStart"/>
      <w:r w:rsidRPr="001B0F63">
        <w:rPr>
          <w:rFonts w:ascii="Times New Roman" w:eastAsia="Calibri" w:hAnsi="Times New Roman" w:cs="Times New Roman"/>
          <w:sz w:val="24"/>
          <w:szCs w:val="24"/>
          <w:lang w:eastAsia="ru-RU"/>
        </w:rPr>
        <w:t>для</w:t>
      </w:r>
      <w:proofErr w:type="gramEnd"/>
      <w:r w:rsidRPr="001B0F63">
        <w:rPr>
          <w:rFonts w:ascii="Times New Roman" w:eastAsia="Calibri" w:hAnsi="Times New Roman" w:cs="Times New Roman"/>
          <w:sz w:val="24"/>
          <w:szCs w:val="24"/>
          <w:lang w:eastAsia="ru-RU"/>
        </w:rPr>
        <w:t xml:space="preserve">: </w:t>
      </w:r>
    </w:p>
    <w:p w:rsidR="00F5451D" w:rsidRPr="001B0F63" w:rsidRDefault="00F5451D" w:rsidP="001B0F63">
      <w:pPr>
        <w:widowControl w:val="0"/>
        <w:tabs>
          <w:tab w:val="left" w:pos="567"/>
        </w:tabs>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Times New Roman" w:hAnsi="Times New Roman" w:cs="Times New Roman"/>
          <w:sz w:val="24"/>
          <w:szCs w:val="24"/>
          <w:lang w:eastAsia="ru-RU"/>
        </w:rPr>
        <w:noBreakHyphen/>
        <w:t xml:space="preserve"> </w:t>
      </w:r>
      <w:r w:rsidRPr="001B0F63">
        <w:rPr>
          <w:rFonts w:ascii="Times New Roman" w:eastAsia="Calibri" w:hAnsi="Times New Roman" w:cs="Times New Roman"/>
          <w:sz w:val="24"/>
          <w:szCs w:val="24"/>
          <w:lang w:eastAsia="ru-RU"/>
        </w:rPr>
        <w:t>становления у детей ценностей здорового образа жизни;</w:t>
      </w:r>
    </w:p>
    <w:p w:rsidR="00F5451D" w:rsidRPr="001B0F63" w:rsidRDefault="00F5451D" w:rsidP="001B0F63">
      <w:pPr>
        <w:widowControl w:val="0"/>
        <w:tabs>
          <w:tab w:val="left" w:pos="567"/>
        </w:tabs>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Times New Roman" w:hAnsi="Times New Roman" w:cs="Times New Roman"/>
          <w:sz w:val="24"/>
          <w:szCs w:val="24"/>
          <w:lang w:eastAsia="ru-RU"/>
        </w:rPr>
        <w:noBreakHyphen/>
        <w:t xml:space="preserve"> </w:t>
      </w:r>
      <w:r w:rsidRPr="001B0F63">
        <w:rPr>
          <w:rFonts w:ascii="Times New Roman" w:eastAsia="Calibri" w:hAnsi="Times New Roman" w:cs="Times New Roman"/>
          <w:sz w:val="24"/>
          <w:szCs w:val="24"/>
          <w:lang w:eastAsia="ru-RU"/>
        </w:rPr>
        <w:t>развития представлений о своем теле и своих физических возможностях;</w:t>
      </w:r>
    </w:p>
    <w:p w:rsidR="00F5451D" w:rsidRPr="001B0F63" w:rsidRDefault="00F5451D" w:rsidP="001B0F63">
      <w:pPr>
        <w:widowControl w:val="0"/>
        <w:tabs>
          <w:tab w:val="left" w:pos="567"/>
        </w:tabs>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Times New Roman" w:hAnsi="Times New Roman" w:cs="Times New Roman"/>
          <w:sz w:val="24"/>
          <w:szCs w:val="24"/>
          <w:lang w:eastAsia="ru-RU"/>
        </w:rPr>
        <w:noBreakHyphen/>
        <w:t xml:space="preserve"> </w:t>
      </w:r>
      <w:r w:rsidRPr="001B0F63">
        <w:rPr>
          <w:rFonts w:ascii="Times New Roman" w:eastAsia="Calibri" w:hAnsi="Times New Roman" w:cs="Times New Roman"/>
          <w:sz w:val="24"/>
          <w:szCs w:val="24"/>
          <w:lang w:eastAsia="ru-RU"/>
        </w:rPr>
        <w:t xml:space="preserve">приобретения двигательного опыта и совершенствования двигательной активности; </w:t>
      </w:r>
    </w:p>
    <w:p w:rsidR="00F5451D" w:rsidRPr="001B0F63" w:rsidRDefault="00F5451D" w:rsidP="001B0F63">
      <w:pPr>
        <w:widowControl w:val="0"/>
        <w:tabs>
          <w:tab w:val="left" w:pos="567"/>
        </w:tabs>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коррекция недостатков общей и тонкой моторики;</w:t>
      </w:r>
    </w:p>
    <w:p w:rsidR="00F5451D" w:rsidRPr="001B0F63" w:rsidRDefault="00F5451D" w:rsidP="001B0F63">
      <w:pPr>
        <w:widowControl w:val="0"/>
        <w:tabs>
          <w:tab w:val="left" w:pos="567"/>
        </w:tabs>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Times New Roman" w:hAnsi="Times New Roman" w:cs="Times New Roman"/>
          <w:sz w:val="24"/>
          <w:szCs w:val="24"/>
          <w:lang w:eastAsia="ru-RU"/>
        </w:rPr>
        <w:noBreakHyphen/>
        <w:t xml:space="preserve"> </w:t>
      </w:r>
      <w:r w:rsidRPr="001B0F63">
        <w:rPr>
          <w:rFonts w:ascii="Times New Roman" w:eastAsia="Calibri" w:hAnsi="Times New Roman" w:cs="Times New Roman"/>
          <w:sz w:val="24"/>
          <w:szCs w:val="24"/>
          <w:lang w:eastAsia="ru-RU"/>
        </w:rPr>
        <w:t>формирования начальных представлений о некоторых видах спорта, овладения подвижными играми с правилами.</w:t>
      </w:r>
    </w:p>
    <w:p w:rsidR="00F5451D" w:rsidRPr="001B0F63" w:rsidRDefault="00F5451D" w:rsidP="001B0F63">
      <w:pPr>
        <w:widowControl w:val="0"/>
        <w:tabs>
          <w:tab w:val="left" w:pos="567"/>
        </w:tabs>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i/>
          <w:sz w:val="24"/>
          <w:szCs w:val="24"/>
          <w:lang w:eastAsia="ru-RU"/>
        </w:rPr>
        <w:t>В сфере становления у детей ценностей здорового образа жизни</w:t>
      </w:r>
    </w:p>
    <w:p w:rsidR="00F5451D" w:rsidRPr="001B0F63" w:rsidRDefault="00F5451D" w:rsidP="001B0F63">
      <w:pPr>
        <w:widowControl w:val="0"/>
        <w:tabs>
          <w:tab w:val="left" w:pos="567"/>
        </w:tabs>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F5451D" w:rsidRPr="001B0F63" w:rsidRDefault="00F5451D" w:rsidP="001B0F63">
      <w:pPr>
        <w:widowControl w:val="0"/>
        <w:tabs>
          <w:tab w:val="left" w:pos="567"/>
        </w:tabs>
        <w:spacing w:after="0"/>
        <w:ind w:firstLine="567"/>
        <w:contextualSpacing/>
        <w:jc w:val="both"/>
        <w:rPr>
          <w:rFonts w:ascii="Times New Roman" w:eastAsia="Calibri" w:hAnsi="Times New Roman" w:cs="Times New Roman"/>
          <w:i/>
          <w:sz w:val="24"/>
          <w:szCs w:val="24"/>
          <w:lang w:eastAsia="ru-RU"/>
        </w:rPr>
      </w:pPr>
      <w:r w:rsidRPr="001B0F63">
        <w:rPr>
          <w:rFonts w:ascii="Times New Roman" w:eastAsia="Calibri" w:hAnsi="Times New Roman" w:cs="Times New Roman"/>
          <w:i/>
          <w:sz w:val="24"/>
          <w:szCs w:val="24"/>
          <w:lang w:eastAsia="ru-RU"/>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F5451D" w:rsidRPr="001B0F63" w:rsidRDefault="00F5451D" w:rsidP="001B0F63">
      <w:pPr>
        <w:widowControl w:val="0"/>
        <w:tabs>
          <w:tab w:val="left" w:pos="567"/>
        </w:tabs>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Взрослые уделяют специальное внимание развитию у ребенка представлений о своем теле, произвольности действий и движений ребенка.</w:t>
      </w:r>
    </w:p>
    <w:p w:rsidR="00F5451D" w:rsidRPr="001B0F63" w:rsidRDefault="00F5451D" w:rsidP="001B0F63">
      <w:pPr>
        <w:widowControl w:val="0"/>
        <w:tabs>
          <w:tab w:val="left" w:pos="567"/>
        </w:tabs>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 </w:t>
      </w:r>
    </w:p>
    <w:p w:rsidR="00F5451D" w:rsidRPr="001B0F63" w:rsidRDefault="00F5451D" w:rsidP="001B0F63">
      <w:pPr>
        <w:widowControl w:val="0"/>
        <w:tabs>
          <w:tab w:val="left" w:pos="567"/>
        </w:tabs>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F5451D" w:rsidRPr="001B0F63" w:rsidRDefault="00F5451D" w:rsidP="001B0F63">
      <w:pPr>
        <w:widowControl w:val="0"/>
        <w:tabs>
          <w:tab w:val="left" w:pos="567"/>
        </w:tabs>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заниматься разными видами двигательной активности с учетом возможностей детей и рекомендации врача.</w:t>
      </w:r>
    </w:p>
    <w:p w:rsidR="00F5451D" w:rsidRPr="001B0F63" w:rsidRDefault="00F5451D" w:rsidP="001B0F63">
      <w:pPr>
        <w:widowControl w:val="0"/>
        <w:overflowPunct w:val="0"/>
        <w:adjustRightInd w:val="0"/>
        <w:spacing w:after="0"/>
        <w:ind w:firstLine="567"/>
        <w:contextualSpacing/>
        <w:jc w:val="both"/>
        <w:textAlignment w:val="baseline"/>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Задачи образовательной области «Физическое развитие» с детьми с </w:t>
      </w:r>
      <w:r w:rsidRPr="001B0F63">
        <w:rPr>
          <w:rFonts w:ascii="Times New Roman" w:eastAsia="Calibri" w:hAnsi="Times New Roman" w:cs="Times New Roman"/>
          <w:sz w:val="24"/>
          <w:szCs w:val="24"/>
          <w:lang w:eastAsia="ru-RU"/>
        </w:rPr>
        <w:t>НОДА среднего дошкольного возраста</w:t>
      </w:r>
      <w:r w:rsidRPr="001B0F63">
        <w:rPr>
          <w:rFonts w:ascii="Times New Roman" w:eastAsia="Times New Roman" w:hAnsi="Times New Roman" w:cs="Times New Roman"/>
          <w:sz w:val="24"/>
          <w:szCs w:val="24"/>
          <w:lang w:eastAsia="ru-RU"/>
        </w:rPr>
        <w:t xml:space="preserve">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описание деятельности в младшем дошкольном возрасте).</w:t>
      </w:r>
    </w:p>
    <w:p w:rsidR="00F5451D" w:rsidRPr="001B0F63" w:rsidRDefault="00F5451D" w:rsidP="001B0F63">
      <w:pPr>
        <w:widowControl w:val="0"/>
        <w:overflowPunct w:val="0"/>
        <w:adjustRightInd w:val="0"/>
        <w:spacing w:after="0"/>
        <w:ind w:firstLine="567"/>
        <w:contextualSpacing/>
        <w:jc w:val="both"/>
        <w:textAlignment w:val="baseline"/>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Характер решаемых задач позволяет структурировать содержание образовательной области «Физическое развитие» на второй ступени </w:t>
      </w:r>
      <w:proofErr w:type="gramStart"/>
      <w:r w:rsidRPr="001B0F63">
        <w:rPr>
          <w:rFonts w:ascii="Times New Roman" w:eastAsia="Times New Roman" w:hAnsi="Times New Roman" w:cs="Times New Roman"/>
          <w:sz w:val="24"/>
          <w:szCs w:val="24"/>
          <w:lang w:eastAsia="ru-RU"/>
        </w:rPr>
        <w:t>обучения по</w:t>
      </w:r>
      <w:proofErr w:type="gramEnd"/>
      <w:r w:rsidRPr="001B0F63">
        <w:rPr>
          <w:rFonts w:ascii="Times New Roman" w:eastAsia="Times New Roman" w:hAnsi="Times New Roman" w:cs="Times New Roman"/>
          <w:sz w:val="24"/>
          <w:szCs w:val="24"/>
          <w:lang w:eastAsia="ru-RU"/>
        </w:rPr>
        <w:t xml:space="preserve"> следующим разделам: 1) физическая культура; 2) представления о здоровом образе жизни и гигиене.</w:t>
      </w:r>
    </w:p>
    <w:p w:rsidR="00F5451D" w:rsidRPr="001B0F63" w:rsidRDefault="00F5451D" w:rsidP="001B0F63">
      <w:pPr>
        <w:widowControl w:val="0"/>
        <w:overflowPunct w:val="0"/>
        <w:adjustRightInd w:val="0"/>
        <w:spacing w:after="0"/>
        <w:ind w:firstLine="567"/>
        <w:contextualSpacing/>
        <w:jc w:val="both"/>
        <w:textAlignment w:val="baseline"/>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w:t>
      </w:r>
      <w:r w:rsidRPr="001B0F63">
        <w:rPr>
          <w:rFonts w:ascii="Times New Roman" w:eastAsia="Times New Roman" w:hAnsi="Times New Roman" w:cs="Times New Roman"/>
          <w:sz w:val="24"/>
          <w:szCs w:val="24"/>
          <w:lang w:eastAsia="ru-RU"/>
        </w:rPr>
        <w:lastRenderedPageBreak/>
        <w:t xml:space="preserve">Активными участниками образовательного процесса должны стать родители, а также все остальные специалисты, работающие с детьми. </w:t>
      </w:r>
    </w:p>
    <w:p w:rsidR="00F5451D" w:rsidRPr="001B0F63" w:rsidRDefault="00F5451D" w:rsidP="001B0F63">
      <w:pPr>
        <w:widowControl w:val="0"/>
        <w:tabs>
          <w:tab w:val="left" w:pos="8919"/>
        </w:tabs>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Реализация содержания образовательной области предполагает решение развивающих, коррекционных и оздоровительных задач, воспитание у детей представлений о здоровом образе жизни, приобщение их к физической культуре (см. задачи образовательной области «Физическое развитие» на первой ступени).</w:t>
      </w:r>
    </w:p>
    <w:p w:rsidR="00F5451D" w:rsidRPr="001B0F63" w:rsidRDefault="00F5451D" w:rsidP="001B0F63">
      <w:pPr>
        <w:widowControl w:val="0"/>
        <w:overflowPunct w:val="0"/>
        <w:adjustRightInd w:val="0"/>
        <w:spacing w:after="0"/>
        <w:ind w:firstLine="567"/>
        <w:contextualSpacing/>
        <w:jc w:val="both"/>
        <w:textAlignment w:val="baseline"/>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Задачи и содержание образовательной области «Физическое развитие» на второй ступени обучения детей с </w:t>
      </w:r>
      <w:r w:rsidRPr="001B0F63">
        <w:rPr>
          <w:rFonts w:ascii="Times New Roman" w:eastAsia="Calibri" w:hAnsi="Times New Roman" w:cs="Times New Roman"/>
          <w:sz w:val="24"/>
          <w:szCs w:val="24"/>
          <w:lang w:eastAsia="ru-RU"/>
        </w:rPr>
        <w:t>НОДА</w:t>
      </w:r>
      <w:r w:rsidRPr="001B0F63">
        <w:rPr>
          <w:rFonts w:ascii="Times New Roman" w:eastAsia="Times New Roman" w:hAnsi="Times New Roman" w:cs="Times New Roman"/>
          <w:sz w:val="24"/>
          <w:szCs w:val="24"/>
          <w:lang w:eastAsia="ru-RU"/>
        </w:rPr>
        <w:t xml:space="preserve"> также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F5451D" w:rsidRPr="001B0F63" w:rsidRDefault="00F5451D" w:rsidP="001B0F63">
      <w:pPr>
        <w:widowControl w:val="0"/>
        <w:tabs>
          <w:tab w:val="left" w:pos="567"/>
          <w:tab w:val="left" w:pos="709"/>
        </w:tabs>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детей с нарушением речи.</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w:t>
      </w:r>
      <w:proofErr w:type="gramStart"/>
      <w:r w:rsidRPr="001B0F63">
        <w:rPr>
          <w:rFonts w:ascii="Times New Roman" w:eastAsia="Times New Roman" w:hAnsi="Times New Roman" w:cs="Times New Roman"/>
          <w:sz w:val="24"/>
          <w:szCs w:val="24"/>
          <w:lang w:eastAsia="ru-RU"/>
        </w:rPr>
        <w:t>со</w:t>
      </w:r>
      <w:proofErr w:type="gramEnd"/>
      <w:r w:rsidRPr="001B0F63">
        <w:rPr>
          <w:rFonts w:ascii="Times New Roman" w:eastAsia="Times New Roman" w:hAnsi="Times New Roman" w:cs="Times New Roman"/>
          <w:sz w:val="24"/>
          <w:szCs w:val="24"/>
          <w:lang w:eastAsia="ru-RU"/>
        </w:rPr>
        <w:t xml:space="preserve"> взрослым; в раннем возрасте — предметная деятельность; в дошкольном возрасте — игровая деятельность.</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w:t>
      </w:r>
      <w:proofErr w:type="gramStart"/>
      <w:r w:rsidRPr="001B0F63">
        <w:rPr>
          <w:rFonts w:ascii="Times New Roman" w:eastAsia="Times New Roman" w:hAnsi="Times New Roman" w:cs="Times New Roman"/>
          <w:sz w:val="24"/>
          <w:szCs w:val="24"/>
          <w:lang w:eastAsia="ru-RU"/>
        </w:rPr>
        <w:t>зрительный</w:t>
      </w:r>
      <w:proofErr w:type="gramEnd"/>
      <w:r w:rsidRPr="001B0F63">
        <w:rPr>
          <w:rFonts w:ascii="Times New Roman" w:eastAsia="Times New Roman" w:hAnsi="Times New Roman" w:cs="Times New Roman"/>
          <w:sz w:val="24"/>
          <w:szCs w:val="24"/>
          <w:lang w:eastAsia="ru-RU"/>
        </w:rPr>
        <w:t xml:space="preserve"> и тактильный, тактильный и слуховой).</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Необходимо гибкое сочетание различных видов и форм коррекционно-педагогической работы (индивидуальных, подгрупповых и фронтальных).</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Тесное взаимодействие с родителями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 </w:t>
      </w:r>
    </w:p>
    <w:p w:rsidR="00F5451D" w:rsidRPr="001B0F63" w:rsidRDefault="00F5451D" w:rsidP="001B0F63">
      <w:pPr>
        <w:widowControl w:val="0"/>
        <w:spacing w:after="0"/>
        <w:ind w:firstLine="567"/>
        <w:contextualSpacing/>
        <w:jc w:val="both"/>
        <w:rPr>
          <w:rFonts w:ascii="Times New Roman" w:eastAsia="Calibri" w:hAnsi="Times New Roman" w:cs="Times New Roman"/>
          <w:sz w:val="24"/>
          <w:szCs w:val="24"/>
          <w:lang w:eastAsia="ru-RU"/>
        </w:rPr>
      </w:pPr>
      <w:bookmarkStart w:id="8" w:name="_Toc462497518"/>
      <w:r w:rsidRPr="001B0F63">
        <w:rPr>
          <w:rFonts w:ascii="Times New Roman" w:eastAsia="Calibri" w:hAnsi="Times New Roman" w:cs="Times New Roman"/>
          <w:sz w:val="24"/>
          <w:szCs w:val="24"/>
          <w:lang w:eastAsia="ru-RU"/>
        </w:rPr>
        <w:t xml:space="preserve">Основными направлениями коррекционной работы в </w:t>
      </w:r>
      <w:r w:rsidRPr="001B0F63">
        <w:rPr>
          <w:rFonts w:ascii="Times New Roman" w:eastAsia="Calibri" w:hAnsi="Times New Roman" w:cs="Times New Roman"/>
          <w:b/>
          <w:sz w:val="24"/>
          <w:szCs w:val="24"/>
          <w:lang w:eastAsia="ru-RU"/>
        </w:rPr>
        <w:t>дошкольном возрасте</w:t>
      </w:r>
      <w:r w:rsidRPr="001B0F63">
        <w:rPr>
          <w:rFonts w:ascii="Times New Roman" w:eastAsia="Calibri" w:hAnsi="Times New Roman" w:cs="Times New Roman"/>
          <w:sz w:val="24"/>
          <w:szCs w:val="24"/>
          <w:lang w:eastAsia="ru-RU"/>
        </w:rPr>
        <w:t xml:space="preserve"> являются:</w:t>
      </w:r>
      <w:bookmarkEnd w:id="8"/>
    </w:p>
    <w:p w:rsidR="00F5451D" w:rsidRPr="001B0F63" w:rsidRDefault="00F5451D" w:rsidP="006502E2">
      <w:pPr>
        <w:widowControl w:val="0"/>
        <w:numPr>
          <w:ilvl w:val="0"/>
          <w:numId w:val="72"/>
        </w:numPr>
        <w:spacing w:after="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развитие двигательной деятельности (общей моторики и функциональных возможностей кистей и пальцев рук);</w:t>
      </w:r>
    </w:p>
    <w:p w:rsidR="00F5451D" w:rsidRPr="001B0F63" w:rsidRDefault="00F5451D" w:rsidP="006502E2">
      <w:pPr>
        <w:widowControl w:val="0"/>
        <w:numPr>
          <w:ilvl w:val="0"/>
          <w:numId w:val="72"/>
        </w:numPr>
        <w:spacing w:after="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развитие навыков самообслуживания и гигиены;</w:t>
      </w:r>
    </w:p>
    <w:p w:rsidR="00F5451D" w:rsidRPr="001B0F63" w:rsidRDefault="00F5451D" w:rsidP="006502E2">
      <w:pPr>
        <w:widowControl w:val="0"/>
        <w:numPr>
          <w:ilvl w:val="0"/>
          <w:numId w:val="72"/>
        </w:numPr>
        <w:spacing w:after="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развитие игровой деятельности;</w:t>
      </w:r>
    </w:p>
    <w:p w:rsidR="00F5451D" w:rsidRPr="001B0F63" w:rsidRDefault="00F5451D" w:rsidP="006502E2">
      <w:pPr>
        <w:widowControl w:val="0"/>
        <w:numPr>
          <w:ilvl w:val="0"/>
          <w:numId w:val="72"/>
        </w:numPr>
        <w:spacing w:after="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формирования конструирования и изобразительной деятельности;</w:t>
      </w:r>
    </w:p>
    <w:p w:rsidR="00F5451D" w:rsidRPr="001B0F63" w:rsidRDefault="00F5451D" w:rsidP="006502E2">
      <w:pPr>
        <w:widowControl w:val="0"/>
        <w:numPr>
          <w:ilvl w:val="0"/>
          <w:numId w:val="72"/>
        </w:numPr>
        <w:spacing w:after="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развитие всех сторон речи и коррекция речевых нарушений;</w:t>
      </w:r>
    </w:p>
    <w:p w:rsidR="00F5451D" w:rsidRPr="001B0F63" w:rsidRDefault="00F5451D" w:rsidP="006502E2">
      <w:pPr>
        <w:widowControl w:val="0"/>
        <w:numPr>
          <w:ilvl w:val="0"/>
          <w:numId w:val="72"/>
        </w:numPr>
        <w:spacing w:after="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расширение запаса знаний и представлений об окружающем;</w:t>
      </w:r>
    </w:p>
    <w:p w:rsidR="00F5451D" w:rsidRPr="001B0F63" w:rsidRDefault="00F5451D" w:rsidP="006502E2">
      <w:pPr>
        <w:widowControl w:val="0"/>
        <w:numPr>
          <w:ilvl w:val="0"/>
          <w:numId w:val="72"/>
        </w:numPr>
        <w:spacing w:after="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развитие сенсорных функций;</w:t>
      </w:r>
    </w:p>
    <w:p w:rsidR="00F5451D" w:rsidRPr="001B0F63" w:rsidRDefault="00F5451D" w:rsidP="006502E2">
      <w:pPr>
        <w:widowControl w:val="0"/>
        <w:numPr>
          <w:ilvl w:val="0"/>
          <w:numId w:val="72"/>
        </w:numPr>
        <w:spacing w:after="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формирование пространственных и временных представлений, коррекция их нарушений. </w:t>
      </w:r>
    </w:p>
    <w:p w:rsidR="00F5451D" w:rsidRPr="001B0F63" w:rsidRDefault="00F5451D" w:rsidP="006502E2">
      <w:pPr>
        <w:widowControl w:val="0"/>
        <w:numPr>
          <w:ilvl w:val="0"/>
          <w:numId w:val="72"/>
        </w:numPr>
        <w:spacing w:after="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формирование элементарных математических представлений;</w:t>
      </w:r>
    </w:p>
    <w:p w:rsidR="00F5451D" w:rsidRPr="001B0F63" w:rsidRDefault="00F5451D" w:rsidP="006502E2">
      <w:pPr>
        <w:widowControl w:val="0"/>
        <w:numPr>
          <w:ilvl w:val="0"/>
          <w:numId w:val="72"/>
        </w:numPr>
        <w:spacing w:after="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подготовка к школе.</w:t>
      </w:r>
    </w:p>
    <w:p w:rsidR="00F5451D" w:rsidRPr="001B0F63" w:rsidRDefault="00F5451D" w:rsidP="001B0F63">
      <w:pPr>
        <w:widowControl w:val="0"/>
        <w:spacing w:after="0"/>
        <w:ind w:firstLine="567"/>
        <w:contextualSpacing/>
        <w:jc w:val="both"/>
        <w:rPr>
          <w:rFonts w:ascii="Times New Roman" w:eastAsia="Calibri" w:hAnsi="Times New Roman" w:cs="Times New Roman"/>
          <w:b/>
          <w:i/>
          <w:sz w:val="24"/>
          <w:szCs w:val="24"/>
          <w:lang w:eastAsia="ru-RU"/>
        </w:rPr>
      </w:pPr>
      <w:r w:rsidRPr="001B0F63">
        <w:rPr>
          <w:rFonts w:ascii="Times New Roman" w:eastAsia="Calibri" w:hAnsi="Times New Roman" w:cs="Times New Roman"/>
          <w:b/>
          <w:i/>
          <w:sz w:val="24"/>
          <w:szCs w:val="24"/>
          <w:lang w:eastAsia="ru-RU"/>
        </w:rPr>
        <w:t xml:space="preserve">Развитие двигательной деятельности (общей моторики и функциональных возможностей кистей и пальцев рук) </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lastRenderedPageBreak/>
        <w:t xml:space="preserve">Особое значение имеет ранняя стимуляция развития основных двигательных навыков. </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сформированности основных двигательных функций. В ходе коррекционной работы необходимо решить следующие задачи:</w:t>
      </w:r>
    </w:p>
    <w:p w:rsidR="00F5451D" w:rsidRPr="001B0F63" w:rsidRDefault="00F5451D" w:rsidP="006502E2">
      <w:pPr>
        <w:numPr>
          <w:ilvl w:val="0"/>
          <w:numId w:val="73"/>
        </w:numPr>
        <w:tabs>
          <w:tab w:val="clear" w:pos="1429"/>
          <w:tab w:val="num" w:pos="0"/>
          <w:tab w:val="left" w:pos="284"/>
          <w:tab w:val="num" w:pos="360"/>
        </w:tabs>
        <w:spacing w:after="0"/>
        <w:ind w:left="0" w:firstLine="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формирование контроля над положением головы и ее движениями;</w:t>
      </w:r>
    </w:p>
    <w:p w:rsidR="00F5451D" w:rsidRPr="001B0F63" w:rsidRDefault="00F5451D" w:rsidP="006502E2">
      <w:pPr>
        <w:numPr>
          <w:ilvl w:val="0"/>
          <w:numId w:val="73"/>
        </w:numPr>
        <w:tabs>
          <w:tab w:val="clear" w:pos="1429"/>
          <w:tab w:val="num" w:pos="0"/>
          <w:tab w:val="left" w:pos="284"/>
          <w:tab w:val="num" w:pos="360"/>
        </w:tabs>
        <w:spacing w:after="0"/>
        <w:ind w:left="0" w:firstLine="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обучение разгибанию верхней части туловища;</w:t>
      </w:r>
    </w:p>
    <w:p w:rsidR="00F5451D" w:rsidRPr="001B0F63" w:rsidRDefault="00F5451D" w:rsidP="006502E2">
      <w:pPr>
        <w:numPr>
          <w:ilvl w:val="0"/>
          <w:numId w:val="73"/>
        </w:numPr>
        <w:tabs>
          <w:tab w:val="clear" w:pos="1429"/>
          <w:tab w:val="num" w:pos="0"/>
          <w:tab w:val="left" w:pos="284"/>
          <w:tab w:val="num" w:pos="360"/>
        </w:tabs>
        <w:spacing w:after="0"/>
        <w:ind w:left="0" w:firstLine="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тренировка опорной функции рук (опора на предплечья и кисти);</w:t>
      </w:r>
    </w:p>
    <w:p w:rsidR="00F5451D" w:rsidRPr="001B0F63" w:rsidRDefault="00F5451D" w:rsidP="006502E2">
      <w:pPr>
        <w:numPr>
          <w:ilvl w:val="0"/>
          <w:numId w:val="73"/>
        </w:numPr>
        <w:tabs>
          <w:tab w:val="clear" w:pos="1429"/>
          <w:tab w:val="num" w:pos="0"/>
          <w:tab w:val="left" w:pos="284"/>
          <w:tab w:val="num" w:pos="360"/>
        </w:tabs>
        <w:spacing w:after="0"/>
        <w:ind w:left="0" w:firstLine="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развитие поворотов туловища (переворачивания со спины на живот и с живота на спину);</w:t>
      </w:r>
    </w:p>
    <w:p w:rsidR="00F5451D" w:rsidRPr="001B0F63" w:rsidRDefault="00F5451D" w:rsidP="006502E2">
      <w:pPr>
        <w:numPr>
          <w:ilvl w:val="0"/>
          <w:numId w:val="73"/>
        </w:numPr>
        <w:tabs>
          <w:tab w:val="clear" w:pos="1429"/>
          <w:tab w:val="num" w:pos="0"/>
          <w:tab w:val="left" w:pos="284"/>
        </w:tabs>
        <w:spacing w:after="0"/>
        <w:ind w:left="0" w:firstLine="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формирование функции сидения и самостоятельного </w:t>
      </w:r>
      <w:proofErr w:type="spellStart"/>
      <w:r w:rsidRPr="001B0F63">
        <w:rPr>
          <w:rFonts w:ascii="Times New Roman" w:eastAsia="Times New Roman" w:hAnsi="Times New Roman" w:cs="Times New Roman"/>
          <w:sz w:val="24"/>
          <w:szCs w:val="24"/>
          <w:lang w:eastAsia="ru-RU"/>
        </w:rPr>
        <w:t>присаживания</w:t>
      </w:r>
      <w:proofErr w:type="spellEnd"/>
      <w:r w:rsidRPr="001B0F63">
        <w:rPr>
          <w:rFonts w:ascii="Times New Roman" w:eastAsia="Times New Roman" w:hAnsi="Times New Roman" w:cs="Times New Roman"/>
          <w:sz w:val="24"/>
          <w:szCs w:val="24"/>
          <w:lang w:eastAsia="ru-RU"/>
        </w:rPr>
        <w:t>;</w:t>
      </w:r>
    </w:p>
    <w:p w:rsidR="00F5451D" w:rsidRPr="001B0F63" w:rsidRDefault="00F5451D" w:rsidP="006502E2">
      <w:pPr>
        <w:numPr>
          <w:ilvl w:val="0"/>
          <w:numId w:val="73"/>
        </w:numPr>
        <w:tabs>
          <w:tab w:val="clear" w:pos="1429"/>
          <w:tab w:val="num" w:pos="0"/>
          <w:tab w:val="left" w:pos="284"/>
        </w:tabs>
        <w:spacing w:after="0"/>
        <w:ind w:left="0" w:firstLine="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обучение вставанию на четвереньки, развитие равновесия и ползания в этом положении;</w:t>
      </w:r>
    </w:p>
    <w:p w:rsidR="00F5451D" w:rsidRPr="001B0F63" w:rsidRDefault="00F5451D" w:rsidP="006502E2">
      <w:pPr>
        <w:numPr>
          <w:ilvl w:val="0"/>
          <w:numId w:val="73"/>
        </w:numPr>
        <w:tabs>
          <w:tab w:val="clear" w:pos="1429"/>
          <w:tab w:val="num" w:pos="0"/>
          <w:tab w:val="left" w:pos="284"/>
        </w:tabs>
        <w:spacing w:after="0"/>
        <w:ind w:left="0" w:firstLine="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обучение вставанию на колени, затем на ноги;</w:t>
      </w:r>
    </w:p>
    <w:p w:rsidR="00F5451D" w:rsidRPr="001B0F63" w:rsidRDefault="00F5451D" w:rsidP="006502E2">
      <w:pPr>
        <w:numPr>
          <w:ilvl w:val="0"/>
          <w:numId w:val="73"/>
        </w:numPr>
        <w:tabs>
          <w:tab w:val="clear" w:pos="1429"/>
          <w:tab w:val="num" w:pos="0"/>
          <w:tab w:val="left" w:pos="284"/>
        </w:tabs>
        <w:spacing w:after="0"/>
        <w:ind w:left="0" w:firstLine="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развитие возможности удержания вертикальной позы и ходьбы с поддержкой;</w:t>
      </w:r>
    </w:p>
    <w:p w:rsidR="00F5451D" w:rsidRPr="001B0F63" w:rsidRDefault="00F5451D" w:rsidP="006502E2">
      <w:pPr>
        <w:numPr>
          <w:ilvl w:val="0"/>
          <w:numId w:val="73"/>
        </w:numPr>
        <w:tabs>
          <w:tab w:val="clear" w:pos="1429"/>
          <w:tab w:val="num" w:pos="0"/>
          <w:tab w:val="left" w:pos="284"/>
        </w:tabs>
        <w:spacing w:after="0"/>
        <w:ind w:left="0" w:firstLine="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стимуляция самостоятельной ходьбы и коррекция ее нарушений.</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Чаще всего двигательный  стереотип складывается у детей с НОДА к трем годам, однако возможно </w:t>
      </w:r>
      <w:proofErr w:type="gramStart"/>
      <w:r w:rsidRPr="001B0F63">
        <w:rPr>
          <w:rFonts w:ascii="Times New Roman" w:eastAsia="Times New Roman" w:hAnsi="Times New Roman" w:cs="Times New Roman"/>
          <w:sz w:val="24"/>
          <w:szCs w:val="24"/>
          <w:lang w:eastAsia="ru-RU"/>
        </w:rPr>
        <w:t>случаи</w:t>
      </w:r>
      <w:proofErr w:type="gramEnd"/>
      <w:r w:rsidRPr="001B0F63">
        <w:rPr>
          <w:rFonts w:ascii="Times New Roman" w:eastAsia="Times New Roman" w:hAnsi="Times New Roman" w:cs="Times New Roman"/>
          <w:sz w:val="24"/>
          <w:szCs w:val="24"/>
          <w:lang w:eastAsia="ru-RU"/>
        </w:rPr>
        <w:t xml:space="preserve">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 </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Вариативные задачи в сфере двигательного развития детей с НОДА решаются в зависимости тяжести двигательной патологии. Для детей с тяжелыми двигательными нарушениями, которые не передвигаются самостоятельно и не имеют грубые нарушения двигательных функций важна вести работу по формированию навыков сидения</w:t>
      </w:r>
      <w:proofErr w:type="gramStart"/>
      <w:r w:rsidRPr="001B0F63">
        <w:rPr>
          <w:rFonts w:ascii="Times New Roman" w:eastAsia="Times New Roman" w:hAnsi="Times New Roman" w:cs="Times New Roman"/>
          <w:sz w:val="24"/>
          <w:szCs w:val="24"/>
          <w:lang w:eastAsia="ru-RU"/>
        </w:rPr>
        <w:t xml:space="preserve"> ,</w:t>
      </w:r>
      <w:proofErr w:type="gramEnd"/>
      <w:r w:rsidRPr="001B0F63">
        <w:rPr>
          <w:rFonts w:ascii="Times New Roman" w:eastAsia="Times New Roman" w:hAnsi="Times New Roman" w:cs="Times New Roman"/>
          <w:sz w:val="24"/>
          <w:szCs w:val="24"/>
          <w:lang w:eastAsia="ru-RU"/>
        </w:rPr>
        <w:t>обучению вставанию на колени, на ноги, удержанию вертикальной позы. Большое внимание уделяется обучению захвату и удержанию предметов.</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Для детей с двигательными нарушениями средней тяжести важна стимуляция самостоятельной ходьбы, коррекция нарушений равновесия</w:t>
      </w:r>
      <w:proofErr w:type="gramStart"/>
      <w:r w:rsidRPr="001B0F63">
        <w:rPr>
          <w:rFonts w:ascii="Times New Roman" w:eastAsia="Times New Roman" w:hAnsi="Times New Roman" w:cs="Times New Roman"/>
          <w:sz w:val="24"/>
          <w:szCs w:val="24"/>
          <w:lang w:eastAsia="ru-RU"/>
        </w:rPr>
        <w:t xml:space="preserve"> ,</w:t>
      </w:r>
      <w:proofErr w:type="gramEnd"/>
      <w:r w:rsidRPr="001B0F63">
        <w:rPr>
          <w:rFonts w:ascii="Times New Roman" w:eastAsia="Times New Roman" w:hAnsi="Times New Roman" w:cs="Times New Roman"/>
          <w:sz w:val="24"/>
          <w:szCs w:val="24"/>
          <w:lang w:eastAsia="ru-RU"/>
        </w:rPr>
        <w:t>развитие координация движений.</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В работе с детьми с легкими двигательными нарушениями особое внимание должно уделяться развитию тонкой моторики</w:t>
      </w:r>
      <w:proofErr w:type="gramStart"/>
      <w:r w:rsidRPr="001B0F63">
        <w:rPr>
          <w:rFonts w:ascii="Times New Roman" w:eastAsia="Times New Roman" w:hAnsi="Times New Roman" w:cs="Times New Roman"/>
          <w:sz w:val="24"/>
          <w:szCs w:val="24"/>
          <w:lang w:eastAsia="ru-RU"/>
        </w:rPr>
        <w:t xml:space="preserve"> ,</w:t>
      </w:r>
      <w:proofErr w:type="gramEnd"/>
      <w:r w:rsidRPr="001B0F63">
        <w:rPr>
          <w:rFonts w:ascii="Times New Roman" w:eastAsia="Times New Roman" w:hAnsi="Times New Roman" w:cs="Times New Roman"/>
          <w:sz w:val="24"/>
          <w:szCs w:val="24"/>
          <w:lang w:eastAsia="ru-RU"/>
        </w:rPr>
        <w:t>обучению точным движениям.</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proofErr w:type="gramStart"/>
      <w:r w:rsidRPr="001B0F63">
        <w:rPr>
          <w:rFonts w:ascii="Times New Roman" w:eastAsia="Times New Roman" w:hAnsi="Times New Roman" w:cs="Times New Roman"/>
          <w:sz w:val="24"/>
          <w:szCs w:val="24"/>
          <w:lang w:eastAsia="ru-RU"/>
        </w:rPr>
        <w:t xml:space="preserve">При развитии двигательных функций важное значение имеет использование комплексных афферентных стимулов: зрительных (проведение упражнений перед зеркалом); тактильных (применение различных приемов массажа; ходьба босиком по песку и камешкам; щеточный массаж); </w:t>
      </w:r>
      <w:proofErr w:type="spellStart"/>
      <w:r w:rsidRPr="001B0F63">
        <w:rPr>
          <w:rFonts w:ascii="Times New Roman" w:eastAsia="Times New Roman" w:hAnsi="Times New Roman" w:cs="Times New Roman"/>
          <w:sz w:val="24"/>
          <w:szCs w:val="24"/>
          <w:lang w:eastAsia="ru-RU"/>
        </w:rPr>
        <w:t>проприоцептивных</w:t>
      </w:r>
      <w:proofErr w:type="spellEnd"/>
      <w:r w:rsidRPr="001B0F63">
        <w:rPr>
          <w:rFonts w:ascii="Times New Roman" w:eastAsia="Times New Roman" w:hAnsi="Times New Roman" w:cs="Times New Roman"/>
          <w:sz w:val="24"/>
          <w:szCs w:val="24"/>
          <w:lang w:eastAsia="ru-RU"/>
        </w:rPr>
        <w:t xml:space="preserve"> (специальные упражнения с сопротивлением, чередование упражнений с открытыми и закрытыми глазами); </w:t>
      </w:r>
      <w:r w:rsidRPr="001B0F63">
        <w:rPr>
          <w:rFonts w:ascii="Times New Roman" w:eastAsia="Times New Roman" w:hAnsi="Times New Roman" w:cs="Times New Roman"/>
          <w:sz w:val="24"/>
          <w:szCs w:val="24"/>
          <w:lang w:eastAsia="ru-RU"/>
        </w:rPr>
        <w:lastRenderedPageBreak/>
        <w:t xml:space="preserve">температурных (локально использование льда, упражнения в воде с изменением ее температуры). </w:t>
      </w:r>
      <w:proofErr w:type="gramEnd"/>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При выполнении движений широко используются также звуковые и речевые стимулы. Многие упражнения, особенно при наличии насильственных движений, полезно проводить под музыку. Особо </w:t>
      </w:r>
      <w:proofErr w:type="gramStart"/>
      <w:r w:rsidRPr="001B0F63">
        <w:rPr>
          <w:rFonts w:ascii="Times New Roman" w:eastAsia="Times New Roman" w:hAnsi="Times New Roman" w:cs="Times New Roman"/>
          <w:sz w:val="24"/>
          <w:szCs w:val="24"/>
          <w:lang w:eastAsia="ru-RU"/>
        </w:rPr>
        <w:t>важное значение</w:t>
      </w:r>
      <w:proofErr w:type="gramEnd"/>
      <w:r w:rsidRPr="001B0F63">
        <w:rPr>
          <w:rFonts w:ascii="Times New Roman" w:eastAsia="Times New Roman" w:hAnsi="Times New Roman" w:cs="Times New Roman"/>
          <w:sz w:val="24"/>
          <w:szCs w:val="24"/>
          <w:lang w:eastAsia="ru-RU"/>
        </w:rPr>
        <w:t xml:space="preserve">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w:t>
      </w:r>
      <w:proofErr w:type="spellStart"/>
      <w:r w:rsidRPr="001B0F63">
        <w:rPr>
          <w:rFonts w:ascii="Times New Roman" w:eastAsia="Times New Roman" w:hAnsi="Times New Roman" w:cs="Times New Roman"/>
          <w:sz w:val="24"/>
          <w:szCs w:val="24"/>
          <w:lang w:eastAsia="ru-RU"/>
        </w:rPr>
        <w:t>стереогноз</w:t>
      </w:r>
      <w:proofErr w:type="spellEnd"/>
      <w:r w:rsidRPr="001B0F63">
        <w:rPr>
          <w:rFonts w:ascii="Times New Roman" w:eastAsia="Times New Roman" w:hAnsi="Times New Roman" w:cs="Times New Roman"/>
          <w:sz w:val="24"/>
          <w:szCs w:val="24"/>
          <w:lang w:eastAsia="ru-RU"/>
        </w:rPr>
        <w:t xml:space="preserve">). </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Наряду с лечебной гимнастикой и массажем при НОДА в большинстве случаев необходимо применение ортопедических мероприятий: этапные гипсовые повязки, специальные укладки, различные приспособления для удержания головы, сидения, стояния, ходьбы (рамы-каталки, ходунки, крабы и палочки). В некоторых случаях целесообразно </w:t>
      </w:r>
      <w:proofErr w:type="spellStart"/>
      <w:proofErr w:type="gramStart"/>
      <w:r w:rsidRPr="001B0F63">
        <w:rPr>
          <w:rFonts w:ascii="Times New Roman" w:eastAsia="Times New Roman" w:hAnsi="Times New Roman" w:cs="Times New Roman"/>
          <w:sz w:val="24"/>
          <w:szCs w:val="24"/>
          <w:lang w:eastAsia="ru-RU"/>
        </w:rPr>
        <w:t>ортопедо</w:t>
      </w:r>
      <w:proofErr w:type="spellEnd"/>
      <w:r w:rsidRPr="001B0F63">
        <w:rPr>
          <w:rFonts w:ascii="Times New Roman" w:eastAsia="Times New Roman" w:hAnsi="Times New Roman" w:cs="Times New Roman"/>
          <w:sz w:val="24"/>
          <w:szCs w:val="24"/>
          <w:lang w:eastAsia="ru-RU"/>
        </w:rPr>
        <w:t>-хирургическое</w:t>
      </w:r>
      <w:proofErr w:type="gramEnd"/>
      <w:r w:rsidRPr="001B0F63">
        <w:rPr>
          <w:rFonts w:ascii="Times New Roman" w:eastAsia="Times New Roman" w:hAnsi="Times New Roman" w:cs="Times New Roman"/>
          <w:sz w:val="24"/>
          <w:szCs w:val="24"/>
          <w:lang w:eastAsia="ru-RU"/>
        </w:rPr>
        <w:t xml:space="preserve"> вмешательство. </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малыша животом на колени взрослого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w:t>
      </w:r>
      <w:proofErr w:type="spellStart"/>
      <w:r w:rsidRPr="001B0F63">
        <w:rPr>
          <w:rFonts w:ascii="Times New Roman" w:eastAsia="Times New Roman" w:hAnsi="Times New Roman" w:cs="Times New Roman"/>
          <w:sz w:val="24"/>
          <w:szCs w:val="24"/>
          <w:lang w:eastAsia="ru-RU"/>
        </w:rPr>
        <w:t>сгибательных</w:t>
      </w:r>
      <w:proofErr w:type="spellEnd"/>
      <w:r w:rsidRPr="001B0F63">
        <w:rPr>
          <w:rFonts w:ascii="Times New Roman" w:eastAsia="Times New Roman" w:hAnsi="Times New Roman" w:cs="Times New Roman"/>
          <w:sz w:val="24"/>
          <w:szCs w:val="24"/>
          <w:lang w:eastAsia="ru-RU"/>
        </w:rPr>
        <w:t xml:space="preserve">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F5451D" w:rsidRPr="001B0F63" w:rsidRDefault="00F5451D" w:rsidP="001B0F63">
      <w:pPr>
        <w:spacing w:after="0"/>
        <w:ind w:firstLine="567"/>
        <w:jc w:val="both"/>
        <w:rPr>
          <w:rFonts w:ascii="Times New Roman" w:eastAsia="Times New Roman" w:hAnsi="Times New Roman" w:cs="Times New Roman"/>
          <w:i/>
          <w:sz w:val="24"/>
          <w:szCs w:val="24"/>
          <w:lang w:eastAsia="ru-RU"/>
        </w:rPr>
      </w:pPr>
      <w:r w:rsidRPr="001B0F63">
        <w:rPr>
          <w:rFonts w:ascii="Times New Roman" w:eastAsia="Times New Roman" w:hAnsi="Times New Roman" w:cs="Times New Roman"/>
          <w:i/>
          <w:sz w:val="24"/>
          <w:szCs w:val="24"/>
          <w:lang w:eastAsia="ru-RU"/>
        </w:rPr>
        <w:t>Развитие функциональных возможностей кистей и пальцев рук</w:t>
      </w:r>
      <w:r w:rsidRPr="001B0F63">
        <w:rPr>
          <w:rFonts w:ascii="Times New Roman" w:eastAsia="Times New Roman" w:hAnsi="Times New Roman" w:cs="Times New Roman"/>
          <w:sz w:val="24"/>
          <w:szCs w:val="24"/>
          <w:lang w:eastAsia="ru-RU"/>
        </w:rPr>
        <w:t xml:space="preserve"> тесно связано с формированием общей моторики</w:t>
      </w:r>
      <w:r w:rsidRPr="001B0F63">
        <w:rPr>
          <w:rFonts w:ascii="Times New Roman" w:eastAsia="Times New Roman" w:hAnsi="Times New Roman" w:cs="Times New Roman"/>
          <w:i/>
          <w:sz w:val="24"/>
          <w:szCs w:val="24"/>
          <w:lang w:eastAsia="ru-RU"/>
        </w:rPr>
        <w:t xml:space="preserve">. </w:t>
      </w:r>
      <w:r w:rsidRPr="001B0F63">
        <w:rPr>
          <w:rFonts w:ascii="Times New Roman" w:eastAsia="Calibri" w:hAnsi="Times New Roman" w:cs="Times New Roman"/>
          <w:sz w:val="24"/>
          <w:szCs w:val="24"/>
          <w:lang w:eastAsia="ru-RU"/>
        </w:rPr>
        <w:t>При развитии функциональных возможностей кистей и пальцев руку у детей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F5451D" w:rsidRPr="001B0F63" w:rsidRDefault="00F5451D" w:rsidP="001B0F63">
      <w:pPr>
        <w:spacing w:after="0"/>
        <w:ind w:firstLine="567"/>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w:t>
      </w:r>
      <w:proofErr w:type="spellStart"/>
      <w:r w:rsidRPr="001B0F63">
        <w:rPr>
          <w:rFonts w:ascii="Times New Roman" w:eastAsia="Calibri" w:hAnsi="Times New Roman" w:cs="Times New Roman"/>
          <w:sz w:val="24"/>
          <w:szCs w:val="24"/>
          <w:lang w:eastAsia="ru-RU"/>
        </w:rPr>
        <w:t>Фелпса</w:t>
      </w:r>
      <w:proofErr w:type="spellEnd"/>
      <w:r w:rsidRPr="001B0F63">
        <w:rPr>
          <w:rFonts w:ascii="Times New Roman" w:eastAsia="Calibri" w:hAnsi="Times New Roman" w:cs="Times New Roman"/>
          <w:sz w:val="24"/>
          <w:szCs w:val="24"/>
          <w:lang w:eastAsia="ru-RU"/>
        </w:rPr>
        <w:t xml:space="preserve"> (захватив предплечье ребенка в средней трети, производятся легкие </w:t>
      </w:r>
      <w:proofErr w:type="spellStart"/>
      <w:r w:rsidRPr="001B0F63">
        <w:rPr>
          <w:rFonts w:ascii="Times New Roman" w:eastAsia="Calibri" w:hAnsi="Times New Roman" w:cs="Times New Roman"/>
          <w:sz w:val="24"/>
          <w:szCs w:val="24"/>
          <w:lang w:eastAsia="ru-RU"/>
        </w:rPr>
        <w:t>качающе</w:t>
      </w:r>
      <w:proofErr w:type="spellEnd"/>
      <w:r w:rsidRPr="001B0F63">
        <w:rPr>
          <w:rFonts w:ascii="Times New Roman" w:eastAsia="Calibri" w:hAnsi="Times New Roman" w:cs="Times New Roman"/>
          <w:sz w:val="24"/>
          <w:szCs w:val="24"/>
          <w:lang w:eastAsia="ru-RU"/>
        </w:rPr>
        <w:t xml:space="preserve">-потряхивающие движения). </w:t>
      </w:r>
      <w:proofErr w:type="gramStart"/>
      <w:r w:rsidRPr="001B0F63">
        <w:rPr>
          <w:rFonts w:ascii="Times New Roman" w:eastAsia="Calibri" w:hAnsi="Times New Roman" w:cs="Times New Roman"/>
          <w:sz w:val="24"/>
          <w:szCs w:val="24"/>
          <w:lang w:eastAsia="ru-RU"/>
        </w:rPr>
        <w:t xml:space="preserve">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w:t>
      </w:r>
      <w:r w:rsidRPr="001B0F63">
        <w:rPr>
          <w:rFonts w:ascii="Times New Roman" w:eastAsia="Calibri" w:hAnsi="Times New Roman" w:cs="Times New Roman"/>
          <w:sz w:val="24"/>
          <w:szCs w:val="24"/>
          <w:lang w:eastAsia="ru-RU"/>
        </w:rPr>
        <w:lastRenderedPageBreak/>
        <w:t>и руки (от пальцев до локтя); похлопывание кистью ребенка по руке педагога, по мягкой и жесткой поверхности;</w:t>
      </w:r>
      <w:proofErr w:type="gramEnd"/>
      <w:r w:rsidRPr="001B0F63">
        <w:rPr>
          <w:rFonts w:ascii="Times New Roman" w:eastAsia="Calibri" w:hAnsi="Times New Roman" w:cs="Times New Roman"/>
          <w:sz w:val="24"/>
          <w:szCs w:val="24"/>
          <w:lang w:eastAsia="ru-RU"/>
        </w:rPr>
        <w:t xml:space="preserve"> </w:t>
      </w:r>
      <w:proofErr w:type="gramStart"/>
      <w:r w:rsidRPr="001B0F63">
        <w:rPr>
          <w:rFonts w:ascii="Times New Roman" w:eastAsia="Calibri" w:hAnsi="Times New Roman" w:cs="Times New Roman"/>
          <w:sz w:val="24"/>
          <w:szCs w:val="24"/>
          <w:lang w:eastAsia="ru-RU"/>
        </w:rPr>
        <w:t>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w:t>
      </w:r>
      <w:proofErr w:type="gramEnd"/>
      <w:r w:rsidRPr="001B0F63">
        <w:rPr>
          <w:rFonts w:ascii="Times New Roman" w:eastAsia="Calibri" w:hAnsi="Times New Roman" w:cs="Times New Roman"/>
          <w:sz w:val="24"/>
          <w:szCs w:val="24"/>
          <w:lang w:eastAsia="ru-RU"/>
        </w:rPr>
        <w:t xml:space="preserve"> </w:t>
      </w:r>
      <w:proofErr w:type="gramStart"/>
      <w:r w:rsidRPr="001B0F63">
        <w:rPr>
          <w:rFonts w:ascii="Times New Roman" w:eastAsia="Calibri" w:hAnsi="Times New Roman" w:cs="Times New Roman"/>
          <w:sz w:val="24"/>
          <w:szCs w:val="24"/>
          <w:lang w:eastAsia="ru-RU"/>
        </w:rPr>
        <w:t xml:space="preserve">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 </w:t>
      </w:r>
      <w:proofErr w:type="gramEnd"/>
    </w:p>
    <w:p w:rsidR="00F5451D" w:rsidRPr="001B0F63" w:rsidRDefault="00F5451D" w:rsidP="001B0F63">
      <w:pPr>
        <w:spacing w:after="0"/>
        <w:ind w:firstLine="567"/>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Все движения необходимо тренировать сначала пассивно (взрослым), затем </w:t>
      </w:r>
      <w:proofErr w:type="gramStart"/>
      <w:r w:rsidRPr="001B0F63">
        <w:rPr>
          <w:rFonts w:ascii="Times New Roman" w:eastAsia="Calibri" w:hAnsi="Times New Roman" w:cs="Times New Roman"/>
          <w:sz w:val="24"/>
          <w:szCs w:val="24"/>
          <w:lang w:eastAsia="ru-RU"/>
        </w:rPr>
        <w:t>пассивно-активно</w:t>
      </w:r>
      <w:proofErr w:type="gramEnd"/>
      <w:r w:rsidRPr="001B0F63">
        <w:rPr>
          <w:rFonts w:ascii="Times New Roman" w:eastAsia="Calibri" w:hAnsi="Times New Roman" w:cs="Times New Roman"/>
          <w:sz w:val="24"/>
          <w:szCs w:val="24"/>
          <w:lang w:eastAsia="ru-RU"/>
        </w:rPr>
        <w:t xml:space="preserve">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F5451D" w:rsidRPr="001B0F63" w:rsidRDefault="00F5451D" w:rsidP="001B0F63">
      <w:pPr>
        <w:widowControl w:val="0"/>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Перед школой особенно важно развить у детей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взрослого,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детей выделять элементарные движения в плечевом, локтевом, лучезапястном суставах и по возможности более правильно, свободно выполнять их.</w:t>
      </w:r>
    </w:p>
    <w:p w:rsidR="00F5451D" w:rsidRPr="001B0F63" w:rsidRDefault="00F5451D" w:rsidP="001B0F63">
      <w:pPr>
        <w:widowControl w:val="0"/>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детей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F5451D" w:rsidRPr="001B0F63" w:rsidRDefault="00F5451D" w:rsidP="001B0F63">
      <w:pPr>
        <w:widowControl w:val="0"/>
        <w:spacing w:after="0"/>
        <w:ind w:firstLine="567"/>
        <w:contextualSpacing/>
        <w:jc w:val="both"/>
        <w:rPr>
          <w:rFonts w:ascii="Times New Roman" w:eastAsia="Calibri" w:hAnsi="Times New Roman" w:cs="Times New Roman"/>
          <w:sz w:val="24"/>
          <w:szCs w:val="24"/>
          <w:lang w:eastAsia="ru-RU"/>
        </w:rPr>
      </w:pPr>
      <w:proofErr w:type="gramStart"/>
      <w:r w:rsidRPr="001B0F63">
        <w:rPr>
          <w:rFonts w:ascii="Times New Roman" w:eastAsia="Calibri" w:hAnsi="Times New Roman" w:cs="Times New Roman"/>
          <w:sz w:val="24"/>
          <w:szCs w:val="24"/>
          <w:lang w:eastAsia="ru-RU"/>
        </w:rPr>
        <w:t>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w:t>
      </w:r>
      <w:proofErr w:type="gramEnd"/>
      <w:r w:rsidRPr="001B0F63">
        <w:rPr>
          <w:rFonts w:ascii="Times New Roman" w:eastAsia="Calibri" w:hAnsi="Times New Roman" w:cs="Times New Roman"/>
          <w:sz w:val="24"/>
          <w:szCs w:val="24"/>
          <w:lang w:eastAsia="ru-RU"/>
        </w:rPr>
        <w:t xml:space="preserve"> пальцы в кулак и разжать, из сжатых в кулак пальцев разогнуть сначала большой палец, потом большой и указательный, указательный и мизинец и т.д. </w:t>
      </w:r>
    </w:p>
    <w:p w:rsidR="00F5451D" w:rsidRPr="001B0F63" w:rsidRDefault="00F5451D" w:rsidP="001B0F63">
      <w:pPr>
        <w:widowControl w:val="0"/>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 В легких случаях поражения, когда только движения пальцев правой руки не изолированы и сопровождаются подобными движениями в пальцах левой руки, </w:t>
      </w:r>
      <w:r w:rsidRPr="001B0F63">
        <w:rPr>
          <w:rFonts w:ascii="Times New Roman" w:eastAsia="Calibri" w:hAnsi="Times New Roman" w:cs="Times New Roman"/>
          <w:sz w:val="24"/>
          <w:szCs w:val="24"/>
          <w:lang w:eastAsia="ru-RU"/>
        </w:rPr>
        <w:lastRenderedPageBreak/>
        <w:t>необходимо применять такое упражнение: взрослый садится слева от ребенка и, мягко придерживая кисть левой руки, просит выполнять движения только пальцами правой.</w:t>
      </w:r>
    </w:p>
    <w:p w:rsidR="00F5451D" w:rsidRPr="001B0F63" w:rsidRDefault="00F5451D" w:rsidP="001B0F63">
      <w:pPr>
        <w:widowControl w:val="0"/>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Полезно включать в занятия, а также рекомендовать родителям для выполнения дома, с детьми следующие виды упражнений: </w:t>
      </w:r>
    </w:p>
    <w:p w:rsidR="00F5451D" w:rsidRPr="001B0F63" w:rsidRDefault="00F5451D" w:rsidP="006502E2">
      <w:pPr>
        <w:widowControl w:val="0"/>
        <w:numPr>
          <w:ilvl w:val="0"/>
          <w:numId w:val="53"/>
        </w:numPr>
        <w:tabs>
          <w:tab w:val="clear" w:pos="720"/>
          <w:tab w:val="num" w:pos="0"/>
          <w:tab w:val="num" w:pos="284"/>
        </w:tabs>
        <w:spacing w:after="0"/>
        <w:ind w:left="0" w:firstLine="0"/>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разгладить лист бумаги, ладонью правой руки, придерживая его левой рукой, и наоборот; </w:t>
      </w:r>
    </w:p>
    <w:p w:rsidR="00F5451D" w:rsidRPr="001B0F63" w:rsidRDefault="00F5451D" w:rsidP="006502E2">
      <w:pPr>
        <w:widowControl w:val="0"/>
        <w:numPr>
          <w:ilvl w:val="0"/>
          <w:numId w:val="53"/>
        </w:numPr>
        <w:tabs>
          <w:tab w:val="clear" w:pos="720"/>
          <w:tab w:val="num" w:pos="0"/>
          <w:tab w:val="num" w:pos="284"/>
        </w:tabs>
        <w:spacing w:after="0"/>
        <w:ind w:left="0" w:firstLine="0"/>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постучать по столу расслабленной кистью правой (левой) руки; </w:t>
      </w:r>
    </w:p>
    <w:p w:rsidR="00F5451D" w:rsidRPr="001B0F63" w:rsidRDefault="00F5451D" w:rsidP="006502E2">
      <w:pPr>
        <w:widowControl w:val="0"/>
        <w:numPr>
          <w:ilvl w:val="0"/>
          <w:numId w:val="53"/>
        </w:numPr>
        <w:tabs>
          <w:tab w:val="clear" w:pos="720"/>
          <w:tab w:val="num" w:pos="0"/>
          <w:tab w:val="num" w:pos="284"/>
        </w:tabs>
        <w:spacing w:after="0"/>
        <w:ind w:left="0" w:firstLine="0"/>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повернуть правую руку на ребро, согнуть пальцы в кулак, выпрямить, положить руку на ладонь; сделать то же левой рукой; </w:t>
      </w:r>
    </w:p>
    <w:p w:rsidR="00F5451D" w:rsidRPr="001B0F63" w:rsidRDefault="00F5451D" w:rsidP="006502E2">
      <w:pPr>
        <w:widowControl w:val="0"/>
        <w:numPr>
          <w:ilvl w:val="0"/>
          <w:numId w:val="53"/>
        </w:numPr>
        <w:tabs>
          <w:tab w:val="clear" w:pos="720"/>
          <w:tab w:val="num" w:pos="0"/>
          <w:tab w:val="num" w:pos="284"/>
        </w:tabs>
        <w:spacing w:after="0"/>
        <w:ind w:left="0" w:firstLine="0"/>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руки полусогнуты, опора на локти - встряхивание по очереди кистями ("звонок"); </w:t>
      </w:r>
    </w:p>
    <w:p w:rsidR="00F5451D" w:rsidRPr="001B0F63" w:rsidRDefault="00F5451D" w:rsidP="006502E2">
      <w:pPr>
        <w:widowControl w:val="0"/>
        <w:numPr>
          <w:ilvl w:val="0"/>
          <w:numId w:val="53"/>
        </w:numPr>
        <w:tabs>
          <w:tab w:val="clear" w:pos="720"/>
          <w:tab w:val="num" w:pos="0"/>
          <w:tab w:val="num" w:pos="284"/>
        </w:tabs>
        <w:spacing w:after="0"/>
        <w:ind w:left="0" w:firstLine="0"/>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руки перед собой, опора на предплечья, по очереди смена положения кистей, правой и левой (согнуть-разогнуть, повернуть ладонью к лицу - к столу); </w:t>
      </w:r>
    </w:p>
    <w:p w:rsidR="00F5451D" w:rsidRPr="001B0F63" w:rsidRDefault="00F5451D" w:rsidP="006502E2">
      <w:pPr>
        <w:widowControl w:val="0"/>
        <w:numPr>
          <w:ilvl w:val="0"/>
          <w:numId w:val="53"/>
        </w:numPr>
        <w:tabs>
          <w:tab w:val="clear" w:pos="720"/>
          <w:tab w:val="num" w:pos="0"/>
          <w:tab w:val="num" w:pos="284"/>
        </w:tabs>
        <w:spacing w:after="0"/>
        <w:ind w:left="0" w:firstLine="0"/>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фиксировать левой рукой правое запястье - поглаживать ладонью правой руки, постучать ладонью по столу и т.п. </w:t>
      </w:r>
    </w:p>
    <w:p w:rsidR="00F5451D" w:rsidRPr="001B0F63" w:rsidRDefault="00F5451D" w:rsidP="009344D6">
      <w:pPr>
        <w:widowControl w:val="0"/>
        <w:spacing w:after="0"/>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Одновременно проводится работа и по развитию движений пальцев рук, особенно правой руки: </w:t>
      </w:r>
    </w:p>
    <w:p w:rsidR="00F5451D" w:rsidRPr="001B0F63" w:rsidRDefault="00F5451D" w:rsidP="006502E2">
      <w:pPr>
        <w:widowControl w:val="0"/>
        <w:numPr>
          <w:ilvl w:val="0"/>
          <w:numId w:val="53"/>
        </w:numPr>
        <w:tabs>
          <w:tab w:val="clear" w:pos="720"/>
          <w:tab w:val="num" w:pos="0"/>
          <w:tab w:val="left" w:pos="284"/>
        </w:tabs>
        <w:spacing w:after="0"/>
        <w:ind w:left="0" w:firstLine="0"/>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соединить концевые фаланги выпрямленных пальцев рук ("домик"); </w:t>
      </w:r>
    </w:p>
    <w:p w:rsidR="00F5451D" w:rsidRPr="001B0F63" w:rsidRDefault="00F5451D" w:rsidP="006502E2">
      <w:pPr>
        <w:widowControl w:val="0"/>
        <w:numPr>
          <w:ilvl w:val="0"/>
          <w:numId w:val="53"/>
        </w:numPr>
        <w:tabs>
          <w:tab w:val="clear" w:pos="720"/>
          <w:tab w:val="num" w:pos="0"/>
          <w:tab w:val="left" w:pos="284"/>
        </w:tabs>
        <w:spacing w:after="0"/>
        <w:ind w:left="0" w:firstLine="0"/>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соединить лучезапястные суставы, кисти разогнуть, пальцы отвести ("корзиночка").</w:t>
      </w:r>
    </w:p>
    <w:p w:rsidR="00F5451D" w:rsidRPr="001B0F63" w:rsidRDefault="00F5451D" w:rsidP="001B0F63">
      <w:pPr>
        <w:widowControl w:val="0"/>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F5451D" w:rsidRPr="001B0F63" w:rsidRDefault="00F5451D" w:rsidP="006502E2">
      <w:pPr>
        <w:widowControl w:val="0"/>
        <w:numPr>
          <w:ilvl w:val="0"/>
          <w:numId w:val="54"/>
        </w:numPr>
        <w:tabs>
          <w:tab w:val="clear" w:pos="502"/>
          <w:tab w:val="num" w:pos="0"/>
          <w:tab w:val="num" w:pos="284"/>
        </w:tabs>
        <w:spacing w:after="0"/>
        <w:ind w:left="0" w:firstLine="0"/>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сжать пальцы правой руки в кулак - выпрямить; </w:t>
      </w:r>
    </w:p>
    <w:p w:rsidR="00F5451D" w:rsidRPr="001B0F63" w:rsidRDefault="00F5451D" w:rsidP="006502E2">
      <w:pPr>
        <w:widowControl w:val="0"/>
        <w:numPr>
          <w:ilvl w:val="0"/>
          <w:numId w:val="54"/>
        </w:numPr>
        <w:tabs>
          <w:tab w:val="clear" w:pos="502"/>
          <w:tab w:val="num" w:pos="0"/>
          <w:tab w:val="num" w:pos="284"/>
        </w:tabs>
        <w:spacing w:after="0"/>
        <w:ind w:left="0" w:firstLine="0"/>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согнуть пальцы одновременно и поочередно; </w:t>
      </w:r>
    </w:p>
    <w:p w:rsidR="00F5451D" w:rsidRPr="001B0F63" w:rsidRDefault="00F5451D" w:rsidP="006502E2">
      <w:pPr>
        <w:widowControl w:val="0"/>
        <w:numPr>
          <w:ilvl w:val="0"/>
          <w:numId w:val="54"/>
        </w:numPr>
        <w:tabs>
          <w:tab w:val="clear" w:pos="502"/>
          <w:tab w:val="num" w:pos="0"/>
          <w:tab w:val="num" w:pos="284"/>
        </w:tabs>
        <w:spacing w:after="0"/>
        <w:ind w:left="0" w:firstLine="0"/>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противопоставить первому пальцу все остальные поочередно; </w:t>
      </w:r>
    </w:p>
    <w:p w:rsidR="00F5451D" w:rsidRPr="001B0F63" w:rsidRDefault="00F5451D" w:rsidP="006502E2">
      <w:pPr>
        <w:widowControl w:val="0"/>
        <w:numPr>
          <w:ilvl w:val="0"/>
          <w:numId w:val="54"/>
        </w:numPr>
        <w:tabs>
          <w:tab w:val="clear" w:pos="502"/>
          <w:tab w:val="num" w:pos="0"/>
          <w:tab w:val="num" w:pos="284"/>
        </w:tabs>
        <w:spacing w:after="0"/>
        <w:ind w:left="0" w:firstLine="0"/>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постучать каждым пальцем по столу под счет "один, один-два, один-два-три"; </w:t>
      </w:r>
    </w:p>
    <w:p w:rsidR="00F5451D" w:rsidRPr="001B0F63" w:rsidRDefault="00F5451D" w:rsidP="006502E2">
      <w:pPr>
        <w:widowControl w:val="0"/>
        <w:numPr>
          <w:ilvl w:val="0"/>
          <w:numId w:val="54"/>
        </w:numPr>
        <w:tabs>
          <w:tab w:val="clear" w:pos="502"/>
          <w:tab w:val="num" w:pos="0"/>
          <w:tab w:val="num" w:pos="284"/>
        </w:tabs>
        <w:spacing w:after="0"/>
        <w:ind w:left="0" w:firstLine="0"/>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отвести и привести пальцы, согнуть и разогнуть с усилием ("кошка выпустила коготки"); </w:t>
      </w:r>
    </w:p>
    <w:p w:rsidR="00F5451D" w:rsidRPr="001B0F63" w:rsidRDefault="00F5451D" w:rsidP="006502E2">
      <w:pPr>
        <w:widowControl w:val="0"/>
        <w:numPr>
          <w:ilvl w:val="0"/>
          <w:numId w:val="54"/>
        </w:numPr>
        <w:tabs>
          <w:tab w:val="clear" w:pos="502"/>
          <w:tab w:val="num" w:pos="0"/>
          <w:tab w:val="num" w:pos="284"/>
        </w:tabs>
        <w:spacing w:after="0"/>
        <w:ind w:left="0" w:firstLine="0"/>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многократно сгибать и разгибать пальцы, легко касаясь концевой фалангой первого пальца остальных ("сыпать зерно для птиц").</w:t>
      </w:r>
    </w:p>
    <w:p w:rsidR="00F5451D" w:rsidRPr="001B0F63" w:rsidRDefault="00F5451D" w:rsidP="001B0F63">
      <w:pPr>
        <w:widowControl w:val="0"/>
        <w:spacing w:after="0"/>
        <w:ind w:firstLine="567"/>
        <w:contextualSpacing/>
        <w:jc w:val="both"/>
        <w:rPr>
          <w:rFonts w:ascii="Times New Roman" w:eastAsia="Calibri" w:hAnsi="Times New Roman" w:cs="Times New Roman"/>
          <w:sz w:val="24"/>
          <w:szCs w:val="24"/>
          <w:lang w:eastAsia="ru-RU"/>
        </w:rPr>
      </w:pPr>
      <w:r w:rsidRPr="001B0F63">
        <w:rPr>
          <w:rFonts w:ascii="Times New Roman" w:eastAsia="Calibri" w:hAnsi="Times New Roman" w:cs="Times New Roman"/>
          <w:sz w:val="24"/>
          <w:szCs w:val="24"/>
          <w:lang w:eastAsia="ru-RU"/>
        </w:rPr>
        <w:t xml:space="preserve">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 </w:t>
      </w:r>
    </w:p>
    <w:p w:rsidR="00F5451D" w:rsidRPr="001B0F63" w:rsidRDefault="00F5451D" w:rsidP="001B0F63">
      <w:pPr>
        <w:widowControl w:val="0"/>
        <w:spacing w:after="0"/>
        <w:ind w:firstLine="567"/>
        <w:contextualSpacing/>
        <w:jc w:val="both"/>
        <w:rPr>
          <w:rFonts w:ascii="Times New Roman" w:eastAsia="Calibri" w:hAnsi="Times New Roman" w:cs="Times New Roman"/>
          <w:b/>
          <w:i/>
          <w:sz w:val="24"/>
          <w:szCs w:val="24"/>
          <w:lang w:eastAsia="ru-RU"/>
        </w:rPr>
      </w:pPr>
      <w:r w:rsidRPr="001B0F63">
        <w:rPr>
          <w:rFonts w:ascii="Times New Roman" w:eastAsia="Calibri" w:hAnsi="Times New Roman" w:cs="Times New Roman"/>
          <w:b/>
          <w:i/>
          <w:sz w:val="24"/>
          <w:szCs w:val="24"/>
          <w:lang w:eastAsia="ru-RU"/>
        </w:rPr>
        <w:t>Развитие навыков самообслуживания и гигиены</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 </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lastRenderedPageBreak/>
        <w:t>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Начинать обучение рекомендуется с приема твердой пищи. Затем используют густую и полужидкую пищу (каши, пюре и т.д.).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 </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 е.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w:t>
      </w:r>
      <w:proofErr w:type="spellStart"/>
      <w:r w:rsidRPr="001B0F63">
        <w:rPr>
          <w:rFonts w:ascii="Times New Roman" w:eastAsia="Times New Roman" w:hAnsi="Times New Roman" w:cs="Times New Roman"/>
          <w:sz w:val="24"/>
          <w:szCs w:val="24"/>
          <w:lang w:eastAsia="ru-RU"/>
        </w:rPr>
        <w:t>расшнуровывание</w:t>
      </w:r>
      <w:proofErr w:type="spellEnd"/>
      <w:r w:rsidRPr="001B0F63">
        <w:rPr>
          <w:rFonts w:ascii="Times New Roman" w:eastAsia="Times New Roman" w:hAnsi="Times New Roman" w:cs="Times New Roman"/>
          <w:sz w:val="24"/>
          <w:szCs w:val="24"/>
          <w:lang w:eastAsia="ru-RU"/>
        </w:rPr>
        <w:t xml:space="preserve">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shd w:val="clear" w:color="auto" w:fill="F7F7F2"/>
          <w:lang w:eastAsia="ru-RU"/>
        </w:rPr>
        <w:t xml:space="preserve"> </w:t>
      </w:r>
      <w:r w:rsidRPr="001B0F63">
        <w:rPr>
          <w:rFonts w:ascii="Times New Roman" w:eastAsia="Times New Roman" w:hAnsi="Times New Roman" w:cs="Times New Roman"/>
          <w:sz w:val="24"/>
          <w:szCs w:val="24"/>
          <w:lang w:eastAsia="ru-RU"/>
        </w:rP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Обязательно нужно стимулировать и поощрять стремление ребенка к самостоятельной деятельности. Если ему хочется все делать самому, педагоги и родители должны оказывать лишь необходимую помощь. В дальнейшем по мере усвоения навыка, потребность в непосредственной помощи взрослого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proofErr w:type="gramStart"/>
      <w:r w:rsidRPr="001B0F63">
        <w:rPr>
          <w:rFonts w:ascii="Times New Roman" w:eastAsia="Times New Roman" w:hAnsi="Times New Roman" w:cs="Times New Roman"/>
          <w:sz w:val="24"/>
          <w:szCs w:val="24"/>
          <w:lang w:eastAsia="ru-RU"/>
        </w:rPr>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roofErr w:type="gramEnd"/>
    </w:p>
    <w:p w:rsidR="00F5451D" w:rsidRPr="001B0F63" w:rsidRDefault="00F5451D" w:rsidP="001B0F63">
      <w:pPr>
        <w:widowControl w:val="0"/>
        <w:spacing w:after="0"/>
        <w:ind w:firstLine="567"/>
        <w:contextualSpacing/>
        <w:jc w:val="both"/>
        <w:rPr>
          <w:rFonts w:ascii="Times New Roman" w:eastAsia="Calibri" w:hAnsi="Times New Roman" w:cs="Times New Roman"/>
          <w:b/>
          <w:i/>
          <w:sz w:val="24"/>
          <w:szCs w:val="24"/>
          <w:lang w:eastAsia="ru-RU"/>
        </w:rPr>
      </w:pPr>
      <w:r w:rsidRPr="001B0F63">
        <w:rPr>
          <w:rFonts w:ascii="Times New Roman" w:eastAsia="Calibri" w:hAnsi="Times New Roman" w:cs="Times New Roman"/>
          <w:b/>
          <w:i/>
          <w:sz w:val="24"/>
          <w:szCs w:val="24"/>
          <w:lang w:eastAsia="ru-RU"/>
        </w:rPr>
        <w:lastRenderedPageBreak/>
        <w:t>Развитие игровой деятельности</w:t>
      </w:r>
    </w:p>
    <w:p w:rsidR="00F5451D" w:rsidRPr="001B0F63" w:rsidRDefault="00F5451D" w:rsidP="001B0F63">
      <w:pPr>
        <w:widowControl w:val="0"/>
        <w:spacing w:after="0"/>
        <w:ind w:firstLine="567"/>
        <w:jc w:val="both"/>
        <w:rPr>
          <w:rFonts w:ascii="Times New Roman" w:eastAsia="Times New Roman" w:hAnsi="Times New Roman" w:cs="Times New Roman"/>
          <w:bCs/>
          <w:kern w:val="28"/>
          <w:sz w:val="24"/>
          <w:szCs w:val="24"/>
          <w:lang w:eastAsia="ru-RU"/>
        </w:rPr>
      </w:pPr>
      <w:r w:rsidRPr="001B0F63">
        <w:rPr>
          <w:rFonts w:ascii="Times New Roman" w:eastAsia="Times New Roman" w:hAnsi="Times New Roman" w:cs="Times New Roman"/>
          <w:sz w:val="24"/>
          <w:szCs w:val="24"/>
          <w:lang w:eastAsia="ru-RU"/>
        </w:rPr>
        <w:t>Для детей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r w:rsidRPr="001B0F63">
        <w:rPr>
          <w:rFonts w:ascii="Times New Roman" w:eastAsia="Times New Roman" w:hAnsi="Times New Roman" w:cs="Times New Roman"/>
          <w:bCs/>
          <w:kern w:val="28"/>
          <w:sz w:val="24"/>
          <w:szCs w:val="24"/>
          <w:lang w:eastAsia="ru-RU"/>
        </w:rPr>
        <w:t xml:space="preserve"> </w:t>
      </w:r>
    </w:p>
    <w:p w:rsidR="00F5451D" w:rsidRPr="001B0F63" w:rsidRDefault="00F5451D" w:rsidP="001B0F63">
      <w:pPr>
        <w:widowControl w:val="0"/>
        <w:spacing w:after="0"/>
        <w:ind w:firstLine="567"/>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 xml:space="preserve">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w:t>
      </w:r>
      <w:proofErr w:type="spellStart"/>
      <w:r w:rsidRPr="001B0F63">
        <w:rPr>
          <w:rFonts w:ascii="Times New Roman" w:eastAsia="Times New Roman" w:hAnsi="Times New Roman" w:cs="Times New Roman"/>
          <w:bCs/>
          <w:sz w:val="24"/>
          <w:szCs w:val="24"/>
          <w:lang w:eastAsia="ru-RU"/>
        </w:rPr>
        <w:t>сформированностью</w:t>
      </w:r>
      <w:proofErr w:type="spellEnd"/>
      <w:r w:rsidRPr="001B0F63">
        <w:rPr>
          <w:rFonts w:ascii="Times New Roman" w:eastAsia="Times New Roman" w:hAnsi="Times New Roman" w:cs="Times New Roman"/>
          <w:bCs/>
          <w:sz w:val="24"/>
          <w:szCs w:val="24"/>
          <w:lang w:eastAsia="ru-RU"/>
        </w:rPr>
        <w:t xml:space="preserve"> психофизических предпосылок.</w:t>
      </w:r>
    </w:p>
    <w:p w:rsidR="00F5451D" w:rsidRPr="001B0F63" w:rsidRDefault="00F5451D" w:rsidP="001B0F63">
      <w:pPr>
        <w:widowControl w:val="0"/>
        <w:spacing w:after="0"/>
        <w:ind w:firstLine="567"/>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F5451D" w:rsidRPr="001B0F63" w:rsidRDefault="00F5451D" w:rsidP="006502E2">
      <w:pPr>
        <w:widowControl w:val="0"/>
        <w:numPr>
          <w:ilvl w:val="0"/>
          <w:numId w:val="56"/>
        </w:numPr>
        <w:tabs>
          <w:tab w:val="left" w:pos="284"/>
        </w:tabs>
        <w:spacing w:after="0"/>
        <w:ind w:left="0" w:firstLine="0"/>
        <w:contextualSpacing/>
        <w:jc w:val="both"/>
        <w:rPr>
          <w:rFonts w:ascii="Times New Roman" w:eastAsia="Times New Roman" w:hAnsi="Times New Roman" w:cs="Times New Roman"/>
          <w:bCs/>
          <w:sz w:val="24"/>
          <w:szCs w:val="24"/>
          <w:lang w:eastAsia="ru-RU"/>
        </w:rPr>
      </w:pPr>
      <w:proofErr w:type="gramStart"/>
      <w:r w:rsidRPr="001B0F63">
        <w:rPr>
          <w:rFonts w:ascii="Times New Roman" w:eastAsia="Times New Roman" w:hAnsi="Times New Roman" w:cs="Times New Roman"/>
          <w:bCs/>
          <w:sz w:val="24"/>
          <w:szCs w:val="24"/>
          <w:lang w:eastAsia="ru-RU"/>
        </w:rPr>
        <w:t>пассивно-активные действия, при понимании ребенком с НОДА функционального</w:t>
      </w:r>
      <w:proofErr w:type="gramEnd"/>
    </w:p>
    <w:p w:rsidR="00F5451D" w:rsidRPr="001B0F63" w:rsidRDefault="00F5451D" w:rsidP="006502E2">
      <w:pPr>
        <w:widowControl w:val="0"/>
        <w:numPr>
          <w:ilvl w:val="0"/>
          <w:numId w:val="56"/>
        </w:numPr>
        <w:tabs>
          <w:tab w:val="left" w:pos="284"/>
        </w:tabs>
        <w:spacing w:after="0"/>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назначения всех предметов и игрушек, темы и сюжета игры. Помощь можно оказывать при захватывании и удержании игрушки.</w:t>
      </w:r>
    </w:p>
    <w:p w:rsidR="00F5451D" w:rsidRPr="001B0F63" w:rsidRDefault="00F5451D" w:rsidP="006502E2">
      <w:pPr>
        <w:widowControl w:val="0"/>
        <w:numPr>
          <w:ilvl w:val="0"/>
          <w:numId w:val="56"/>
        </w:numPr>
        <w:tabs>
          <w:tab w:val="left" w:pos="284"/>
        </w:tabs>
        <w:spacing w:after="0"/>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включение ребенка с НОДА в игру лишь при условии правильного планирования игровых действий, сопровождаемых речью;</w:t>
      </w:r>
    </w:p>
    <w:p w:rsidR="00F5451D" w:rsidRPr="001B0F63" w:rsidRDefault="00F5451D" w:rsidP="006502E2">
      <w:pPr>
        <w:widowControl w:val="0"/>
        <w:numPr>
          <w:ilvl w:val="0"/>
          <w:numId w:val="56"/>
        </w:numPr>
        <w:tabs>
          <w:tab w:val="left" w:pos="284"/>
        </w:tabs>
        <w:spacing w:after="0"/>
        <w:ind w:left="0" w:firstLine="0"/>
        <w:contextualSpacing/>
        <w:jc w:val="both"/>
        <w:rPr>
          <w:rFonts w:ascii="Times New Roman" w:eastAsia="Times New Roman" w:hAnsi="Times New Roman" w:cs="Times New Roman"/>
          <w:bCs/>
          <w:sz w:val="24"/>
          <w:szCs w:val="24"/>
          <w:lang w:eastAsia="ru-RU"/>
        </w:rPr>
      </w:pPr>
      <w:r w:rsidRPr="001B0F63">
        <w:rPr>
          <w:rFonts w:ascii="Times New Roman" w:eastAsia="Times New Roman" w:hAnsi="Times New Roman" w:cs="Times New Roman"/>
          <w:bCs/>
          <w:sz w:val="24"/>
          <w:szCs w:val="24"/>
          <w:lang w:eastAsia="ru-RU"/>
        </w:rPr>
        <w:t>самостоятельное осуществление игровых действий с их планированием, оценкой под руководством взрослых.</w:t>
      </w:r>
    </w:p>
    <w:p w:rsidR="00F5451D" w:rsidRPr="001B0F63" w:rsidRDefault="00F5451D" w:rsidP="001B0F63">
      <w:pPr>
        <w:widowControl w:val="0"/>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Индивидуально, а также с небольшой группой детей следует проводить тренировочные упражнения, направленные на формирование предпосылок для развития предметного и игрового действия: формирование </w:t>
      </w:r>
      <w:proofErr w:type="spellStart"/>
      <w:r w:rsidRPr="001B0F63">
        <w:rPr>
          <w:rFonts w:ascii="Times New Roman" w:eastAsia="Times New Roman" w:hAnsi="Times New Roman" w:cs="Times New Roman"/>
          <w:sz w:val="24"/>
          <w:szCs w:val="24"/>
          <w:lang w:eastAsia="ru-RU"/>
        </w:rPr>
        <w:t>манипулятивной</w:t>
      </w:r>
      <w:proofErr w:type="spellEnd"/>
      <w:r w:rsidRPr="001B0F63">
        <w:rPr>
          <w:rFonts w:ascii="Times New Roman" w:eastAsia="Times New Roman" w:hAnsi="Times New Roman" w:cs="Times New Roman"/>
          <w:sz w:val="24"/>
          <w:szCs w:val="24"/>
          <w:lang w:eastAsia="ru-RU"/>
        </w:rPr>
        <w:t xml:space="preserve">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и т.д. Постепенно отработанные действия следует вводить в игровую деятельность.</w:t>
      </w:r>
    </w:p>
    <w:p w:rsidR="00F5451D" w:rsidRPr="001B0F63" w:rsidRDefault="00F5451D" w:rsidP="001B0F63">
      <w:pPr>
        <w:widowControl w:val="0"/>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 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дети получают первый опыт общения друг с другом, у них развиваются общественные формы поведения.</w:t>
      </w:r>
    </w:p>
    <w:p w:rsidR="00F5451D" w:rsidRPr="001B0F63" w:rsidRDefault="00F5451D" w:rsidP="001B0F63">
      <w:pPr>
        <w:widowControl w:val="0"/>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Важно развивать у детей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w:t>
      </w:r>
    </w:p>
    <w:p w:rsidR="00F5451D" w:rsidRPr="001B0F63" w:rsidRDefault="00F5451D" w:rsidP="001B0F63">
      <w:pPr>
        <w:widowControl w:val="0"/>
        <w:spacing w:after="0"/>
        <w:ind w:firstLine="567"/>
        <w:contextualSpacing/>
        <w:jc w:val="both"/>
        <w:rPr>
          <w:rFonts w:ascii="Times New Roman" w:eastAsia="Calibri" w:hAnsi="Times New Roman" w:cs="Times New Roman"/>
          <w:b/>
          <w:i/>
          <w:sz w:val="24"/>
          <w:szCs w:val="24"/>
          <w:lang w:eastAsia="ru-RU"/>
        </w:rPr>
      </w:pPr>
      <w:r w:rsidRPr="001B0F63">
        <w:rPr>
          <w:rFonts w:ascii="Times New Roman" w:eastAsia="Calibri" w:hAnsi="Times New Roman" w:cs="Times New Roman"/>
          <w:b/>
          <w:i/>
          <w:sz w:val="24"/>
          <w:szCs w:val="24"/>
          <w:lang w:eastAsia="ru-RU"/>
        </w:rPr>
        <w:t>Формирование конструирования и изобразительной деятельности</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Занятия изобразительной деятельностью служат важным средством коррекции недостатков психофизического развития детей с НОДА. Программа для дошкольников, с двигательными нарушениями, имея в своей основе все те этапы, которые входят в программу для здоровых детей,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lastRenderedPageBreak/>
        <w:t>На занятиях изобразительной деятельностью с детьми НОДА, необходимо решать следующие задачи:</w:t>
      </w:r>
    </w:p>
    <w:p w:rsidR="00F5451D" w:rsidRPr="001B0F63" w:rsidRDefault="00F5451D" w:rsidP="006502E2">
      <w:pPr>
        <w:numPr>
          <w:ilvl w:val="0"/>
          <w:numId w:val="55"/>
        </w:numPr>
        <w:tabs>
          <w:tab w:val="clear" w:pos="2138"/>
          <w:tab w:val="num" w:pos="284"/>
          <w:tab w:val="num" w:pos="1985"/>
        </w:tabs>
        <w:spacing w:after="0"/>
        <w:ind w:left="0" w:firstLine="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развивать мелкую моторику руки и зрительно-двигательную координацию для подготовки к овладению навыками письма;</w:t>
      </w:r>
    </w:p>
    <w:p w:rsidR="00F5451D" w:rsidRPr="001B0F63" w:rsidRDefault="00F5451D" w:rsidP="006502E2">
      <w:pPr>
        <w:numPr>
          <w:ilvl w:val="0"/>
          <w:numId w:val="55"/>
        </w:numPr>
        <w:tabs>
          <w:tab w:val="clear" w:pos="2138"/>
          <w:tab w:val="num" w:pos="284"/>
          <w:tab w:val="num" w:pos="1985"/>
        </w:tabs>
        <w:spacing w:after="0"/>
        <w:ind w:left="0" w:firstLine="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формировать правильное восприятие формы, величины, цвета и умение передать их в изображении;</w:t>
      </w:r>
    </w:p>
    <w:p w:rsidR="00F5451D" w:rsidRPr="001B0F63" w:rsidRDefault="00F5451D" w:rsidP="006502E2">
      <w:pPr>
        <w:numPr>
          <w:ilvl w:val="0"/>
          <w:numId w:val="55"/>
        </w:numPr>
        <w:tabs>
          <w:tab w:val="clear" w:pos="2138"/>
          <w:tab w:val="num" w:pos="284"/>
          <w:tab w:val="num" w:pos="1985"/>
        </w:tabs>
        <w:spacing w:after="0"/>
        <w:ind w:left="0" w:firstLine="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формировать правильное восприятие пространства, корригировать нарушения зрительно-пространственного восприятия;</w:t>
      </w:r>
    </w:p>
    <w:p w:rsidR="00F5451D" w:rsidRPr="001B0F63" w:rsidRDefault="00F5451D" w:rsidP="006502E2">
      <w:pPr>
        <w:numPr>
          <w:ilvl w:val="0"/>
          <w:numId w:val="55"/>
        </w:numPr>
        <w:tabs>
          <w:tab w:val="clear" w:pos="2138"/>
          <w:tab w:val="num" w:pos="284"/>
          <w:tab w:val="num" w:pos="1985"/>
        </w:tabs>
        <w:spacing w:after="0"/>
        <w:ind w:left="0" w:firstLine="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F5451D" w:rsidRPr="001B0F63" w:rsidRDefault="00F5451D" w:rsidP="006502E2">
      <w:pPr>
        <w:numPr>
          <w:ilvl w:val="0"/>
          <w:numId w:val="55"/>
        </w:numPr>
        <w:tabs>
          <w:tab w:val="clear" w:pos="2138"/>
          <w:tab w:val="num" w:pos="284"/>
          <w:tab w:val="num" w:pos="1985"/>
        </w:tabs>
        <w:spacing w:after="0"/>
        <w:ind w:left="0" w:firstLine="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развивать навыки конструирования;</w:t>
      </w:r>
    </w:p>
    <w:p w:rsidR="00F5451D" w:rsidRPr="001B0F63" w:rsidRDefault="00F5451D" w:rsidP="006502E2">
      <w:pPr>
        <w:numPr>
          <w:ilvl w:val="0"/>
          <w:numId w:val="55"/>
        </w:numPr>
        <w:tabs>
          <w:tab w:val="clear" w:pos="2138"/>
          <w:tab w:val="num" w:pos="0"/>
          <w:tab w:val="num" w:pos="284"/>
        </w:tabs>
        <w:spacing w:after="0"/>
        <w:ind w:left="0" w:firstLine="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воспитывать положительное эмоциональное отношение к изобразительной деятельности и ее результатам;</w:t>
      </w:r>
    </w:p>
    <w:p w:rsidR="00F5451D" w:rsidRPr="001B0F63" w:rsidRDefault="00F5451D" w:rsidP="006502E2">
      <w:pPr>
        <w:numPr>
          <w:ilvl w:val="0"/>
          <w:numId w:val="55"/>
        </w:numPr>
        <w:tabs>
          <w:tab w:val="clear" w:pos="2138"/>
          <w:tab w:val="num" w:pos="0"/>
          <w:tab w:val="num" w:pos="284"/>
        </w:tabs>
        <w:spacing w:after="0"/>
        <w:ind w:left="0" w:firstLine="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развивать любознательность, воображение;</w:t>
      </w:r>
    </w:p>
    <w:p w:rsidR="00F5451D" w:rsidRPr="001B0F63" w:rsidRDefault="00F5451D" w:rsidP="006502E2">
      <w:pPr>
        <w:numPr>
          <w:ilvl w:val="0"/>
          <w:numId w:val="55"/>
        </w:numPr>
        <w:tabs>
          <w:tab w:val="clear" w:pos="2138"/>
          <w:tab w:val="num" w:pos="0"/>
          <w:tab w:val="num" w:pos="284"/>
        </w:tabs>
        <w:spacing w:after="0"/>
        <w:ind w:left="0" w:firstLine="0"/>
        <w:contextualSpacing/>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расширять запас знаний и представлений.</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Специфика методов обучения состоит в применении средств, отвечающих клинико-психолого-педагогическим особенностям детей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дети, имеющие низкий уровень графических возможностей вследствие поражения рук.</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Тренировочное рисование – система графических упражнений для развития </w:t>
      </w:r>
      <w:proofErr w:type="spellStart"/>
      <w:r w:rsidRPr="001B0F63">
        <w:rPr>
          <w:rFonts w:ascii="Times New Roman" w:eastAsia="Times New Roman" w:hAnsi="Times New Roman" w:cs="Times New Roman"/>
          <w:sz w:val="24"/>
          <w:szCs w:val="24"/>
          <w:lang w:eastAsia="ru-RU"/>
        </w:rPr>
        <w:t>манипулятивной</w:t>
      </w:r>
      <w:proofErr w:type="spellEnd"/>
      <w:r w:rsidRPr="001B0F63">
        <w:rPr>
          <w:rFonts w:ascii="Times New Roman" w:eastAsia="Times New Roman" w:hAnsi="Times New Roman" w:cs="Times New Roman"/>
          <w:sz w:val="24"/>
          <w:szCs w:val="24"/>
          <w:lang w:eastAsia="ru-RU"/>
        </w:rPr>
        <w:t xml:space="preserve"> деятельности кисти руки.</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На занятиях изобразительной деятельностью необходимо особое внимание уделять восприятию и изображению форм предметов (круг, овал, четырехугольник и т. д.).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дети обводят и раскрашивают. Зрительный образ предмета закрепляется на занятиях аппликацией, лепкой.</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Обучение конструированию детей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 и т. д.). </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Второй этап — «конструирование по нерасчлененному образцу». Детей обучают планомерному рассматриванию образцов, эффективным способам конструирования с </w:t>
      </w:r>
      <w:r w:rsidRPr="001B0F63">
        <w:rPr>
          <w:rFonts w:ascii="Times New Roman" w:eastAsia="Times New Roman" w:hAnsi="Times New Roman" w:cs="Times New Roman"/>
          <w:sz w:val="24"/>
          <w:szCs w:val="24"/>
          <w:lang w:eastAsia="ru-RU"/>
        </w:rPr>
        <w:lastRenderedPageBreak/>
        <w:t xml:space="preserve">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и т. д.). Программа второго этапа рассчитана на длительный срок, определяемый индивидуальными возможностями ребенка. </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Для развития точности движений пальцев рук следует строить различные фигуры на плоскости из палочек, мозаики и плоскостных геометрических фигур. </w:t>
      </w:r>
      <w:proofErr w:type="gramStart"/>
      <w:r w:rsidRPr="001B0F63">
        <w:rPr>
          <w:rFonts w:ascii="Times New Roman" w:eastAsia="Times New Roman" w:hAnsi="Times New Roman" w:cs="Times New Roman"/>
          <w:sz w:val="24"/>
          <w:szCs w:val="24"/>
          <w:lang w:eastAsia="ru-RU"/>
        </w:rPr>
        <w:t>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расстегивание, завязывание, развязывание шнурков, пуговиц, молний.</w:t>
      </w:r>
      <w:proofErr w:type="gramEnd"/>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F5451D" w:rsidRPr="00487687" w:rsidRDefault="00F5451D" w:rsidP="006502E2">
      <w:pPr>
        <w:pStyle w:val="ab"/>
        <w:numPr>
          <w:ilvl w:val="0"/>
          <w:numId w:val="74"/>
        </w:numPr>
        <w:tabs>
          <w:tab w:val="left" w:pos="284"/>
        </w:tabs>
        <w:spacing w:after="0"/>
        <w:ind w:left="0" w:firstLine="0"/>
        <w:jc w:val="both"/>
        <w:rPr>
          <w:rFonts w:ascii="Times New Roman" w:eastAsia="Times New Roman" w:hAnsi="Times New Roman" w:cs="Times New Roman"/>
          <w:sz w:val="24"/>
          <w:szCs w:val="24"/>
          <w:lang w:eastAsia="ru-RU"/>
        </w:rPr>
      </w:pPr>
      <w:r w:rsidRPr="00487687">
        <w:rPr>
          <w:rFonts w:ascii="Times New Roman" w:eastAsia="Times New Roman" w:hAnsi="Times New Roman" w:cs="Times New Roman"/>
          <w:sz w:val="24"/>
          <w:szCs w:val="24"/>
          <w:lang w:eastAsia="ru-RU"/>
        </w:rPr>
        <w:t>подбор позы и «рефлекс-запрещающих» позиций, при которых нарушения мышечного тонуса и интенсивность гиперкинезов были бы минимальными;</w:t>
      </w:r>
    </w:p>
    <w:p w:rsidR="00F5451D" w:rsidRPr="00487687" w:rsidRDefault="00F5451D" w:rsidP="006502E2">
      <w:pPr>
        <w:pStyle w:val="ab"/>
        <w:numPr>
          <w:ilvl w:val="0"/>
          <w:numId w:val="74"/>
        </w:numPr>
        <w:tabs>
          <w:tab w:val="left" w:pos="284"/>
        </w:tabs>
        <w:spacing w:after="0"/>
        <w:ind w:left="0" w:firstLine="0"/>
        <w:jc w:val="both"/>
        <w:rPr>
          <w:rFonts w:ascii="Times New Roman" w:eastAsia="Times New Roman" w:hAnsi="Times New Roman" w:cs="Times New Roman"/>
          <w:sz w:val="24"/>
          <w:szCs w:val="24"/>
          <w:lang w:eastAsia="ru-RU"/>
        </w:rPr>
      </w:pPr>
      <w:r w:rsidRPr="00487687">
        <w:rPr>
          <w:rFonts w:ascii="Times New Roman" w:eastAsia="Times New Roman" w:hAnsi="Times New Roman" w:cs="Times New Roman"/>
          <w:sz w:val="24"/>
          <w:szCs w:val="24"/>
          <w:lang w:eastAsia="ru-RU"/>
        </w:rPr>
        <w:t>применение специальных приспособлений для фиксации конечностей и головы ребенка;</w:t>
      </w:r>
    </w:p>
    <w:p w:rsidR="00F5451D" w:rsidRPr="00487687" w:rsidRDefault="00F5451D" w:rsidP="006502E2">
      <w:pPr>
        <w:pStyle w:val="ab"/>
        <w:numPr>
          <w:ilvl w:val="0"/>
          <w:numId w:val="74"/>
        </w:numPr>
        <w:tabs>
          <w:tab w:val="left" w:pos="284"/>
        </w:tabs>
        <w:spacing w:after="0"/>
        <w:ind w:left="0" w:firstLine="0"/>
        <w:jc w:val="both"/>
        <w:rPr>
          <w:rFonts w:ascii="Times New Roman" w:eastAsia="Times New Roman" w:hAnsi="Times New Roman" w:cs="Times New Roman"/>
          <w:sz w:val="24"/>
          <w:szCs w:val="24"/>
          <w:lang w:eastAsia="ru-RU"/>
        </w:rPr>
      </w:pPr>
      <w:r w:rsidRPr="00487687">
        <w:rPr>
          <w:rFonts w:ascii="Times New Roman" w:eastAsia="Times New Roman" w:hAnsi="Times New Roman" w:cs="Times New Roman"/>
          <w:sz w:val="24"/>
          <w:szCs w:val="24"/>
          <w:lang w:eastAsia="ru-RU"/>
        </w:rPr>
        <w:t>отработка общей позы при письме и обучение среднему положению головы, поворотам и наклонам при строго определенном положении рук;</w:t>
      </w:r>
    </w:p>
    <w:p w:rsidR="00F5451D" w:rsidRPr="00487687" w:rsidRDefault="00F5451D" w:rsidP="006502E2">
      <w:pPr>
        <w:pStyle w:val="ab"/>
        <w:numPr>
          <w:ilvl w:val="0"/>
          <w:numId w:val="74"/>
        </w:numPr>
        <w:tabs>
          <w:tab w:val="left" w:pos="284"/>
        </w:tabs>
        <w:spacing w:after="0"/>
        <w:ind w:left="0" w:firstLine="0"/>
        <w:jc w:val="both"/>
        <w:rPr>
          <w:rFonts w:ascii="Times New Roman" w:eastAsia="Times New Roman" w:hAnsi="Times New Roman" w:cs="Times New Roman"/>
          <w:sz w:val="24"/>
          <w:szCs w:val="24"/>
          <w:lang w:eastAsia="ru-RU"/>
        </w:rPr>
      </w:pPr>
      <w:r w:rsidRPr="00487687">
        <w:rPr>
          <w:rFonts w:ascii="Times New Roman" w:eastAsia="Times New Roman" w:hAnsi="Times New Roman" w:cs="Times New Roman"/>
          <w:sz w:val="24"/>
          <w:szCs w:val="24"/>
          <w:lang w:eastAsia="ru-RU"/>
        </w:rPr>
        <w:t xml:space="preserve">развитие зрительного </w:t>
      </w:r>
      <w:proofErr w:type="gramStart"/>
      <w:r w:rsidRPr="00487687">
        <w:rPr>
          <w:rFonts w:ascii="Times New Roman" w:eastAsia="Times New Roman" w:hAnsi="Times New Roman" w:cs="Times New Roman"/>
          <w:sz w:val="24"/>
          <w:szCs w:val="24"/>
          <w:lang w:eastAsia="ru-RU"/>
        </w:rPr>
        <w:t>контроля за</w:t>
      </w:r>
      <w:proofErr w:type="gramEnd"/>
      <w:r w:rsidRPr="00487687">
        <w:rPr>
          <w:rFonts w:ascii="Times New Roman" w:eastAsia="Times New Roman" w:hAnsi="Times New Roman" w:cs="Times New Roman"/>
          <w:sz w:val="24"/>
          <w:szCs w:val="24"/>
          <w:lang w:eastAsia="ru-RU"/>
        </w:rPr>
        <w:t xml:space="preserve"> движением рук в разных направлениях</w:t>
      </w:r>
      <w:r w:rsidRPr="00487687">
        <w:rPr>
          <w:rFonts w:ascii="Times New Roman" w:eastAsia="Times New Roman" w:hAnsi="Times New Roman" w:cs="Times New Roman"/>
          <w:sz w:val="24"/>
          <w:szCs w:val="24"/>
          <w:shd w:val="clear" w:color="auto" w:fill="F7F7F2"/>
          <w:lang w:eastAsia="ru-RU"/>
        </w:rPr>
        <w:t>.</w:t>
      </w:r>
    </w:p>
    <w:p w:rsidR="00F5451D" w:rsidRPr="001B0F63" w:rsidRDefault="00F5451D" w:rsidP="001B0F63">
      <w:pPr>
        <w:spacing w:after="0"/>
        <w:ind w:firstLine="567"/>
        <w:jc w:val="both"/>
        <w:rPr>
          <w:rFonts w:ascii="Times New Roman" w:eastAsia="Times New Roman" w:hAnsi="Times New Roman" w:cs="Times New Roman"/>
          <w:i/>
          <w:sz w:val="24"/>
          <w:szCs w:val="24"/>
          <w:u w:val="single"/>
          <w:lang w:eastAsia="ru-RU"/>
        </w:rPr>
      </w:pPr>
      <w:r w:rsidRPr="001B0F63">
        <w:rPr>
          <w:rFonts w:ascii="Times New Roman" w:eastAsia="Times New Roman" w:hAnsi="Times New Roman" w:cs="Times New Roman"/>
          <w:i/>
          <w:sz w:val="24"/>
          <w:szCs w:val="24"/>
          <w:u w:val="single"/>
          <w:lang w:eastAsia="ru-RU"/>
        </w:rPr>
        <w:t>Формирование элементарных математических представлений</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При подготовке к школе очень важно развить у ребенка  с НОДА основы математического мышления. </w:t>
      </w:r>
      <w:proofErr w:type="gramStart"/>
      <w:r w:rsidRPr="001B0F63">
        <w:rPr>
          <w:rFonts w:ascii="Times New Roman" w:eastAsia="Times New Roman" w:hAnsi="Times New Roman" w:cs="Times New Roman"/>
          <w:sz w:val="24"/>
          <w:szCs w:val="24"/>
          <w:lang w:eastAsia="ru-RU"/>
        </w:rPr>
        <w:t>В ходе работы по формированию математических представлений у детей с двигательной патологией в период</w:t>
      </w:r>
      <w:proofErr w:type="gramEnd"/>
      <w:r w:rsidRPr="001B0F63">
        <w:rPr>
          <w:rFonts w:ascii="Times New Roman" w:eastAsia="Times New Roman" w:hAnsi="Times New Roman" w:cs="Times New Roman"/>
          <w:sz w:val="24"/>
          <w:szCs w:val="24"/>
          <w:lang w:eastAsia="ru-RU"/>
        </w:rPr>
        <w:t xml:space="preserve"> подготовки к школе решаются следующие задачи:</w:t>
      </w:r>
    </w:p>
    <w:p w:rsidR="00F5451D" w:rsidRPr="001B0F63" w:rsidRDefault="00F5451D" w:rsidP="006502E2">
      <w:pPr>
        <w:numPr>
          <w:ilvl w:val="0"/>
          <w:numId w:val="75"/>
        </w:numPr>
        <w:tabs>
          <w:tab w:val="left" w:pos="284"/>
        </w:tabs>
        <w:overflowPunct w:val="0"/>
        <w:autoSpaceDE w:val="0"/>
        <w:autoSpaceDN w:val="0"/>
        <w:adjustRightInd w:val="0"/>
        <w:spacing w:after="0"/>
        <w:ind w:left="0" w:firstLine="0"/>
        <w:jc w:val="both"/>
        <w:textAlignment w:val="baseline"/>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накопление конкретных </w:t>
      </w:r>
      <w:proofErr w:type="gramStart"/>
      <w:r w:rsidRPr="001B0F63">
        <w:rPr>
          <w:rFonts w:ascii="Times New Roman" w:eastAsia="Times New Roman" w:hAnsi="Times New Roman" w:cs="Times New Roman"/>
          <w:sz w:val="24"/>
          <w:szCs w:val="24"/>
          <w:lang w:eastAsia="ru-RU"/>
        </w:rPr>
        <w:t>фактов о</w:t>
      </w:r>
      <w:proofErr w:type="gramEnd"/>
      <w:r w:rsidRPr="001B0F63">
        <w:rPr>
          <w:rFonts w:ascii="Times New Roman" w:eastAsia="Times New Roman" w:hAnsi="Times New Roman" w:cs="Times New Roman"/>
          <w:sz w:val="24"/>
          <w:szCs w:val="24"/>
          <w:lang w:eastAsia="ru-RU"/>
        </w:rPr>
        <w:t xml:space="preserve"> различных свойствах предметов окружающей действительности;</w:t>
      </w:r>
    </w:p>
    <w:p w:rsidR="00F5451D" w:rsidRPr="001B0F63" w:rsidRDefault="00F5451D" w:rsidP="006502E2">
      <w:pPr>
        <w:numPr>
          <w:ilvl w:val="0"/>
          <w:numId w:val="75"/>
        </w:numPr>
        <w:tabs>
          <w:tab w:val="left" w:pos="284"/>
        </w:tabs>
        <w:overflowPunct w:val="0"/>
        <w:autoSpaceDE w:val="0"/>
        <w:autoSpaceDN w:val="0"/>
        <w:adjustRightInd w:val="0"/>
        <w:spacing w:after="0"/>
        <w:ind w:left="0" w:firstLine="0"/>
        <w:jc w:val="both"/>
        <w:textAlignment w:val="baseline"/>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формирование у детей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F5451D" w:rsidRPr="001B0F63" w:rsidRDefault="00F5451D" w:rsidP="006502E2">
      <w:pPr>
        <w:numPr>
          <w:ilvl w:val="0"/>
          <w:numId w:val="75"/>
        </w:numPr>
        <w:tabs>
          <w:tab w:val="left" w:pos="284"/>
        </w:tabs>
        <w:overflowPunct w:val="0"/>
        <w:autoSpaceDE w:val="0"/>
        <w:autoSpaceDN w:val="0"/>
        <w:adjustRightInd w:val="0"/>
        <w:spacing w:after="0"/>
        <w:ind w:left="0" w:firstLine="0"/>
        <w:jc w:val="both"/>
        <w:textAlignment w:val="baseline"/>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накопление представлений о количестве, величине и форме предмета;</w:t>
      </w:r>
    </w:p>
    <w:p w:rsidR="00F5451D" w:rsidRPr="001B0F63" w:rsidRDefault="00F5451D" w:rsidP="006502E2">
      <w:pPr>
        <w:numPr>
          <w:ilvl w:val="0"/>
          <w:numId w:val="75"/>
        </w:numPr>
        <w:tabs>
          <w:tab w:val="left" w:pos="284"/>
        </w:tabs>
        <w:overflowPunct w:val="0"/>
        <w:autoSpaceDE w:val="0"/>
        <w:autoSpaceDN w:val="0"/>
        <w:adjustRightInd w:val="0"/>
        <w:spacing w:after="0"/>
        <w:ind w:left="0" w:firstLine="0"/>
        <w:jc w:val="both"/>
        <w:textAlignment w:val="baseline"/>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развитие ориентировки во времени и пространстве;</w:t>
      </w:r>
    </w:p>
    <w:p w:rsidR="00F5451D" w:rsidRPr="001B0F63" w:rsidRDefault="00F5451D" w:rsidP="006502E2">
      <w:pPr>
        <w:numPr>
          <w:ilvl w:val="0"/>
          <w:numId w:val="75"/>
        </w:numPr>
        <w:tabs>
          <w:tab w:val="left" w:pos="284"/>
        </w:tabs>
        <w:overflowPunct w:val="0"/>
        <w:autoSpaceDE w:val="0"/>
        <w:autoSpaceDN w:val="0"/>
        <w:adjustRightInd w:val="0"/>
        <w:spacing w:after="0"/>
        <w:ind w:left="0" w:firstLine="0"/>
        <w:jc w:val="both"/>
        <w:textAlignment w:val="baseline"/>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образование множеств, их соотношение с заданным образцом (количеством);</w:t>
      </w:r>
    </w:p>
    <w:p w:rsidR="00F5451D" w:rsidRPr="001B0F63" w:rsidRDefault="00F5451D" w:rsidP="006502E2">
      <w:pPr>
        <w:numPr>
          <w:ilvl w:val="0"/>
          <w:numId w:val="75"/>
        </w:numPr>
        <w:tabs>
          <w:tab w:val="left" w:pos="284"/>
        </w:tabs>
        <w:overflowPunct w:val="0"/>
        <w:autoSpaceDE w:val="0"/>
        <w:autoSpaceDN w:val="0"/>
        <w:adjustRightInd w:val="0"/>
        <w:spacing w:after="0"/>
        <w:ind w:left="0" w:firstLine="0"/>
        <w:jc w:val="both"/>
        <w:textAlignment w:val="baseline"/>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усвоение элементарного математического счета. </w:t>
      </w:r>
    </w:p>
    <w:p w:rsidR="00F5451D" w:rsidRPr="001B0F63" w:rsidRDefault="00F5451D" w:rsidP="001B0F63">
      <w:pPr>
        <w:shd w:val="clear" w:color="auto" w:fill="FFFFFF"/>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u w:val="single"/>
          <w:lang w:eastAsia="ru-RU"/>
        </w:rPr>
        <w:t>Формирование конструктивных и изобразительных навыков</w:t>
      </w:r>
      <w:r w:rsidRPr="001B0F63">
        <w:rPr>
          <w:rFonts w:ascii="Times New Roman" w:eastAsia="Times New Roman" w:hAnsi="Times New Roman" w:cs="Times New Roman"/>
          <w:sz w:val="24"/>
          <w:szCs w:val="24"/>
          <w:lang w:eastAsia="ru-RU"/>
        </w:rPr>
        <w:t xml:space="preserve"> у детей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w:t>
      </w:r>
      <w:r w:rsidRPr="001B0F63">
        <w:rPr>
          <w:rFonts w:ascii="Times New Roman" w:eastAsia="Times New Roman" w:hAnsi="Times New Roman" w:cs="Times New Roman"/>
          <w:sz w:val="24"/>
          <w:szCs w:val="24"/>
          <w:lang w:eastAsia="ru-RU"/>
        </w:rPr>
        <w:lastRenderedPageBreak/>
        <w:t>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Все усилия педагогов по подготовке к школе и успешной интеграции детей с двигательной патологией, будут недостаточно успешными без постоянного контакта </w:t>
      </w:r>
      <w:proofErr w:type="gramStart"/>
      <w:r w:rsidRPr="001B0F63">
        <w:rPr>
          <w:rFonts w:ascii="Times New Roman" w:eastAsia="Times New Roman" w:hAnsi="Times New Roman" w:cs="Times New Roman"/>
          <w:sz w:val="24"/>
          <w:szCs w:val="24"/>
          <w:lang w:eastAsia="ru-RU"/>
        </w:rPr>
        <w:t>со</w:t>
      </w:r>
      <w:proofErr w:type="gramEnd"/>
      <w:r w:rsidRPr="001B0F63">
        <w:rPr>
          <w:rFonts w:ascii="Times New Roman" w:eastAsia="Times New Roman" w:hAnsi="Times New Roman" w:cs="Times New Roman"/>
          <w:sz w:val="24"/>
          <w:szCs w:val="24"/>
          <w:lang w:eastAsia="ru-RU"/>
        </w:rPr>
        <w:t xml:space="preserve"> взрослыми. Семья должна принимать активное участие в развитии ребенка, чтобы обеспечить непрерывность коррекционно-восстановительного процесса. Взрослые должны отрабатывать и закреплять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детей.</w:t>
      </w:r>
    </w:p>
    <w:p w:rsidR="00F5451D" w:rsidRPr="001B0F63" w:rsidRDefault="00F5451D" w:rsidP="001B0F63">
      <w:pPr>
        <w:spacing w:after="0"/>
        <w:ind w:firstLine="567"/>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При этом для детей с двигательной патологией особое значение приобретает ранняя стимуляция развития основных двигательных навыков. Родители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 и др. </w:t>
      </w:r>
    </w:p>
    <w:p w:rsidR="005F6257" w:rsidRPr="001B0F63" w:rsidRDefault="005F6257" w:rsidP="001B0F63">
      <w:pPr>
        <w:tabs>
          <w:tab w:val="left" w:pos="220"/>
        </w:tabs>
        <w:spacing w:after="0" w:line="240" w:lineRule="auto"/>
        <w:jc w:val="both"/>
        <w:rPr>
          <w:rFonts w:ascii="Times New Roman" w:eastAsia="Times New Roman" w:hAnsi="Times New Roman" w:cs="Times New Roman"/>
          <w:sz w:val="24"/>
          <w:szCs w:val="24"/>
          <w:lang w:eastAsia="ru-RU"/>
        </w:rPr>
      </w:pPr>
    </w:p>
    <w:p w:rsidR="005F6257" w:rsidRPr="001B0F63" w:rsidRDefault="005F6257" w:rsidP="001B0F63">
      <w:pPr>
        <w:tabs>
          <w:tab w:val="left" w:pos="220"/>
        </w:tabs>
        <w:spacing w:after="0" w:line="240" w:lineRule="auto"/>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t>2.1</w:t>
      </w:r>
      <w:r w:rsidR="007274FE">
        <w:rPr>
          <w:rFonts w:ascii="Times New Roman" w:eastAsia="Times New Roman" w:hAnsi="Times New Roman" w:cs="Times New Roman"/>
          <w:b/>
          <w:sz w:val="24"/>
          <w:szCs w:val="24"/>
          <w:lang w:eastAsia="ru-RU"/>
        </w:rPr>
        <w:t>0</w:t>
      </w:r>
      <w:r w:rsidRPr="001B0F63">
        <w:rPr>
          <w:rFonts w:ascii="Times New Roman" w:eastAsia="Times New Roman" w:hAnsi="Times New Roman" w:cs="Times New Roman"/>
          <w:b/>
          <w:sz w:val="24"/>
          <w:szCs w:val="24"/>
          <w:lang w:eastAsia="ru-RU"/>
        </w:rPr>
        <w:t>. Особенности общей организации образовательного процесса</w:t>
      </w:r>
    </w:p>
    <w:p w:rsidR="005F6257" w:rsidRPr="001B0F63" w:rsidRDefault="005F6257" w:rsidP="001B0F63">
      <w:pPr>
        <w:tabs>
          <w:tab w:val="left" w:pos="220"/>
        </w:tabs>
        <w:spacing w:after="0" w:line="240" w:lineRule="auto"/>
        <w:jc w:val="both"/>
        <w:rPr>
          <w:rFonts w:ascii="Times New Roman" w:eastAsia="Times New Roman" w:hAnsi="Times New Roman" w:cs="Times New Roman"/>
          <w:b/>
          <w:sz w:val="24"/>
          <w:szCs w:val="24"/>
          <w:lang w:eastAsia="ru-RU"/>
        </w:rPr>
      </w:pPr>
    </w:p>
    <w:p w:rsidR="005F6257" w:rsidRPr="001B0F63" w:rsidRDefault="005F6257" w:rsidP="001B0F63">
      <w:pPr>
        <w:tabs>
          <w:tab w:val="left" w:pos="220"/>
        </w:tabs>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b/>
          <w:sz w:val="24"/>
          <w:szCs w:val="24"/>
          <w:lang w:eastAsia="ru-RU"/>
        </w:rPr>
        <w:tab/>
      </w:r>
      <w:r w:rsidR="00CC7D07" w:rsidRPr="001B0F63">
        <w:rPr>
          <w:rFonts w:ascii="Times New Roman" w:eastAsia="Times New Roman" w:hAnsi="Times New Roman" w:cs="Times New Roman"/>
          <w:sz w:val="24"/>
          <w:szCs w:val="24"/>
          <w:lang w:eastAsia="ru-RU"/>
        </w:rPr>
        <w:t xml:space="preserve">Важнейшим условием пребывания ребенка в саду является создание развивающей и эмоционально комфортной </w:t>
      </w:r>
      <w:r w:rsidR="00772BB4" w:rsidRPr="001B0F63">
        <w:rPr>
          <w:rFonts w:ascii="Times New Roman" w:eastAsia="Times New Roman" w:hAnsi="Times New Roman" w:cs="Times New Roman"/>
          <w:sz w:val="24"/>
          <w:szCs w:val="24"/>
          <w:lang w:eastAsia="ru-RU"/>
        </w:rPr>
        <w:t>образовательной среды.</w:t>
      </w:r>
    </w:p>
    <w:p w:rsidR="00AE7244" w:rsidRPr="001B0F63" w:rsidRDefault="00AE7244" w:rsidP="006502E2">
      <w:pPr>
        <w:widowControl w:val="0"/>
        <w:numPr>
          <w:ilvl w:val="0"/>
          <w:numId w:val="34"/>
        </w:numPr>
        <w:tabs>
          <w:tab w:val="clear" w:pos="720"/>
          <w:tab w:val="num" w:pos="426"/>
        </w:tabs>
        <w:autoSpaceDE w:val="0"/>
        <w:autoSpaceDN w:val="0"/>
        <w:spacing w:after="0" w:line="240" w:lineRule="auto"/>
        <w:ind w:left="0" w:firstLine="0"/>
        <w:contextualSpacing/>
        <w:jc w:val="both"/>
        <w:rPr>
          <w:rFonts w:ascii="Times New Roman" w:eastAsiaTheme="minorEastAsia" w:hAnsi="Times New Roman" w:cs="Times New Roman"/>
          <w:color w:val="000000" w:themeColor="text1"/>
          <w:sz w:val="24"/>
          <w:szCs w:val="24"/>
          <w:lang w:eastAsia="ru-RU" w:bidi="ru-RU"/>
        </w:rPr>
      </w:pPr>
      <w:r w:rsidRPr="001B0F63">
        <w:rPr>
          <w:rFonts w:ascii="Times New Roman" w:eastAsia="Times New Roman" w:hAnsi="Times New Roman" w:cs="Times New Roman"/>
          <w:color w:val="000000" w:themeColor="text1"/>
          <w:sz w:val="24"/>
          <w:szCs w:val="24"/>
          <w:lang w:eastAsia="ru-RU" w:bidi="ru-RU"/>
        </w:rPr>
        <w:t>Социально – коммуникативная;</w:t>
      </w:r>
    </w:p>
    <w:p w:rsidR="00AE7244" w:rsidRPr="001B0F63" w:rsidRDefault="00AE7244" w:rsidP="006502E2">
      <w:pPr>
        <w:widowControl w:val="0"/>
        <w:numPr>
          <w:ilvl w:val="0"/>
          <w:numId w:val="34"/>
        </w:numPr>
        <w:tabs>
          <w:tab w:val="clear" w:pos="720"/>
          <w:tab w:val="num" w:pos="426"/>
        </w:tabs>
        <w:autoSpaceDE w:val="0"/>
        <w:autoSpaceDN w:val="0"/>
        <w:spacing w:after="0" w:line="240" w:lineRule="auto"/>
        <w:ind w:left="0" w:firstLine="0"/>
        <w:contextualSpacing/>
        <w:jc w:val="both"/>
        <w:rPr>
          <w:rFonts w:ascii="Times New Roman" w:eastAsiaTheme="minorEastAsia" w:hAnsi="Times New Roman" w:cs="Times New Roman"/>
          <w:color w:val="000000" w:themeColor="text1"/>
          <w:sz w:val="24"/>
          <w:szCs w:val="24"/>
          <w:lang w:eastAsia="ru-RU" w:bidi="ru-RU"/>
        </w:rPr>
      </w:pPr>
      <w:r w:rsidRPr="001B0F63">
        <w:rPr>
          <w:rFonts w:ascii="Times New Roman" w:eastAsia="Times New Roman" w:hAnsi="Times New Roman" w:cs="Times New Roman"/>
          <w:color w:val="000000" w:themeColor="text1"/>
          <w:sz w:val="24"/>
          <w:szCs w:val="24"/>
          <w:lang w:eastAsia="ru-RU" w:bidi="ru-RU"/>
        </w:rPr>
        <w:t>Познавательная;</w:t>
      </w:r>
    </w:p>
    <w:p w:rsidR="00AE7244" w:rsidRPr="001B0F63" w:rsidRDefault="00AE7244" w:rsidP="006502E2">
      <w:pPr>
        <w:widowControl w:val="0"/>
        <w:numPr>
          <w:ilvl w:val="0"/>
          <w:numId w:val="34"/>
        </w:numPr>
        <w:tabs>
          <w:tab w:val="clear" w:pos="720"/>
          <w:tab w:val="num" w:pos="426"/>
        </w:tabs>
        <w:autoSpaceDE w:val="0"/>
        <w:autoSpaceDN w:val="0"/>
        <w:spacing w:after="0" w:line="240" w:lineRule="auto"/>
        <w:ind w:left="0" w:firstLine="0"/>
        <w:contextualSpacing/>
        <w:jc w:val="both"/>
        <w:rPr>
          <w:rFonts w:ascii="Times New Roman" w:eastAsiaTheme="minorEastAsia" w:hAnsi="Times New Roman" w:cs="Times New Roman"/>
          <w:color w:val="000000" w:themeColor="text1"/>
          <w:sz w:val="24"/>
          <w:szCs w:val="24"/>
          <w:lang w:eastAsia="ru-RU" w:bidi="ru-RU"/>
        </w:rPr>
      </w:pPr>
      <w:r w:rsidRPr="001B0F63">
        <w:rPr>
          <w:rFonts w:ascii="Times New Roman" w:eastAsia="Times New Roman" w:hAnsi="Times New Roman" w:cs="Times New Roman"/>
          <w:color w:val="000000" w:themeColor="text1"/>
          <w:sz w:val="24"/>
          <w:szCs w:val="24"/>
          <w:lang w:eastAsia="ru-RU" w:bidi="ru-RU"/>
        </w:rPr>
        <w:t>Речевая;</w:t>
      </w:r>
    </w:p>
    <w:p w:rsidR="00AE7244" w:rsidRPr="001B0F63" w:rsidRDefault="00AE7244" w:rsidP="006502E2">
      <w:pPr>
        <w:widowControl w:val="0"/>
        <w:numPr>
          <w:ilvl w:val="0"/>
          <w:numId w:val="34"/>
        </w:numPr>
        <w:tabs>
          <w:tab w:val="clear" w:pos="720"/>
          <w:tab w:val="num" w:pos="426"/>
        </w:tabs>
        <w:autoSpaceDE w:val="0"/>
        <w:autoSpaceDN w:val="0"/>
        <w:spacing w:after="0" w:line="240" w:lineRule="auto"/>
        <w:ind w:left="0" w:firstLine="0"/>
        <w:contextualSpacing/>
        <w:jc w:val="both"/>
        <w:rPr>
          <w:rFonts w:ascii="Times New Roman" w:eastAsiaTheme="minorEastAsia" w:hAnsi="Times New Roman" w:cs="Times New Roman"/>
          <w:color w:val="000000" w:themeColor="text1"/>
          <w:sz w:val="24"/>
          <w:szCs w:val="24"/>
          <w:lang w:eastAsia="ru-RU" w:bidi="ru-RU"/>
        </w:rPr>
      </w:pPr>
      <w:r w:rsidRPr="001B0F63">
        <w:rPr>
          <w:rFonts w:ascii="Times New Roman" w:eastAsia="Times New Roman" w:hAnsi="Times New Roman" w:cs="Times New Roman"/>
          <w:color w:val="000000" w:themeColor="text1"/>
          <w:sz w:val="24"/>
          <w:szCs w:val="24"/>
          <w:lang w:eastAsia="ru-RU" w:bidi="ru-RU"/>
        </w:rPr>
        <w:t>Художественно – эстетическая;</w:t>
      </w:r>
    </w:p>
    <w:p w:rsidR="00AE7244" w:rsidRPr="001B0F63" w:rsidRDefault="00AE7244" w:rsidP="006502E2">
      <w:pPr>
        <w:widowControl w:val="0"/>
        <w:numPr>
          <w:ilvl w:val="0"/>
          <w:numId w:val="34"/>
        </w:numPr>
        <w:tabs>
          <w:tab w:val="clear" w:pos="720"/>
          <w:tab w:val="num" w:pos="426"/>
        </w:tabs>
        <w:autoSpaceDE w:val="0"/>
        <w:autoSpaceDN w:val="0"/>
        <w:spacing w:after="0" w:line="240" w:lineRule="auto"/>
        <w:ind w:left="0" w:firstLine="0"/>
        <w:contextualSpacing/>
        <w:jc w:val="both"/>
        <w:rPr>
          <w:rFonts w:ascii="Times New Roman" w:eastAsiaTheme="minorEastAsia" w:hAnsi="Times New Roman" w:cs="Times New Roman"/>
          <w:color w:val="000000" w:themeColor="text1"/>
          <w:sz w:val="24"/>
          <w:szCs w:val="24"/>
          <w:lang w:eastAsia="ru-RU" w:bidi="ru-RU"/>
        </w:rPr>
      </w:pPr>
      <w:r w:rsidRPr="001B0F63">
        <w:rPr>
          <w:rFonts w:ascii="Times New Roman" w:eastAsia="Times New Roman" w:hAnsi="Times New Roman" w:cs="Times New Roman"/>
          <w:color w:val="000000" w:themeColor="text1"/>
          <w:sz w:val="24"/>
          <w:szCs w:val="24"/>
          <w:lang w:eastAsia="ru-RU" w:bidi="ru-RU"/>
        </w:rPr>
        <w:t>Физическая.</w:t>
      </w:r>
    </w:p>
    <w:p w:rsidR="00AE7244" w:rsidRPr="001B0F63" w:rsidRDefault="00AE7244" w:rsidP="001B0F63">
      <w:pPr>
        <w:tabs>
          <w:tab w:val="num" w:pos="426"/>
        </w:tabs>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В каждой области имеются свои центры.</w:t>
      </w:r>
    </w:p>
    <w:p w:rsidR="00AE7244" w:rsidRPr="001B0F63" w:rsidRDefault="00AE7244" w:rsidP="006502E2">
      <w:pPr>
        <w:widowControl w:val="0"/>
        <w:numPr>
          <w:ilvl w:val="0"/>
          <w:numId w:val="33"/>
        </w:numPr>
        <w:tabs>
          <w:tab w:val="num" w:pos="426"/>
        </w:tabs>
        <w:autoSpaceDE w:val="0"/>
        <w:autoSpaceDN w:val="0"/>
        <w:spacing w:after="0" w:line="240" w:lineRule="auto"/>
        <w:ind w:left="0" w:firstLine="0"/>
        <w:contextualSpacing/>
        <w:jc w:val="both"/>
        <w:rPr>
          <w:rFonts w:ascii="Times New Roman" w:eastAsiaTheme="minorEastAsia" w:hAnsi="Times New Roman" w:cs="Times New Roman"/>
          <w:b/>
          <w:bCs/>
          <w:sz w:val="24"/>
          <w:szCs w:val="24"/>
          <w:lang w:eastAsia="ru-RU" w:bidi="ru-RU"/>
        </w:rPr>
      </w:pPr>
      <w:r w:rsidRPr="001B0F63">
        <w:rPr>
          <w:rFonts w:ascii="Times New Roman" w:eastAsia="Times New Roman" w:hAnsi="Times New Roman" w:cs="Times New Roman"/>
          <w:b/>
          <w:bCs/>
          <w:sz w:val="24"/>
          <w:szCs w:val="24"/>
          <w:lang w:eastAsia="ru-RU" w:bidi="ru-RU"/>
        </w:rPr>
        <w:t>Социально-коммуникативное развитие:</w:t>
      </w:r>
    </w:p>
    <w:p w:rsidR="00AE7244" w:rsidRPr="001B0F63" w:rsidRDefault="00AE7244" w:rsidP="006502E2">
      <w:pPr>
        <w:widowControl w:val="0"/>
        <w:numPr>
          <w:ilvl w:val="0"/>
          <w:numId w:val="33"/>
        </w:numPr>
        <w:tabs>
          <w:tab w:val="num" w:pos="426"/>
        </w:tabs>
        <w:autoSpaceDE w:val="0"/>
        <w:autoSpaceDN w:val="0"/>
        <w:spacing w:after="0" w:line="240" w:lineRule="auto"/>
        <w:ind w:left="0" w:firstLine="0"/>
        <w:contextualSpacing/>
        <w:jc w:val="both"/>
        <w:rPr>
          <w:rFonts w:ascii="Times New Roman" w:eastAsia="Times New Roman" w:hAnsi="Times New Roman" w:cs="Times New Roman"/>
          <w:b/>
          <w:bCs/>
          <w:sz w:val="24"/>
          <w:szCs w:val="24"/>
          <w:lang w:eastAsia="ru-RU" w:bidi="ru-RU"/>
        </w:rPr>
      </w:pPr>
      <w:r w:rsidRPr="001B0F63">
        <w:rPr>
          <w:rFonts w:ascii="Times New Roman" w:eastAsia="Times New Roman" w:hAnsi="Times New Roman" w:cs="Times New Roman"/>
          <w:sz w:val="24"/>
          <w:szCs w:val="24"/>
          <w:lang w:eastAsia="ru-RU" w:bidi="ru-RU"/>
        </w:rPr>
        <w:t>Центр ПДД</w:t>
      </w:r>
    </w:p>
    <w:p w:rsidR="00AE7244" w:rsidRPr="001B0F63" w:rsidRDefault="00AE7244" w:rsidP="006502E2">
      <w:pPr>
        <w:widowControl w:val="0"/>
        <w:numPr>
          <w:ilvl w:val="0"/>
          <w:numId w:val="33"/>
        </w:numPr>
        <w:tabs>
          <w:tab w:val="num" w:pos="426"/>
        </w:tabs>
        <w:autoSpaceDE w:val="0"/>
        <w:autoSpaceDN w:val="0"/>
        <w:spacing w:after="0" w:line="240" w:lineRule="auto"/>
        <w:ind w:left="0" w:firstLine="0"/>
        <w:contextualSpacing/>
        <w:jc w:val="both"/>
        <w:rPr>
          <w:rFonts w:ascii="Times New Roman" w:eastAsia="Times New Roman" w:hAnsi="Times New Roman" w:cs="Times New Roman"/>
          <w:sz w:val="24"/>
          <w:szCs w:val="24"/>
          <w:lang w:eastAsia="ru-RU" w:bidi="ru-RU"/>
        </w:rPr>
      </w:pPr>
      <w:r w:rsidRPr="001B0F63">
        <w:rPr>
          <w:rFonts w:ascii="Times New Roman" w:eastAsia="Times New Roman" w:hAnsi="Times New Roman" w:cs="Times New Roman"/>
          <w:sz w:val="24"/>
          <w:szCs w:val="24"/>
          <w:lang w:eastAsia="ru-RU" w:bidi="ru-RU"/>
        </w:rPr>
        <w:t>Центр пожарной безопасности</w:t>
      </w:r>
    </w:p>
    <w:p w:rsidR="00AE7244" w:rsidRPr="001B0F63" w:rsidRDefault="00AE7244" w:rsidP="006502E2">
      <w:pPr>
        <w:widowControl w:val="0"/>
        <w:numPr>
          <w:ilvl w:val="0"/>
          <w:numId w:val="33"/>
        </w:numPr>
        <w:tabs>
          <w:tab w:val="num" w:pos="426"/>
        </w:tabs>
        <w:autoSpaceDE w:val="0"/>
        <w:autoSpaceDN w:val="0"/>
        <w:spacing w:after="0" w:line="240" w:lineRule="auto"/>
        <w:ind w:left="0" w:firstLine="0"/>
        <w:contextualSpacing/>
        <w:jc w:val="both"/>
        <w:rPr>
          <w:rFonts w:ascii="Times New Roman" w:eastAsia="Times New Roman" w:hAnsi="Times New Roman" w:cs="Times New Roman"/>
          <w:sz w:val="24"/>
          <w:szCs w:val="24"/>
          <w:lang w:eastAsia="ru-RU" w:bidi="ru-RU"/>
        </w:rPr>
      </w:pPr>
      <w:r w:rsidRPr="001B0F63">
        <w:rPr>
          <w:rFonts w:ascii="Times New Roman" w:eastAsia="Times New Roman" w:hAnsi="Times New Roman" w:cs="Times New Roman"/>
          <w:sz w:val="24"/>
          <w:szCs w:val="24"/>
          <w:lang w:eastAsia="ru-RU" w:bidi="ru-RU"/>
        </w:rPr>
        <w:t>Центр игровой активности (центр сюжетно-ролевых игр)</w:t>
      </w:r>
    </w:p>
    <w:p w:rsidR="00AE7244" w:rsidRPr="001B0F63" w:rsidRDefault="00AE7244" w:rsidP="006502E2">
      <w:pPr>
        <w:widowControl w:val="0"/>
        <w:numPr>
          <w:ilvl w:val="0"/>
          <w:numId w:val="33"/>
        </w:numPr>
        <w:tabs>
          <w:tab w:val="num" w:pos="426"/>
        </w:tabs>
        <w:autoSpaceDE w:val="0"/>
        <w:autoSpaceDN w:val="0"/>
        <w:spacing w:after="0" w:line="240" w:lineRule="auto"/>
        <w:ind w:left="0" w:firstLine="0"/>
        <w:contextualSpacing/>
        <w:jc w:val="both"/>
        <w:rPr>
          <w:rFonts w:ascii="Times New Roman" w:eastAsiaTheme="minorEastAsia" w:hAnsi="Times New Roman" w:cs="Times New Roman"/>
          <w:b/>
          <w:bCs/>
          <w:sz w:val="24"/>
          <w:szCs w:val="24"/>
          <w:lang w:eastAsia="ru-RU" w:bidi="ru-RU"/>
        </w:rPr>
      </w:pPr>
      <w:r w:rsidRPr="001B0F63">
        <w:rPr>
          <w:rFonts w:ascii="Times New Roman" w:eastAsia="Times New Roman" w:hAnsi="Times New Roman" w:cs="Times New Roman"/>
          <w:b/>
          <w:bCs/>
          <w:sz w:val="24"/>
          <w:szCs w:val="24"/>
          <w:lang w:eastAsia="ru-RU" w:bidi="ru-RU"/>
        </w:rPr>
        <w:t>Познавательное развитие:</w:t>
      </w:r>
    </w:p>
    <w:p w:rsidR="00AE7244" w:rsidRPr="001B0F63" w:rsidRDefault="00AE7244" w:rsidP="006502E2">
      <w:pPr>
        <w:widowControl w:val="0"/>
        <w:numPr>
          <w:ilvl w:val="0"/>
          <w:numId w:val="33"/>
        </w:numPr>
        <w:tabs>
          <w:tab w:val="num" w:pos="426"/>
        </w:tabs>
        <w:autoSpaceDE w:val="0"/>
        <w:autoSpaceDN w:val="0"/>
        <w:spacing w:after="0" w:line="240" w:lineRule="auto"/>
        <w:ind w:left="0" w:firstLine="0"/>
        <w:contextualSpacing/>
        <w:jc w:val="both"/>
        <w:rPr>
          <w:rFonts w:ascii="Times New Roman" w:eastAsia="Times New Roman" w:hAnsi="Times New Roman" w:cs="Times New Roman"/>
          <w:b/>
          <w:bCs/>
          <w:sz w:val="24"/>
          <w:szCs w:val="24"/>
          <w:lang w:eastAsia="ru-RU" w:bidi="ru-RU"/>
        </w:rPr>
      </w:pPr>
      <w:r w:rsidRPr="001B0F63">
        <w:rPr>
          <w:rFonts w:ascii="Times New Roman" w:eastAsia="Times New Roman" w:hAnsi="Times New Roman" w:cs="Times New Roman"/>
          <w:sz w:val="24"/>
          <w:szCs w:val="24"/>
          <w:lang w:eastAsia="ru-RU" w:bidi="ru-RU"/>
        </w:rPr>
        <w:t>Центр «Уголок Природы»</w:t>
      </w:r>
    </w:p>
    <w:p w:rsidR="00AE7244" w:rsidRPr="001B0F63" w:rsidRDefault="00AE7244" w:rsidP="006502E2">
      <w:pPr>
        <w:widowControl w:val="0"/>
        <w:numPr>
          <w:ilvl w:val="0"/>
          <w:numId w:val="32"/>
        </w:numPr>
        <w:tabs>
          <w:tab w:val="num" w:pos="426"/>
        </w:tabs>
        <w:autoSpaceDE w:val="0"/>
        <w:autoSpaceDN w:val="0"/>
        <w:spacing w:after="0" w:line="240" w:lineRule="auto"/>
        <w:ind w:left="0" w:firstLine="0"/>
        <w:contextualSpacing/>
        <w:jc w:val="both"/>
        <w:rPr>
          <w:rFonts w:ascii="Times New Roman" w:eastAsia="Times New Roman" w:hAnsi="Times New Roman" w:cs="Times New Roman"/>
          <w:sz w:val="24"/>
          <w:szCs w:val="24"/>
          <w:lang w:eastAsia="ru-RU" w:bidi="ru-RU"/>
        </w:rPr>
      </w:pPr>
      <w:r w:rsidRPr="001B0F63">
        <w:rPr>
          <w:rFonts w:ascii="Times New Roman" w:eastAsia="Times New Roman" w:hAnsi="Times New Roman" w:cs="Times New Roman"/>
          <w:sz w:val="24"/>
          <w:szCs w:val="24"/>
          <w:lang w:eastAsia="ru-RU" w:bidi="ru-RU"/>
        </w:rPr>
        <w:t>Центр сенсорного развития</w:t>
      </w:r>
    </w:p>
    <w:p w:rsidR="00AE7244" w:rsidRPr="001B0F63" w:rsidRDefault="00AE7244" w:rsidP="006502E2">
      <w:pPr>
        <w:widowControl w:val="0"/>
        <w:numPr>
          <w:ilvl w:val="0"/>
          <w:numId w:val="32"/>
        </w:numPr>
        <w:tabs>
          <w:tab w:val="num" w:pos="426"/>
        </w:tabs>
        <w:autoSpaceDE w:val="0"/>
        <w:autoSpaceDN w:val="0"/>
        <w:spacing w:after="0" w:line="240" w:lineRule="auto"/>
        <w:ind w:left="0" w:firstLine="0"/>
        <w:contextualSpacing/>
        <w:jc w:val="both"/>
        <w:rPr>
          <w:rFonts w:ascii="Times New Roman" w:eastAsia="Times New Roman" w:hAnsi="Times New Roman" w:cs="Times New Roman"/>
          <w:sz w:val="24"/>
          <w:szCs w:val="24"/>
          <w:lang w:eastAsia="ru-RU" w:bidi="ru-RU"/>
        </w:rPr>
      </w:pPr>
      <w:r w:rsidRPr="001B0F63">
        <w:rPr>
          <w:rFonts w:ascii="Times New Roman" w:eastAsia="Times New Roman" w:hAnsi="Times New Roman" w:cs="Times New Roman"/>
          <w:sz w:val="24"/>
          <w:szCs w:val="24"/>
          <w:lang w:eastAsia="ru-RU" w:bidi="ru-RU"/>
        </w:rPr>
        <w:t>Центр конструктивной деятельности</w:t>
      </w:r>
    </w:p>
    <w:p w:rsidR="00AE7244" w:rsidRPr="001B0F63" w:rsidRDefault="00AE7244" w:rsidP="006502E2">
      <w:pPr>
        <w:widowControl w:val="0"/>
        <w:numPr>
          <w:ilvl w:val="0"/>
          <w:numId w:val="32"/>
        </w:numPr>
        <w:tabs>
          <w:tab w:val="num" w:pos="426"/>
        </w:tabs>
        <w:autoSpaceDE w:val="0"/>
        <w:autoSpaceDN w:val="0"/>
        <w:spacing w:after="0" w:line="240" w:lineRule="auto"/>
        <w:ind w:left="0" w:firstLine="0"/>
        <w:contextualSpacing/>
        <w:jc w:val="both"/>
        <w:rPr>
          <w:rFonts w:ascii="Times New Roman" w:eastAsia="Times New Roman" w:hAnsi="Times New Roman" w:cs="Times New Roman"/>
          <w:sz w:val="24"/>
          <w:szCs w:val="24"/>
          <w:lang w:eastAsia="ru-RU" w:bidi="ru-RU"/>
        </w:rPr>
      </w:pPr>
      <w:r w:rsidRPr="001B0F63">
        <w:rPr>
          <w:rFonts w:ascii="Times New Roman" w:eastAsia="Times New Roman" w:hAnsi="Times New Roman" w:cs="Times New Roman"/>
          <w:sz w:val="24"/>
          <w:szCs w:val="24"/>
          <w:lang w:eastAsia="ru-RU" w:bidi="ru-RU"/>
        </w:rPr>
        <w:t>Центр математического развития</w:t>
      </w:r>
    </w:p>
    <w:p w:rsidR="00AE7244" w:rsidRPr="001B0F63" w:rsidRDefault="00AE7244" w:rsidP="006502E2">
      <w:pPr>
        <w:widowControl w:val="0"/>
        <w:numPr>
          <w:ilvl w:val="0"/>
          <w:numId w:val="32"/>
        </w:numPr>
        <w:tabs>
          <w:tab w:val="num" w:pos="426"/>
        </w:tabs>
        <w:autoSpaceDE w:val="0"/>
        <w:autoSpaceDN w:val="0"/>
        <w:spacing w:after="0" w:line="240" w:lineRule="auto"/>
        <w:ind w:left="0" w:firstLine="0"/>
        <w:contextualSpacing/>
        <w:jc w:val="both"/>
        <w:rPr>
          <w:rFonts w:ascii="Times New Roman" w:eastAsia="Times New Roman" w:hAnsi="Times New Roman" w:cs="Times New Roman"/>
          <w:sz w:val="24"/>
          <w:szCs w:val="24"/>
          <w:lang w:eastAsia="ru-RU" w:bidi="ru-RU"/>
        </w:rPr>
      </w:pPr>
      <w:r w:rsidRPr="001B0F63">
        <w:rPr>
          <w:rFonts w:ascii="Times New Roman" w:eastAsia="Times New Roman" w:hAnsi="Times New Roman" w:cs="Times New Roman"/>
          <w:sz w:val="24"/>
          <w:szCs w:val="24"/>
          <w:lang w:eastAsia="ru-RU" w:bidi="ru-RU"/>
        </w:rPr>
        <w:t>Центр экспериментирования</w:t>
      </w:r>
    </w:p>
    <w:p w:rsidR="00AE7244" w:rsidRPr="001B0F63" w:rsidRDefault="00AE7244" w:rsidP="006502E2">
      <w:pPr>
        <w:widowControl w:val="0"/>
        <w:numPr>
          <w:ilvl w:val="0"/>
          <w:numId w:val="32"/>
        </w:numPr>
        <w:tabs>
          <w:tab w:val="num" w:pos="426"/>
        </w:tabs>
        <w:autoSpaceDE w:val="0"/>
        <w:autoSpaceDN w:val="0"/>
        <w:spacing w:after="0" w:line="240" w:lineRule="auto"/>
        <w:ind w:left="0" w:firstLine="0"/>
        <w:contextualSpacing/>
        <w:jc w:val="both"/>
        <w:rPr>
          <w:rFonts w:ascii="Times New Roman" w:eastAsiaTheme="minorEastAsia" w:hAnsi="Times New Roman" w:cs="Times New Roman"/>
          <w:b/>
          <w:bCs/>
          <w:sz w:val="24"/>
          <w:szCs w:val="24"/>
          <w:lang w:eastAsia="ru-RU" w:bidi="ru-RU"/>
        </w:rPr>
      </w:pPr>
      <w:r w:rsidRPr="001B0F63">
        <w:rPr>
          <w:rFonts w:ascii="Times New Roman" w:eastAsia="Times New Roman" w:hAnsi="Times New Roman" w:cs="Times New Roman"/>
          <w:b/>
          <w:bCs/>
          <w:sz w:val="24"/>
          <w:szCs w:val="24"/>
          <w:lang w:eastAsia="ru-RU" w:bidi="ru-RU"/>
        </w:rPr>
        <w:t>Речевое развитие:</w:t>
      </w:r>
    </w:p>
    <w:p w:rsidR="00AE7244" w:rsidRPr="001B0F63" w:rsidRDefault="00AE7244" w:rsidP="006502E2">
      <w:pPr>
        <w:widowControl w:val="0"/>
        <w:numPr>
          <w:ilvl w:val="0"/>
          <w:numId w:val="32"/>
        </w:numPr>
        <w:tabs>
          <w:tab w:val="num" w:pos="426"/>
        </w:tabs>
        <w:autoSpaceDE w:val="0"/>
        <w:autoSpaceDN w:val="0"/>
        <w:spacing w:after="0" w:line="240" w:lineRule="auto"/>
        <w:ind w:left="0" w:firstLine="0"/>
        <w:contextualSpacing/>
        <w:jc w:val="both"/>
        <w:rPr>
          <w:rFonts w:ascii="Times New Roman" w:eastAsia="Times New Roman" w:hAnsi="Times New Roman" w:cs="Times New Roman"/>
          <w:b/>
          <w:bCs/>
          <w:sz w:val="24"/>
          <w:szCs w:val="24"/>
          <w:lang w:eastAsia="ru-RU" w:bidi="ru-RU"/>
        </w:rPr>
      </w:pPr>
      <w:r w:rsidRPr="001B0F63">
        <w:rPr>
          <w:rFonts w:ascii="Times New Roman" w:eastAsia="Times New Roman" w:hAnsi="Times New Roman" w:cs="Times New Roman"/>
          <w:sz w:val="24"/>
          <w:szCs w:val="24"/>
          <w:lang w:eastAsia="ru-RU" w:bidi="ru-RU"/>
        </w:rPr>
        <w:t>Центр Книги</w:t>
      </w:r>
    </w:p>
    <w:p w:rsidR="00AE7244" w:rsidRPr="001B0F63" w:rsidRDefault="00AE7244" w:rsidP="006502E2">
      <w:pPr>
        <w:widowControl w:val="0"/>
        <w:numPr>
          <w:ilvl w:val="0"/>
          <w:numId w:val="32"/>
        </w:numPr>
        <w:tabs>
          <w:tab w:val="num" w:pos="426"/>
        </w:tabs>
        <w:autoSpaceDE w:val="0"/>
        <w:autoSpaceDN w:val="0"/>
        <w:spacing w:after="0" w:line="240" w:lineRule="auto"/>
        <w:ind w:left="0" w:firstLine="0"/>
        <w:contextualSpacing/>
        <w:jc w:val="both"/>
        <w:rPr>
          <w:rFonts w:ascii="Times New Roman" w:eastAsiaTheme="minorEastAsia" w:hAnsi="Times New Roman" w:cs="Times New Roman"/>
          <w:b/>
          <w:bCs/>
          <w:sz w:val="24"/>
          <w:szCs w:val="24"/>
          <w:lang w:eastAsia="ru-RU" w:bidi="ru-RU"/>
        </w:rPr>
      </w:pPr>
      <w:r w:rsidRPr="001B0F63">
        <w:rPr>
          <w:rFonts w:ascii="Times New Roman" w:eastAsia="Times New Roman" w:hAnsi="Times New Roman" w:cs="Times New Roman"/>
          <w:b/>
          <w:bCs/>
          <w:sz w:val="24"/>
          <w:szCs w:val="24"/>
          <w:lang w:eastAsia="ru-RU" w:bidi="ru-RU"/>
        </w:rPr>
        <w:t>Художественно-эстетическое развитие:</w:t>
      </w:r>
    </w:p>
    <w:p w:rsidR="00AE7244" w:rsidRPr="001B0F63" w:rsidRDefault="00AE7244" w:rsidP="006502E2">
      <w:pPr>
        <w:widowControl w:val="0"/>
        <w:numPr>
          <w:ilvl w:val="0"/>
          <w:numId w:val="32"/>
        </w:numPr>
        <w:tabs>
          <w:tab w:val="num" w:pos="426"/>
        </w:tabs>
        <w:autoSpaceDE w:val="0"/>
        <w:autoSpaceDN w:val="0"/>
        <w:spacing w:after="0" w:line="240" w:lineRule="auto"/>
        <w:ind w:left="0" w:firstLine="0"/>
        <w:contextualSpacing/>
        <w:jc w:val="both"/>
        <w:rPr>
          <w:rFonts w:ascii="Times New Roman" w:eastAsia="Times New Roman" w:hAnsi="Times New Roman" w:cs="Times New Roman"/>
          <w:b/>
          <w:bCs/>
          <w:sz w:val="24"/>
          <w:szCs w:val="24"/>
          <w:lang w:eastAsia="ru-RU" w:bidi="ru-RU"/>
        </w:rPr>
      </w:pPr>
      <w:r w:rsidRPr="001B0F63">
        <w:rPr>
          <w:rFonts w:ascii="Times New Roman" w:eastAsia="Times New Roman" w:hAnsi="Times New Roman" w:cs="Times New Roman"/>
          <w:sz w:val="24"/>
          <w:szCs w:val="24"/>
          <w:lang w:eastAsia="ru-RU" w:bidi="ru-RU"/>
        </w:rPr>
        <w:t xml:space="preserve">Центр </w:t>
      </w:r>
      <w:proofErr w:type="gramStart"/>
      <w:r w:rsidRPr="001B0F63">
        <w:rPr>
          <w:rFonts w:ascii="Times New Roman" w:eastAsia="Times New Roman" w:hAnsi="Times New Roman" w:cs="Times New Roman"/>
          <w:sz w:val="24"/>
          <w:szCs w:val="24"/>
          <w:lang w:eastAsia="ru-RU" w:bidi="ru-RU"/>
        </w:rPr>
        <w:t>ИЗО</w:t>
      </w:r>
      <w:proofErr w:type="gramEnd"/>
      <w:r w:rsidRPr="001B0F63">
        <w:rPr>
          <w:rFonts w:ascii="Times New Roman" w:eastAsia="Times New Roman" w:hAnsi="Times New Roman" w:cs="Times New Roman"/>
          <w:sz w:val="24"/>
          <w:szCs w:val="24"/>
          <w:lang w:eastAsia="ru-RU" w:bidi="ru-RU"/>
        </w:rPr>
        <w:t xml:space="preserve"> или </w:t>
      </w:r>
      <w:proofErr w:type="gramStart"/>
      <w:r w:rsidRPr="001B0F63">
        <w:rPr>
          <w:rFonts w:ascii="Times New Roman" w:eastAsia="Times New Roman" w:hAnsi="Times New Roman" w:cs="Times New Roman"/>
          <w:sz w:val="24"/>
          <w:szCs w:val="24"/>
          <w:lang w:eastAsia="ru-RU" w:bidi="ru-RU"/>
        </w:rPr>
        <w:t>уголок</w:t>
      </w:r>
      <w:proofErr w:type="gramEnd"/>
      <w:r w:rsidRPr="001B0F63">
        <w:rPr>
          <w:rFonts w:ascii="Times New Roman" w:eastAsia="Times New Roman" w:hAnsi="Times New Roman" w:cs="Times New Roman"/>
          <w:sz w:val="24"/>
          <w:szCs w:val="24"/>
          <w:lang w:eastAsia="ru-RU" w:bidi="ru-RU"/>
        </w:rPr>
        <w:t xml:space="preserve"> творчества</w:t>
      </w:r>
    </w:p>
    <w:p w:rsidR="00AE7244" w:rsidRPr="001B0F63" w:rsidRDefault="00AE7244" w:rsidP="006502E2">
      <w:pPr>
        <w:widowControl w:val="0"/>
        <w:numPr>
          <w:ilvl w:val="0"/>
          <w:numId w:val="32"/>
        </w:numPr>
        <w:tabs>
          <w:tab w:val="num" w:pos="426"/>
        </w:tabs>
        <w:autoSpaceDE w:val="0"/>
        <w:autoSpaceDN w:val="0"/>
        <w:spacing w:after="0" w:line="240" w:lineRule="auto"/>
        <w:ind w:left="0" w:firstLine="0"/>
        <w:contextualSpacing/>
        <w:jc w:val="both"/>
        <w:rPr>
          <w:rFonts w:ascii="Times New Roman" w:eastAsia="Times New Roman" w:hAnsi="Times New Roman" w:cs="Times New Roman"/>
          <w:b/>
          <w:bCs/>
          <w:sz w:val="24"/>
          <w:szCs w:val="24"/>
          <w:lang w:eastAsia="ru-RU" w:bidi="ru-RU"/>
        </w:rPr>
      </w:pPr>
      <w:r w:rsidRPr="001B0F63">
        <w:rPr>
          <w:rFonts w:ascii="Times New Roman" w:eastAsia="Times New Roman" w:hAnsi="Times New Roman" w:cs="Times New Roman"/>
          <w:sz w:val="24"/>
          <w:szCs w:val="24"/>
          <w:lang w:eastAsia="ru-RU" w:bidi="ru-RU"/>
        </w:rPr>
        <w:t>Центр музыкально-театрализованной деятельности</w:t>
      </w:r>
    </w:p>
    <w:p w:rsidR="00AE7244" w:rsidRPr="001B0F63" w:rsidRDefault="00AE7244" w:rsidP="006502E2">
      <w:pPr>
        <w:widowControl w:val="0"/>
        <w:numPr>
          <w:ilvl w:val="0"/>
          <w:numId w:val="32"/>
        </w:numPr>
        <w:tabs>
          <w:tab w:val="num" w:pos="426"/>
        </w:tabs>
        <w:autoSpaceDE w:val="0"/>
        <w:autoSpaceDN w:val="0"/>
        <w:spacing w:after="0" w:line="240" w:lineRule="auto"/>
        <w:ind w:left="0" w:firstLine="0"/>
        <w:contextualSpacing/>
        <w:jc w:val="both"/>
        <w:rPr>
          <w:rFonts w:ascii="Times New Roman" w:eastAsiaTheme="minorEastAsia" w:hAnsi="Times New Roman" w:cs="Times New Roman"/>
          <w:b/>
          <w:bCs/>
          <w:sz w:val="24"/>
          <w:szCs w:val="24"/>
          <w:lang w:eastAsia="ru-RU" w:bidi="ru-RU"/>
        </w:rPr>
      </w:pPr>
      <w:r w:rsidRPr="001B0F63">
        <w:rPr>
          <w:rFonts w:ascii="Times New Roman" w:eastAsia="Times New Roman" w:hAnsi="Times New Roman" w:cs="Times New Roman"/>
          <w:b/>
          <w:bCs/>
          <w:sz w:val="24"/>
          <w:szCs w:val="24"/>
          <w:lang w:eastAsia="ru-RU" w:bidi="ru-RU"/>
        </w:rPr>
        <w:t>Физическое развитие:</w:t>
      </w:r>
    </w:p>
    <w:p w:rsidR="00AE7244" w:rsidRPr="001B0F63" w:rsidRDefault="00AE7244" w:rsidP="006502E2">
      <w:pPr>
        <w:widowControl w:val="0"/>
        <w:numPr>
          <w:ilvl w:val="0"/>
          <w:numId w:val="32"/>
        </w:numPr>
        <w:tabs>
          <w:tab w:val="num" w:pos="426"/>
        </w:tabs>
        <w:autoSpaceDE w:val="0"/>
        <w:autoSpaceDN w:val="0"/>
        <w:spacing w:after="0" w:line="240" w:lineRule="auto"/>
        <w:ind w:left="0" w:firstLine="0"/>
        <w:contextualSpacing/>
        <w:jc w:val="both"/>
        <w:rPr>
          <w:rFonts w:ascii="Times New Roman" w:eastAsia="Times New Roman" w:hAnsi="Times New Roman" w:cs="Times New Roman"/>
          <w:b/>
          <w:bCs/>
          <w:sz w:val="24"/>
          <w:szCs w:val="24"/>
          <w:lang w:eastAsia="ru-RU" w:bidi="ru-RU"/>
        </w:rPr>
      </w:pPr>
      <w:r w:rsidRPr="001B0F63">
        <w:rPr>
          <w:rFonts w:ascii="Times New Roman" w:eastAsia="Times New Roman" w:hAnsi="Times New Roman" w:cs="Times New Roman"/>
          <w:sz w:val="24"/>
          <w:szCs w:val="24"/>
          <w:lang w:eastAsia="ru-RU" w:bidi="ru-RU"/>
        </w:rPr>
        <w:t>Центр физического развития</w:t>
      </w:r>
    </w:p>
    <w:p w:rsidR="00AE7244" w:rsidRPr="001B0F63" w:rsidRDefault="00A1080C" w:rsidP="001B0F63">
      <w:pPr>
        <w:tabs>
          <w:tab w:val="num" w:pos="426"/>
        </w:tabs>
        <w:jc w:val="both"/>
        <w:rPr>
          <w:rFonts w:ascii="Times New Roman" w:eastAsia="Times New Roman" w:hAnsi="Times New Roman" w:cs="Times New Roman"/>
          <w:b/>
          <w:bCs/>
          <w:sz w:val="24"/>
          <w:szCs w:val="24"/>
        </w:rPr>
      </w:pPr>
      <w:r w:rsidRPr="001B0F63">
        <w:rPr>
          <w:rFonts w:ascii="Times New Roman" w:eastAsia="Times New Roman" w:hAnsi="Times New Roman" w:cs="Times New Roman"/>
          <w:b/>
          <w:bCs/>
          <w:sz w:val="24"/>
          <w:szCs w:val="24"/>
        </w:rPr>
        <w:t xml:space="preserve">      </w:t>
      </w:r>
      <w:r w:rsidR="00AE7244" w:rsidRPr="001B0F63">
        <w:rPr>
          <w:rFonts w:ascii="Times New Roman" w:eastAsia="Times New Roman" w:hAnsi="Times New Roman" w:cs="Times New Roman"/>
          <w:b/>
          <w:bCs/>
          <w:sz w:val="24"/>
          <w:szCs w:val="24"/>
        </w:rPr>
        <w:t>Центр уединения и релаксации</w:t>
      </w:r>
    </w:p>
    <w:p w:rsidR="00AE7244" w:rsidRPr="001B0F63" w:rsidRDefault="00A1080C" w:rsidP="001B0F63">
      <w:pPr>
        <w:tabs>
          <w:tab w:val="num" w:pos="426"/>
        </w:tabs>
        <w:jc w:val="both"/>
        <w:rPr>
          <w:rFonts w:ascii="Times New Roman" w:eastAsia="Times New Roman" w:hAnsi="Times New Roman" w:cs="Times New Roman"/>
          <w:b/>
          <w:bCs/>
          <w:sz w:val="24"/>
          <w:szCs w:val="24"/>
        </w:rPr>
      </w:pPr>
      <w:r w:rsidRPr="001B0F63">
        <w:rPr>
          <w:rFonts w:ascii="Times New Roman" w:eastAsia="Times New Roman" w:hAnsi="Times New Roman" w:cs="Times New Roman"/>
          <w:b/>
          <w:bCs/>
          <w:sz w:val="24"/>
          <w:szCs w:val="24"/>
        </w:rPr>
        <w:t xml:space="preserve">    </w:t>
      </w:r>
      <w:r w:rsidR="00AE7244" w:rsidRPr="001B0F63">
        <w:rPr>
          <w:rFonts w:ascii="Times New Roman" w:eastAsia="Times New Roman" w:hAnsi="Times New Roman" w:cs="Times New Roman"/>
          <w:b/>
          <w:bCs/>
          <w:sz w:val="24"/>
          <w:szCs w:val="24"/>
        </w:rPr>
        <w:t xml:space="preserve"> Постер достижений</w:t>
      </w:r>
    </w:p>
    <w:p w:rsidR="00AE7244" w:rsidRPr="00B25EF4" w:rsidRDefault="00AE7244" w:rsidP="00487687">
      <w:pPr>
        <w:pStyle w:val="a3"/>
        <w:rPr>
          <w:rFonts w:ascii="Times New Roman" w:hAnsi="Times New Roman" w:cs="Times New Roman"/>
          <w:b/>
          <w:sz w:val="24"/>
          <w:szCs w:val="24"/>
        </w:rPr>
      </w:pPr>
      <w:r w:rsidRPr="00B25EF4">
        <w:rPr>
          <w:rFonts w:ascii="Times New Roman" w:hAnsi="Times New Roman" w:cs="Times New Roman"/>
          <w:b/>
          <w:sz w:val="24"/>
          <w:szCs w:val="24"/>
        </w:rPr>
        <w:lastRenderedPageBreak/>
        <w:t>Социально-коммуникативное развитие.</w:t>
      </w:r>
    </w:p>
    <w:p w:rsidR="00AE7244" w:rsidRPr="00487687" w:rsidRDefault="00AE7244" w:rsidP="00487687">
      <w:pPr>
        <w:pStyle w:val="a3"/>
        <w:rPr>
          <w:rFonts w:ascii="Times New Roman" w:hAnsi="Times New Roman" w:cs="Times New Roman"/>
          <w:sz w:val="24"/>
          <w:szCs w:val="24"/>
        </w:rPr>
      </w:pPr>
      <w:r w:rsidRPr="00487687">
        <w:rPr>
          <w:rFonts w:ascii="Times New Roman" w:hAnsi="Times New Roman" w:cs="Times New Roman"/>
          <w:sz w:val="24"/>
          <w:szCs w:val="24"/>
        </w:rPr>
        <w:t>Игра — основной вид деятельности наших малышей. Здесь находятся “Больница”, “Магазин”, “Парикмахерская”, “Кухня”, “Дом. Семья”</w:t>
      </w:r>
    </w:p>
    <w:p w:rsidR="00AE7244" w:rsidRPr="00487687" w:rsidRDefault="00AE7244" w:rsidP="00487687">
      <w:pPr>
        <w:pStyle w:val="a3"/>
        <w:rPr>
          <w:rFonts w:ascii="Times New Roman" w:hAnsi="Times New Roman" w:cs="Times New Roman"/>
          <w:sz w:val="24"/>
          <w:szCs w:val="24"/>
        </w:rPr>
      </w:pPr>
      <w:r w:rsidRPr="00487687">
        <w:rPr>
          <w:rFonts w:ascii="Times New Roman" w:hAnsi="Times New Roman" w:cs="Times New Roman"/>
          <w:sz w:val="24"/>
          <w:szCs w:val="24"/>
        </w:rPr>
        <w:t xml:space="preserve">В центре по ПДД и пожарной безопасности находятся необходимые атрибуты к сюжетно-ролевым играм и занятиям по закреплению правилам дорожного движения. </w:t>
      </w:r>
    </w:p>
    <w:p w:rsidR="00AE7244" w:rsidRPr="00487687" w:rsidRDefault="00AE7244" w:rsidP="00487687">
      <w:pPr>
        <w:pStyle w:val="a3"/>
        <w:rPr>
          <w:rFonts w:ascii="Times New Roman" w:hAnsi="Times New Roman" w:cs="Times New Roman"/>
          <w:sz w:val="24"/>
          <w:szCs w:val="24"/>
        </w:rPr>
      </w:pPr>
      <w:r w:rsidRPr="00B25EF4">
        <w:rPr>
          <w:rFonts w:ascii="Times New Roman" w:hAnsi="Times New Roman" w:cs="Times New Roman"/>
          <w:b/>
          <w:sz w:val="24"/>
          <w:szCs w:val="24"/>
        </w:rPr>
        <w:t>Познавательное направление</w:t>
      </w:r>
      <w:r w:rsidRPr="00487687">
        <w:rPr>
          <w:rFonts w:ascii="Times New Roman" w:hAnsi="Times New Roman" w:cs="Times New Roman"/>
          <w:sz w:val="24"/>
          <w:szCs w:val="24"/>
        </w:rPr>
        <w:t>.</w:t>
      </w:r>
    </w:p>
    <w:p w:rsidR="00AE7244" w:rsidRPr="00487687" w:rsidRDefault="00AE7244" w:rsidP="00487687">
      <w:pPr>
        <w:pStyle w:val="a3"/>
        <w:rPr>
          <w:rFonts w:ascii="Times New Roman" w:hAnsi="Times New Roman" w:cs="Times New Roman"/>
          <w:sz w:val="24"/>
          <w:szCs w:val="24"/>
        </w:rPr>
      </w:pPr>
      <w:r w:rsidRPr="00487687">
        <w:rPr>
          <w:rFonts w:ascii="Times New Roman" w:hAnsi="Times New Roman" w:cs="Times New Roman"/>
          <w:sz w:val="24"/>
          <w:szCs w:val="24"/>
        </w:rPr>
        <w:t xml:space="preserve"> В нем находится материал для осуществления опытной деятельности: лупы, мерные стаканчики, песочные часы, камни и т.п.</w:t>
      </w:r>
    </w:p>
    <w:p w:rsidR="00AE7244" w:rsidRPr="00487687" w:rsidRDefault="00AE7244" w:rsidP="00487687">
      <w:pPr>
        <w:pStyle w:val="a3"/>
        <w:rPr>
          <w:rFonts w:ascii="Times New Roman" w:hAnsi="Times New Roman" w:cs="Times New Roman"/>
          <w:sz w:val="24"/>
          <w:szCs w:val="24"/>
        </w:rPr>
      </w:pPr>
      <w:r w:rsidRPr="00B25EF4">
        <w:rPr>
          <w:rFonts w:ascii="Times New Roman" w:hAnsi="Times New Roman" w:cs="Times New Roman"/>
          <w:b/>
          <w:sz w:val="24"/>
          <w:szCs w:val="24"/>
        </w:rPr>
        <w:t>Центр математического развития</w:t>
      </w:r>
      <w:r w:rsidRPr="00487687">
        <w:rPr>
          <w:rFonts w:ascii="Times New Roman" w:hAnsi="Times New Roman" w:cs="Times New Roman"/>
          <w:sz w:val="24"/>
          <w:szCs w:val="24"/>
        </w:rPr>
        <w:t>: пособия с цифрами, счетный материал, дидактические игры, развивающие игры математического содержания.</w:t>
      </w:r>
    </w:p>
    <w:p w:rsidR="00AE7244" w:rsidRPr="00487687" w:rsidRDefault="00AE7244" w:rsidP="00487687">
      <w:pPr>
        <w:pStyle w:val="a3"/>
        <w:rPr>
          <w:rFonts w:ascii="Times New Roman" w:hAnsi="Times New Roman" w:cs="Times New Roman"/>
          <w:sz w:val="24"/>
          <w:szCs w:val="24"/>
        </w:rPr>
      </w:pPr>
      <w:r w:rsidRPr="00B25EF4">
        <w:rPr>
          <w:rFonts w:ascii="Times New Roman" w:hAnsi="Times New Roman" w:cs="Times New Roman"/>
          <w:b/>
          <w:sz w:val="24"/>
          <w:szCs w:val="24"/>
        </w:rPr>
        <w:t>Центр конструктивной</w:t>
      </w:r>
      <w:r w:rsidRPr="00487687">
        <w:rPr>
          <w:rFonts w:ascii="Times New Roman" w:hAnsi="Times New Roman" w:cs="Times New Roman"/>
          <w:sz w:val="24"/>
          <w:szCs w:val="24"/>
        </w:rPr>
        <w:t xml:space="preserve"> деятельности организован так, чтобы дети могли строить подгруппой и индивидуально. Имеется крупный и мелкий строитель, </w:t>
      </w:r>
      <w:proofErr w:type="gramStart"/>
      <w:r w:rsidRPr="00487687">
        <w:rPr>
          <w:rFonts w:ascii="Times New Roman" w:hAnsi="Times New Roman" w:cs="Times New Roman"/>
          <w:sz w:val="24"/>
          <w:szCs w:val="24"/>
        </w:rPr>
        <w:t>разнообразное</w:t>
      </w:r>
      <w:proofErr w:type="gramEnd"/>
      <w:r w:rsidRPr="00487687">
        <w:rPr>
          <w:rFonts w:ascii="Times New Roman" w:hAnsi="Times New Roman" w:cs="Times New Roman"/>
          <w:sz w:val="24"/>
          <w:szCs w:val="24"/>
        </w:rPr>
        <w:t xml:space="preserve"> </w:t>
      </w:r>
      <w:proofErr w:type="spellStart"/>
      <w:r w:rsidRPr="00487687">
        <w:rPr>
          <w:rFonts w:ascii="Times New Roman" w:hAnsi="Times New Roman" w:cs="Times New Roman"/>
          <w:sz w:val="24"/>
          <w:szCs w:val="24"/>
        </w:rPr>
        <w:t>лего</w:t>
      </w:r>
      <w:proofErr w:type="spellEnd"/>
      <w:r w:rsidRPr="00487687">
        <w:rPr>
          <w:rFonts w:ascii="Times New Roman" w:hAnsi="Times New Roman" w:cs="Times New Roman"/>
          <w:sz w:val="24"/>
          <w:szCs w:val="24"/>
        </w:rPr>
        <w:t>, конструкторы.</w:t>
      </w:r>
    </w:p>
    <w:p w:rsidR="00AE7244" w:rsidRPr="00487687" w:rsidRDefault="00AE7244" w:rsidP="00487687">
      <w:pPr>
        <w:pStyle w:val="a3"/>
        <w:rPr>
          <w:rFonts w:ascii="Times New Roman" w:hAnsi="Times New Roman" w:cs="Times New Roman"/>
          <w:sz w:val="24"/>
          <w:szCs w:val="24"/>
        </w:rPr>
      </w:pPr>
      <w:r w:rsidRPr="00B25EF4">
        <w:rPr>
          <w:rFonts w:ascii="Times New Roman" w:hAnsi="Times New Roman" w:cs="Times New Roman"/>
          <w:b/>
          <w:sz w:val="24"/>
          <w:szCs w:val="24"/>
        </w:rPr>
        <w:t>В уголке природы</w:t>
      </w:r>
      <w:r w:rsidRPr="00487687">
        <w:rPr>
          <w:rFonts w:ascii="Times New Roman" w:hAnsi="Times New Roman" w:cs="Times New Roman"/>
          <w:sz w:val="24"/>
          <w:szCs w:val="24"/>
        </w:rPr>
        <w:t xml:space="preserve"> подобраны безопасные растения, имается необходимое оборудование по уходу за ними.</w:t>
      </w:r>
    </w:p>
    <w:p w:rsidR="00AE7244" w:rsidRPr="00B25EF4" w:rsidRDefault="00AE7244" w:rsidP="00487687">
      <w:pPr>
        <w:pStyle w:val="a3"/>
        <w:rPr>
          <w:rFonts w:ascii="Times New Roman" w:hAnsi="Times New Roman" w:cs="Times New Roman"/>
          <w:b/>
          <w:sz w:val="24"/>
          <w:szCs w:val="24"/>
        </w:rPr>
      </w:pPr>
      <w:r w:rsidRPr="00B25EF4">
        <w:rPr>
          <w:rFonts w:ascii="Times New Roman" w:hAnsi="Times New Roman" w:cs="Times New Roman"/>
          <w:b/>
          <w:sz w:val="24"/>
          <w:szCs w:val="24"/>
        </w:rPr>
        <w:t>Речевое развитие.</w:t>
      </w:r>
    </w:p>
    <w:p w:rsidR="00AE7244" w:rsidRPr="00487687" w:rsidRDefault="00AE7244" w:rsidP="00487687">
      <w:pPr>
        <w:pStyle w:val="a3"/>
        <w:rPr>
          <w:rFonts w:ascii="Times New Roman" w:hAnsi="Times New Roman" w:cs="Times New Roman"/>
          <w:sz w:val="24"/>
          <w:szCs w:val="24"/>
        </w:rPr>
      </w:pPr>
      <w:r w:rsidRPr="00487687">
        <w:rPr>
          <w:rFonts w:ascii="Times New Roman" w:hAnsi="Times New Roman" w:cs="Times New Roman"/>
          <w:sz w:val="24"/>
          <w:szCs w:val="24"/>
        </w:rPr>
        <w:t xml:space="preserve"> В этом уголке ребенок имеет возможность самостоятельно, по своему вкусу выбрать книгу и спокойно рассмотреть ее с яркими иллюстрациями.</w:t>
      </w:r>
    </w:p>
    <w:p w:rsidR="00AE7244" w:rsidRPr="00B25EF4" w:rsidRDefault="00AE7244" w:rsidP="00487687">
      <w:pPr>
        <w:pStyle w:val="a3"/>
        <w:rPr>
          <w:rFonts w:ascii="Times New Roman" w:hAnsi="Times New Roman" w:cs="Times New Roman"/>
          <w:b/>
          <w:sz w:val="24"/>
          <w:szCs w:val="24"/>
        </w:rPr>
      </w:pPr>
      <w:r w:rsidRPr="00B25EF4">
        <w:rPr>
          <w:rFonts w:ascii="Times New Roman" w:hAnsi="Times New Roman" w:cs="Times New Roman"/>
          <w:b/>
          <w:sz w:val="24"/>
          <w:szCs w:val="24"/>
        </w:rPr>
        <w:t>Художественно — эстетическое развитие.</w:t>
      </w:r>
    </w:p>
    <w:p w:rsidR="00AE7244" w:rsidRPr="00487687" w:rsidRDefault="00AE7244" w:rsidP="00487687">
      <w:pPr>
        <w:pStyle w:val="a3"/>
        <w:rPr>
          <w:rFonts w:ascii="Times New Roman" w:hAnsi="Times New Roman" w:cs="Times New Roman"/>
          <w:sz w:val="24"/>
          <w:szCs w:val="24"/>
        </w:rPr>
      </w:pPr>
      <w:r w:rsidRPr="00487687">
        <w:rPr>
          <w:rFonts w:ascii="Times New Roman" w:hAnsi="Times New Roman" w:cs="Times New Roman"/>
          <w:sz w:val="24"/>
          <w:szCs w:val="24"/>
        </w:rPr>
        <w:t>В центре находится материал и оборудование для художественно-творческой деятельности: рисования, лепки и аппликации. По желанию ребенок может найти и воспользоваться необходимым, для воплощения своих творческих идей, замыслов, фантазии. К данному центру имеется свободный доступ.</w:t>
      </w:r>
    </w:p>
    <w:p w:rsidR="00AE7244" w:rsidRPr="00B25EF4" w:rsidRDefault="00AE7244" w:rsidP="00487687">
      <w:pPr>
        <w:pStyle w:val="a3"/>
        <w:rPr>
          <w:rFonts w:ascii="Times New Roman" w:hAnsi="Times New Roman" w:cs="Times New Roman"/>
          <w:b/>
          <w:sz w:val="24"/>
          <w:szCs w:val="24"/>
        </w:rPr>
      </w:pPr>
      <w:r w:rsidRPr="00B25EF4">
        <w:rPr>
          <w:rFonts w:ascii="Times New Roman" w:hAnsi="Times New Roman" w:cs="Times New Roman"/>
          <w:b/>
          <w:sz w:val="24"/>
          <w:szCs w:val="24"/>
        </w:rPr>
        <w:t>Театрализованная деятельность.</w:t>
      </w:r>
    </w:p>
    <w:p w:rsidR="00AE7244" w:rsidRPr="00487687" w:rsidRDefault="00AE7244" w:rsidP="00487687">
      <w:pPr>
        <w:pStyle w:val="a3"/>
        <w:rPr>
          <w:rFonts w:ascii="Times New Roman" w:hAnsi="Times New Roman" w:cs="Times New Roman"/>
          <w:sz w:val="24"/>
          <w:szCs w:val="24"/>
        </w:rPr>
      </w:pPr>
      <w:r w:rsidRPr="00487687">
        <w:rPr>
          <w:rFonts w:ascii="Times New Roman" w:hAnsi="Times New Roman" w:cs="Times New Roman"/>
          <w:sz w:val="24"/>
          <w:szCs w:val="24"/>
        </w:rPr>
        <w:t>Театрализованные игры решают следующие задачи:</w:t>
      </w:r>
    </w:p>
    <w:p w:rsidR="00AE7244" w:rsidRPr="00487687" w:rsidRDefault="00AE7244" w:rsidP="00487687">
      <w:pPr>
        <w:pStyle w:val="a3"/>
        <w:rPr>
          <w:rFonts w:ascii="Times New Roman" w:eastAsiaTheme="minorEastAsia" w:hAnsi="Times New Roman" w:cs="Times New Roman"/>
          <w:color w:val="000000" w:themeColor="text1"/>
          <w:sz w:val="24"/>
          <w:szCs w:val="24"/>
          <w:lang w:eastAsia="ru-RU" w:bidi="ru-RU"/>
        </w:rPr>
      </w:pPr>
      <w:r w:rsidRPr="00487687">
        <w:rPr>
          <w:rFonts w:ascii="Times New Roman" w:hAnsi="Times New Roman" w:cs="Times New Roman"/>
          <w:color w:val="000000" w:themeColor="text1"/>
          <w:sz w:val="24"/>
          <w:szCs w:val="24"/>
          <w:lang w:eastAsia="ru-RU" w:bidi="ru-RU"/>
        </w:rPr>
        <w:t>Развивают артикуляционную моторику;</w:t>
      </w:r>
    </w:p>
    <w:p w:rsidR="00AE7244" w:rsidRPr="00487687" w:rsidRDefault="00AE7244" w:rsidP="00487687">
      <w:pPr>
        <w:pStyle w:val="a3"/>
        <w:rPr>
          <w:rFonts w:ascii="Times New Roman" w:eastAsiaTheme="minorEastAsia" w:hAnsi="Times New Roman" w:cs="Times New Roman"/>
          <w:color w:val="000000" w:themeColor="text1"/>
          <w:sz w:val="24"/>
          <w:szCs w:val="24"/>
          <w:lang w:eastAsia="ru-RU" w:bidi="ru-RU"/>
        </w:rPr>
      </w:pPr>
      <w:r w:rsidRPr="00487687">
        <w:rPr>
          <w:rFonts w:ascii="Times New Roman" w:hAnsi="Times New Roman" w:cs="Times New Roman"/>
          <w:color w:val="000000" w:themeColor="text1"/>
          <w:sz w:val="24"/>
          <w:szCs w:val="24"/>
          <w:lang w:eastAsia="ru-RU" w:bidi="ru-RU"/>
        </w:rPr>
        <w:t>Расширяют словарный запас;</w:t>
      </w:r>
    </w:p>
    <w:p w:rsidR="00AE7244" w:rsidRPr="00487687" w:rsidRDefault="00AE7244" w:rsidP="00487687">
      <w:pPr>
        <w:pStyle w:val="a3"/>
        <w:rPr>
          <w:rFonts w:ascii="Times New Roman" w:eastAsiaTheme="minorEastAsia" w:hAnsi="Times New Roman" w:cs="Times New Roman"/>
          <w:color w:val="000000" w:themeColor="text1"/>
          <w:sz w:val="24"/>
          <w:szCs w:val="24"/>
          <w:lang w:eastAsia="ru-RU" w:bidi="ru-RU"/>
        </w:rPr>
      </w:pPr>
      <w:r w:rsidRPr="00487687">
        <w:rPr>
          <w:rFonts w:ascii="Times New Roman" w:hAnsi="Times New Roman" w:cs="Times New Roman"/>
          <w:color w:val="000000" w:themeColor="text1"/>
          <w:sz w:val="24"/>
          <w:szCs w:val="24"/>
          <w:lang w:eastAsia="ru-RU" w:bidi="ru-RU"/>
        </w:rPr>
        <w:t>Развивают монологическую и диалогическую речь;</w:t>
      </w:r>
    </w:p>
    <w:p w:rsidR="00AE7244" w:rsidRPr="00487687" w:rsidRDefault="00AE7244" w:rsidP="00487687">
      <w:pPr>
        <w:pStyle w:val="a3"/>
        <w:rPr>
          <w:rFonts w:ascii="Times New Roman" w:eastAsiaTheme="minorEastAsia" w:hAnsi="Times New Roman" w:cs="Times New Roman"/>
          <w:color w:val="000000" w:themeColor="text1"/>
          <w:sz w:val="24"/>
          <w:szCs w:val="24"/>
          <w:lang w:eastAsia="ru-RU" w:bidi="ru-RU"/>
        </w:rPr>
      </w:pPr>
      <w:r w:rsidRPr="00487687">
        <w:rPr>
          <w:rFonts w:ascii="Times New Roman" w:hAnsi="Times New Roman" w:cs="Times New Roman"/>
          <w:color w:val="000000" w:themeColor="text1"/>
          <w:sz w:val="24"/>
          <w:szCs w:val="24"/>
          <w:lang w:eastAsia="ru-RU" w:bidi="ru-RU"/>
        </w:rPr>
        <w:t>Развивает общую и мелкую моторику.</w:t>
      </w:r>
    </w:p>
    <w:p w:rsidR="00AE7244" w:rsidRPr="00487687" w:rsidRDefault="00AE7244" w:rsidP="00487687">
      <w:pPr>
        <w:pStyle w:val="a3"/>
        <w:rPr>
          <w:rFonts w:ascii="Times New Roman" w:hAnsi="Times New Roman" w:cs="Times New Roman"/>
          <w:sz w:val="24"/>
          <w:szCs w:val="24"/>
        </w:rPr>
      </w:pPr>
      <w:r w:rsidRPr="00B25EF4">
        <w:rPr>
          <w:rFonts w:ascii="Times New Roman" w:hAnsi="Times New Roman" w:cs="Times New Roman"/>
          <w:b/>
          <w:sz w:val="24"/>
          <w:szCs w:val="24"/>
        </w:rPr>
        <w:t>Физическое развитие</w:t>
      </w:r>
      <w:r w:rsidRPr="00487687">
        <w:rPr>
          <w:rFonts w:ascii="Times New Roman" w:hAnsi="Times New Roman" w:cs="Times New Roman"/>
          <w:sz w:val="24"/>
          <w:szCs w:val="24"/>
        </w:rPr>
        <w:t>:</w:t>
      </w:r>
    </w:p>
    <w:p w:rsidR="00AE7244" w:rsidRPr="00487687" w:rsidRDefault="00AE7244" w:rsidP="00487687">
      <w:pPr>
        <w:pStyle w:val="a3"/>
        <w:rPr>
          <w:rFonts w:ascii="Times New Roman" w:hAnsi="Times New Roman" w:cs="Times New Roman"/>
          <w:sz w:val="24"/>
          <w:szCs w:val="24"/>
        </w:rPr>
      </w:pPr>
      <w:r w:rsidRPr="00487687">
        <w:rPr>
          <w:rFonts w:ascii="Times New Roman" w:hAnsi="Times New Roman" w:cs="Times New Roman"/>
          <w:sz w:val="24"/>
          <w:szCs w:val="24"/>
        </w:rPr>
        <w:t>Здесь имеются: спортивный инвентарь, игрушки, дорожки здоровья для профилактики плоскостопия, дидактические игры спортивного содержания.</w:t>
      </w:r>
    </w:p>
    <w:p w:rsidR="00AE7244" w:rsidRPr="00487687" w:rsidRDefault="00AE7244" w:rsidP="00487687">
      <w:pPr>
        <w:pStyle w:val="a3"/>
        <w:rPr>
          <w:rFonts w:ascii="Times New Roman" w:hAnsi="Times New Roman" w:cs="Times New Roman"/>
          <w:b/>
          <w:sz w:val="24"/>
          <w:szCs w:val="24"/>
        </w:rPr>
      </w:pPr>
      <w:r w:rsidRPr="00487687">
        <w:rPr>
          <w:rFonts w:ascii="Times New Roman" w:hAnsi="Times New Roman" w:cs="Times New Roman"/>
          <w:b/>
          <w:sz w:val="24"/>
          <w:szCs w:val="24"/>
        </w:rPr>
        <w:t>Центр уединения и релаксации:</w:t>
      </w:r>
    </w:p>
    <w:p w:rsidR="00AE7244" w:rsidRPr="001B0F63" w:rsidRDefault="00AE7244" w:rsidP="00487687">
      <w:pPr>
        <w:pStyle w:val="a3"/>
      </w:pPr>
      <w:r w:rsidRPr="00487687">
        <w:rPr>
          <w:rFonts w:ascii="Times New Roman" w:hAnsi="Times New Roman" w:cs="Times New Roman"/>
          <w:sz w:val="24"/>
          <w:szCs w:val="24"/>
        </w:rPr>
        <w:t>Здесь находятся: коробочка “Спрячь всё плохое”, подушка для битья, телефон, зеркало моего настроения, мягкие игрушки, шнуровки. Этот центр периодически</w:t>
      </w:r>
      <w:r w:rsidRPr="001B0F63">
        <w:t xml:space="preserve"> обновляется.</w:t>
      </w:r>
    </w:p>
    <w:p w:rsidR="00AE7244" w:rsidRPr="001B0F63" w:rsidRDefault="00AE7244" w:rsidP="001B0F63">
      <w:pPr>
        <w:shd w:val="clear" w:color="auto" w:fill="FFFFFF" w:themeFill="background1"/>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themeColor="text1"/>
          <w:sz w:val="24"/>
          <w:szCs w:val="24"/>
          <w:lang w:eastAsia="ru-RU"/>
        </w:rPr>
        <w:t>Содержание психолого-педагогической работы</w:t>
      </w:r>
    </w:p>
    <w:p w:rsidR="00AE7244" w:rsidRPr="001B0F63" w:rsidRDefault="00AE7244"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Сюжетно-ролевые игры. </w:t>
      </w:r>
      <w:r w:rsidRPr="001B0F63">
        <w:rPr>
          <w:rFonts w:ascii="Times New Roman" w:eastAsia="Times New Roman" w:hAnsi="Times New Roman" w:cs="Times New Roman"/>
          <w:color w:val="000000"/>
          <w:sz w:val="24"/>
          <w:szCs w:val="24"/>
          <w:lang w:eastAsia="ru-RU"/>
        </w:rPr>
        <w:t>Совершенствовать и расширять игровые</w:t>
      </w:r>
      <w:r w:rsidR="00216227" w:rsidRPr="001B0F63">
        <w:rPr>
          <w:rFonts w:ascii="Times New Roman" w:eastAsia="Times New Roman" w:hAnsi="Times New Roman" w:cs="Times New Roman"/>
          <w:color w:val="000000"/>
          <w:sz w:val="24"/>
          <w:szCs w:val="24"/>
          <w:lang w:eastAsia="ru-RU"/>
        </w:rPr>
        <w:t xml:space="preserve"> </w:t>
      </w:r>
      <w:r w:rsidRPr="001B0F63">
        <w:rPr>
          <w:rFonts w:ascii="Times New Roman" w:eastAsia="Times New Roman" w:hAnsi="Times New Roman" w:cs="Times New Roman"/>
          <w:color w:val="000000"/>
          <w:sz w:val="24"/>
          <w:szCs w:val="24"/>
          <w:lang w:eastAsia="ru-RU"/>
        </w:rPr>
        <w:t>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AE7244" w:rsidRPr="001B0F63" w:rsidRDefault="00216227"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ab/>
      </w:r>
      <w:r w:rsidR="00AE7244" w:rsidRPr="001B0F63">
        <w:rPr>
          <w:rFonts w:ascii="Times New Roman" w:eastAsia="Times New Roman" w:hAnsi="Times New Roman" w:cs="Times New Roman"/>
          <w:color w:val="000000"/>
          <w:sz w:val="24"/>
          <w:szCs w:val="24"/>
          <w:lang w:eastAsia="ru-RU"/>
        </w:rP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AE7244" w:rsidRPr="001B0F63" w:rsidRDefault="00216227"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ab/>
      </w:r>
      <w:r w:rsidR="00AE7244" w:rsidRPr="001B0F63">
        <w:rPr>
          <w:rFonts w:ascii="Times New Roman" w:eastAsia="Times New Roman" w:hAnsi="Times New Roman" w:cs="Times New Roman"/>
          <w:color w:val="000000"/>
          <w:sz w:val="24"/>
          <w:szCs w:val="24"/>
          <w:lang w:eastAsia="ru-RU"/>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AE7244" w:rsidRPr="001B0F63" w:rsidRDefault="00216227"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ab/>
      </w:r>
      <w:r w:rsidR="00AE7244" w:rsidRPr="001B0F63">
        <w:rPr>
          <w:rFonts w:ascii="Times New Roman" w:eastAsia="Times New Roman" w:hAnsi="Times New Roman" w:cs="Times New Roman"/>
          <w:color w:val="000000"/>
          <w:sz w:val="24"/>
          <w:szCs w:val="24"/>
          <w:lang w:eastAsia="ru-RU"/>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AE7244" w:rsidRPr="001B0F63" w:rsidRDefault="00216227"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lastRenderedPageBreak/>
        <w:tab/>
      </w:r>
      <w:r w:rsidR="00AE7244" w:rsidRPr="001B0F63">
        <w:rPr>
          <w:rFonts w:ascii="Times New Roman" w:eastAsia="Times New Roman" w:hAnsi="Times New Roman" w:cs="Times New Roman"/>
          <w:color w:val="000000"/>
          <w:sz w:val="24"/>
          <w:szCs w:val="24"/>
          <w:lang w:eastAsia="ru-RU"/>
        </w:rPr>
        <w:t>Способствовать обогащению знакомой игры новыми решениями (участие взрослого, изменение атрибутики, внесение предметов - заместителей или введение новой роли). Создавать условия для творческого самовыражения; для возникновения новых игр и их развития.</w:t>
      </w:r>
    </w:p>
    <w:p w:rsidR="00AE7244" w:rsidRPr="001B0F63" w:rsidRDefault="00216227"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ab/>
      </w:r>
      <w:r w:rsidR="00AE7244" w:rsidRPr="001B0F63">
        <w:rPr>
          <w:rFonts w:ascii="Times New Roman" w:eastAsia="Times New Roman" w:hAnsi="Times New Roman" w:cs="Times New Roman"/>
          <w:color w:val="000000"/>
          <w:sz w:val="24"/>
          <w:szCs w:val="24"/>
          <w:lang w:eastAsia="ru-RU"/>
        </w:rPr>
        <w:t>Учить детей коллективно возводить постройки, необходимые для игры, планировать предстоящую работу, сообща выполнять задуманное.</w:t>
      </w:r>
    </w:p>
    <w:p w:rsidR="00AE7244" w:rsidRPr="001B0F63" w:rsidRDefault="00921C5F"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ab/>
      </w:r>
      <w:r w:rsidR="00AE7244" w:rsidRPr="001B0F63">
        <w:rPr>
          <w:rFonts w:ascii="Times New Roman" w:eastAsia="Times New Roman" w:hAnsi="Times New Roman" w:cs="Times New Roman"/>
          <w:color w:val="000000"/>
          <w:sz w:val="24"/>
          <w:szCs w:val="24"/>
          <w:lang w:eastAsia="ru-RU"/>
        </w:rPr>
        <w:t>Учить применять конструктивные умения, полученные на занятиях.</w:t>
      </w:r>
    </w:p>
    <w:p w:rsidR="00AE7244" w:rsidRPr="001B0F63" w:rsidRDefault="00921C5F"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ab/>
      </w:r>
      <w:r w:rsidR="00AE7244" w:rsidRPr="001B0F63">
        <w:rPr>
          <w:rFonts w:ascii="Times New Roman" w:eastAsia="Times New Roman" w:hAnsi="Times New Roman" w:cs="Times New Roman"/>
          <w:color w:val="000000"/>
          <w:sz w:val="24"/>
          <w:szCs w:val="24"/>
          <w:lang w:eastAsia="ru-RU"/>
        </w:rPr>
        <w:t>Формировать привычку аккуратно убирать игрушки в отведенное для них место.</w:t>
      </w:r>
    </w:p>
    <w:p w:rsidR="00AE7244" w:rsidRPr="001B0F63" w:rsidRDefault="00AE7244"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Подвижные игры. </w:t>
      </w:r>
      <w:r w:rsidRPr="001B0F63">
        <w:rPr>
          <w:rFonts w:ascii="Times New Roman" w:eastAsia="Times New Roman" w:hAnsi="Times New Roman" w:cs="Times New Roman"/>
          <w:color w:val="000000"/>
          <w:sz w:val="24"/>
          <w:szCs w:val="24"/>
          <w:lang w:eastAsia="ru-RU"/>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AE7244" w:rsidRPr="001B0F63" w:rsidRDefault="00921C5F"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ab/>
      </w:r>
      <w:r w:rsidR="00AE7244" w:rsidRPr="001B0F63">
        <w:rPr>
          <w:rFonts w:ascii="Times New Roman" w:eastAsia="Times New Roman" w:hAnsi="Times New Roman" w:cs="Times New Roman"/>
          <w:color w:val="000000"/>
          <w:sz w:val="24"/>
          <w:szCs w:val="24"/>
          <w:lang w:eastAsia="ru-RU"/>
        </w:rPr>
        <w:t>Воспитывать честность, справедливость в самостоятельных играх со</w:t>
      </w:r>
      <w:r w:rsidRPr="001B0F63">
        <w:rPr>
          <w:rFonts w:ascii="Times New Roman" w:eastAsia="Times New Roman" w:hAnsi="Times New Roman" w:cs="Times New Roman"/>
          <w:color w:val="000000"/>
          <w:sz w:val="24"/>
          <w:szCs w:val="24"/>
          <w:lang w:eastAsia="ru-RU"/>
        </w:rPr>
        <w:t xml:space="preserve"> </w:t>
      </w:r>
      <w:r w:rsidR="00AE7244" w:rsidRPr="001B0F63">
        <w:rPr>
          <w:rFonts w:ascii="Times New Roman" w:eastAsia="Times New Roman" w:hAnsi="Times New Roman" w:cs="Times New Roman"/>
          <w:color w:val="000000"/>
          <w:sz w:val="24"/>
          <w:szCs w:val="24"/>
          <w:lang w:eastAsia="ru-RU"/>
        </w:rPr>
        <w:t>сверстниками.</w:t>
      </w:r>
    </w:p>
    <w:p w:rsidR="00AE7244" w:rsidRPr="001B0F63" w:rsidRDefault="00AE7244"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Театрализованные игры. </w:t>
      </w:r>
      <w:r w:rsidRPr="001B0F63">
        <w:rPr>
          <w:rFonts w:ascii="Times New Roman" w:eastAsia="Times New Roman" w:hAnsi="Times New Roman" w:cs="Times New Roman"/>
          <w:color w:val="000000"/>
          <w:sz w:val="24"/>
          <w:szCs w:val="24"/>
          <w:lang w:eastAsia="ru-RU"/>
        </w:rPr>
        <w:t>Продолжать развивать интерес к театрализованной игре путем активного вовлечения детей в игровые действия.</w:t>
      </w:r>
    </w:p>
    <w:p w:rsidR="00AE7244" w:rsidRPr="001B0F63" w:rsidRDefault="00921C5F"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ab/>
      </w:r>
      <w:r w:rsidR="00AE7244" w:rsidRPr="001B0F63">
        <w:rPr>
          <w:rFonts w:ascii="Times New Roman" w:eastAsia="Times New Roman" w:hAnsi="Times New Roman" w:cs="Times New Roman"/>
          <w:color w:val="000000"/>
          <w:sz w:val="24"/>
          <w:szCs w:val="24"/>
          <w:lang w:eastAsia="ru-RU"/>
        </w:rPr>
        <w:t>Вызывать желание попробовать себя в разных ролях.</w:t>
      </w:r>
    </w:p>
    <w:p w:rsidR="00AE7244" w:rsidRPr="001B0F63" w:rsidRDefault="00921C5F"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ab/>
      </w:r>
      <w:r w:rsidR="00AE7244" w:rsidRPr="001B0F63">
        <w:rPr>
          <w:rFonts w:ascii="Times New Roman" w:eastAsia="Times New Roman" w:hAnsi="Times New Roman" w:cs="Times New Roman"/>
          <w:color w:val="000000"/>
          <w:sz w:val="24"/>
          <w:szCs w:val="24"/>
          <w:lang w:eastAsia="ru-RU"/>
        </w:rPr>
        <w:t>Усложнять игровой материал за счет постановки перед детьми все более перспективных (с точки зрения драматургии) художественных задач</w:t>
      </w:r>
      <w:r w:rsidRPr="001B0F63">
        <w:rPr>
          <w:rFonts w:ascii="Times New Roman" w:eastAsia="Times New Roman" w:hAnsi="Times New Roman" w:cs="Times New Roman"/>
          <w:color w:val="000000"/>
          <w:sz w:val="24"/>
          <w:szCs w:val="24"/>
          <w:lang w:eastAsia="ru-RU"/>
        </w:rPr>
        <w:t xml:space="preserve"> </w:t>
      </w:r>
      <w:r w:rsidR="00AE7244" w:rsidRPr="001B0F63">
        <w:rPr>
          <w:rFonts w:ascii="Times New Roman" w:eastAsia="Times New Roman" w:hAnsi="Times New Roman" w:cs="Times New Roman"/>
          <w:color w:val="000000"/>
          <w:sz w:val="24"/>
          <w:szCs w:val="24"/>
          <w:lang w:eastAsia="ru-RU"/>
        </w:rPr>
        <w:t>(«Ты была бедной Золушкой, а теперь ты красавица-принцесса», «Эта роль</w:t>
      </w:r>
      <w:r w:rsidRPr="001B0F63">
        <w:rPr>
          <w:rFonts w:ascii="Times New Roman" w:eastAsia="Times New Roman" w:hAnsi="Times New Roman" w:cs="Times New Roman"/>
          <w:color w:val="000000"/>
          <w:sz w:val="24"/>
          <w:szCs w:val="24"/>
          <w:lang w:eastAsia="ru-RU"/>
        </w:rPr>
        <w:t xml:space="preserve"> </w:t>
      </w:r>
      <w:r w:rsidR="00AE7244" w:rsidRPr="001B0F63">
        <w:rPr>
          <w:rFonts w:ascii="Times New Roman" w:eastAsia="Times New Roman" w:hAnsi="Times New Roman" w:cs="Times New Roman"/>
          <w:color w:val="000000"/>
          <w:sz w:val="24"/>
          <w:szCs w:val="24"/>
          <w:lang w:eastAsia="ru-RU"/>
        </w:rPr>
        <w:t>еще никем не раскрыта»), смены тактики работы над игрой, спектаклем.</w:t>
      </w:r>
    </w:p>
    <w:p w:rsidR="00AE7244" w:rsidRPr="001B0F63" w:rsidRDefault="00921C5F"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ab/>
      </w:r>
      <w:r w:rsidR="00AE7244" w:rsidRPr="001B0F63">
        <w:rPr>
          <w:rFonts w:ascii="Times New Roman" w:eastAsia="Times New Roman" w:hAnsi="Times New Roman" w:cs="Times New Roman"/>
          <w:color w:val="000000"/>
          <w:sz w:val="24"/>
          <w:szCs w:val="24"/>
          <w:lang w:eastAsia="ru-RU"/>
        </w:rPr>
        <w:t>Создавать атмосферу творчества и доверия, предоставляя каждому</w:t>
      </w:r>
    </w:p>
    <w:p w:rsidR="00AE7244" w:rsidRPr="001B0F63" w:rsidRDefault="00AE7244"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ребенку возможность высказаться по поводу подготовки к выступлению,</w:t>
      </w:r>
      <w:r w:rsidR="00921C5F" w:rsidRPr="001B0F63">
        <w:rPr>
          <w:rFonts w:ascii="Times New Roman" w:eastAsia="Times New Roman" w:hAnsi="Times New Roman" w:cs="Times New Roman"/>
          <w:color w:val="000000"/>
          <w:sz w:val="24"/>
          <w:szCs w:val="24"/>
          <w:lang w:eastAsia="ru-RU"/>
        </w:rPr>
        <w:t xml:space="preserve"> </w:t>
      </w:r>
      <w:r w:rsidRPr="001B0F63">
        <w:rPr>
          <w:rFonts w:ascii="Times New Roman" w:eastAsia="Times New Roman" w:hAnsi="Times New Roman" w:cs="Times New Roman"/>
          <w:color w:val="000000"/>
          <w:sz w:val="24"/>
          <w:szCs w:val="24"/>
          <w:lang w:eastAsia="ru-RU"/>
        </w:rPr>
        <w:t>процесса игры.</w:t>
      </w:r>
    </w:p>
    <w:p w:rsidR="00AE7244" w:rsidRPr="001B0F63" w:rsidRDefault="00921C5F"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ab/>
      </w:r>
      <w:r w:rsidR="00AE7244" w:rsidRPr="001B0F63">
        <w:rPr>
          <w:rFonts w:ascii="Times New Roman" w:eastAsia="Times New Roman" w:hAnsi="Times New Roman" w:cs="Times New Roman"/>
          <w:color w:val="000000"/>
          <w:sz w:val="24"/>
          <w:szCs w:val="24"/>
          <w:lang w:eastAsia="ru-RU"/>
        </w:rPr>
        <w:t>Учить детей создавать творческие группы для подготовки и проведения спектаклей, концертов, используя все имеющиеся возможности.</w:t>
      </w:r>
    </w:p>
    <w:p w:rsidR="00AE7244" w:rsidRPr="001B0F63" w:rsidRDefault="00921C5F"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ab/>
      </w:r>
      <w:r w:rsidR="00AE7244" w:rsidRPr="001B0F63">
        <w:rPr>
          <w:rFonts w:ascii="Times New Roman" w:eastAsia="Times New Roman" w:hAnsi="Times New Roman" w:cs="Times New Roman"/>
          <w:color w:val="000000"/>
          <w:sz w:val="24"/>
          <w:szCs w:val="24"/>
          <w:lang w:eastAsia="ru-RU"/>
        </w:rPr>
        <w:t>Учить выстраивать линию поведения в роли, используя атрибуты,</w:t>
      </w:r>
      <w:r w:rsidRPr="001B0F63">
        <w:rPr>
          <w:rFonts w:ascii="Times New Roman" w:eastAsia="Times New Roman" w:hAnsi="Times New Roman" w:cs="Times New Roman"/>
          <w:color w:val="000000"/>
          <w:sz w:val="24"/>
          <w:szCs w:val="24"/>
          <w:lang w:eastAsia="ru-RU"/>
        </w:rPr>
        <w:t xml:space="preserve"> </w:t>
      </w:r>
      <w:r w:rsidR="00AE7244" w:rsidRPr="001B0F63">
        <w:rPr>
          <w:rFonts w:ascii="Times New Roman" w:eastAsia="Times New Roman" w:hAnsi="Times New Roman" w:cs="Times New Roman"/>
          <w:color w:val="000000"/>
          <w:sz w:val="24"/>
          <w:szCs w:val="24"/>
          <w:lang w:eastAsia="ru-RU"/>
        </w:rPr>
        <w:t>детали костюмов, сделанные своими руками.</w:t>
      </w:r>
    </w:p>
    <w:p w:rsidR="00AE7244" w:rsidRPr="001B0F63" w:rsidRDefault="00921C5F"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ab/>
      </w:r>
      <w:r w:rsidR="00AE7244" w:rsidRPr="001B0F63">
        <w:rPr>
          <w:rFonts w:ascii="Times New Roman" w:eastAsia="Times New Roman" w:hAnsi="Times New Roman" w:cs="Times New Roman"/>
          <w:color w:val="000000"/>
          <w:sz w:val="24"/>
          <w:szCs w:val="24"/>
          <w:lang w:eastAsia="ru-RU"/>
        </w:rPr>
        <w:t>Поощрять импровизацию, умение свободно чувствовать себя в роли.</w:t>
      </w:r>
    </w:p>
    <w:p w:rsidR="00AE7244" w:rsidRPr="001B0F63" w:rsidRDefault="00921C5F"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ab/>
      </w:r>
      <w:r w:rsidR="00AE7244" w:rsidRPr="001B0F63">
        <w:rPr>
          <w:rFonts w:ascii="Times New Roman" w:eastAsia="Times New Roman" w:hAnsi="Times New Roman" w:cs="Times New Roman"/>
          <w:color w:val="000000"/>
          <w:sz w:val="24"/>
          <w:szCs w:val="24"/>
          <w:lang w:eastAsia="ru-RU"/>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AE7244" w:rsidRPr="001B0F63" w:rsidRDefault="00AE7244"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Дидактические игры. </w:t>
      </w:r>
      <w:r w:rsidRPr="001B0F63">
        <w:rPr>
          <w:rFonts w:ascii="Times New Roman" w:eastAsia="Times New Roman" w:hAnsi="Times New Roman" w:cs="Times New Roman"/>
          <w:color w:val="000000"/>
          <w:sz w:val="24"/>
          <w:szCs w:val="24"/>
          <w:lang w:eastAsia="ru-RU"/>
        </w:rPr>
        <w:t>Организовывать дидактические игры, объединяя детей в подгруппы по 2–4 человека; учить выполнять правила игры.</w:t>
      </w:r>
    </w:p>
    <w:p w:rsidR="00AE7244" w:rsidRPr="001B0F63" w:rsidRDefault="00111051"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ab/>
      </w:r>
      <w:r w:rsidR="00AE7244" w:rsidRPr="001B0F63">
        <w:rPr>
          <w:rFonts w:ascii="Times New Roman" w:eastAsia="Times New Roman" w:hAnsi="Times New Roman" w:cs="Times New Roman"/>
          <w:color w:val="000000"/>
          <w:sz w:val="24"/>
          <w:szCs w:val="24"/>
          <w:lang w:eastAsia="ru-RU"/>
        </w:rPr>
        <w:t xml:space="preserve">Развивать память, внимание, воображение, мышление, речь, сенсорные способности детей. </w:t>
      </w:r>
      <w:proofErr w:type="gramStart"/>
      <w:r w:rsidR="00AE7244" w:rsidRPr="001B0F63">
        <w:rPr>
          <w:rFonts w:ascii="Times New Roman" w:eastAsia="Times New Roman" w:hAnsi="Times New Roman" w:cs="Times New Roman"/>
          <w:color w:val="000000"/>
          <w:sz w:val="24"/>
          <w:szCs w:val="24"/>
          <w:lang w:eastAsia="ru-RU"/>
        </w:rPr>
        <w:t>Учить сравнивать предметы, подмечать незначительные различия в их признаках (цвет, форма, величина, материал),</w:t>
      </w:r>
      <w:r w:rsidRPr="001B0F63">
        <w:rPr>
          <w:rFonts w:ascii="Times New Roman" w:eastAsia="Times New Roman" w:hAnsi="Times New Roman" w:cs="Times New Roman"/>
          <w:color w:val="000000"/>
          <w:sz w:val="24"/>
          <w:szCs w:val="24"/>
          <w:lang w:eastAsia="ru-RU"/>
        </w:rPr>
        <w:t xml:space="preserve"> </w:t>
      </w:r>
      <w:r w:rsidR="00AE7244" w:rsidRPr="001B0F63">
        <w:rPr>
          <w:rFonts w:ascii="Times New Roman" w:eastAsia="Times New Roman" w:hAnsi="Times New Roman" w:cs="Times New Roman"/>
          <w:color w:val="000000"/>
          <w:sz w:val="24"/>
          <w:szCs w:val="24"/>
          <w:lang w:eastAsia="ru-RU"/>
        </w:rPr>
        <w:t>объединять предметы по общим признакам, составлять из части целое</w:t>
      </w:r>
      <w:r w:rsidR="00921C5F" w:rsidRPr="001B0F63">
        <w:rPr>
          <w:rFonts w:ascii="Times New Roman" w:eastAsia="Times New Roman" w:hAnsi="Times New Roman" w:cs="Times New Roman"/>
          <w:color w:val="000000"/>
          <w:sz w:val="24"/>
          <w:szCs w:val="24"/>
          <w:lang w:eastAsia="ru-RU"/>
        </w:rPr>
        <w:t xml:space="preserve"> </w:t>
      </w:r>
      <w:r w:rsidR="00AE7244" w:rsidRPr="001B0F63">
        <w:rPr>
          <w:rFonts w:ascii="Times New Roman" w:eastAsia="Times New Roman" w:hAnsi="Times New Roman" w:cs="Times New Roman"/>
          <w:color w:val="000000"/>
          <w:sz w:val="24"/>
          <w:szCs w:val="24"/>
          <w:lang w:eastAsia="ru-RU"/>
        </w:rPr>
        <w:t xml:space="preserve">(складные кубики, мозаика, </w:t>
      </w:r>
      <w:proofErr w:type="spellStart"/>
      <w:r w:rsidR="00AE7244" w:rsidRPr="001B0F63">
        <w:rPr>
          <w:rFonts w:ascii="Times New Roman" w:eastAsia="Times New Roman" w:hAnsi="Times New Roman" w:cs="Times New Roman"/>
          <w:color w:val="000000"/>
          <w:sz w:val="24"/>
          <w:szCs w:val="24"/>
          <w:lang w:eastAsia="ru-RU"/>
        </w:rPr>
        <w:t>пазлы</w:t>
      </w:r>
      <w:proofErr w:type="spellEnd"/>
      <w:r w:rsidR="00AE7244" w:rsidRPr="001B0F63">
        <w:rPr>
          <w:rFonts w:ascii="Times New Roman" w:eastAsia="Times New Roman" w:hAnsi="Times New Roman" w:cs="Times New Roman"/>
          <w:color w:val="000000"/>
          <w:sz w:val="24"/>
          <w:szCs w:val="24"/>
          <w:lang w:eastAsia="ru-RU"/>
        </w:rPr>
        <w:t>), определять изменения в расположении предметов (впереди, сзади, направо, налево, под, над, посередине,</w:t>
      </w:r>
      <w:r w:rsidRPr="001B0F63">
        <w:rPr>
          <w:rFonts w:ascii="Times New Roman" w:eastAsia="Times New Roman" w:hAnsi="Times New Roman" w:cs="Times New Roman"/>
          <w:color w:val="000000"/>
          <w:sz w:val="24"/>
          <w:szCs w:val="24"/>
          <w:lang w:eastAsia="ru-RU"/>
        </w:rPr>
        <w:t xml:space="preserve"> </w:t>
      </w:r>
      <w:r w:rsidR="00AE7244" w:rsidRPr="001B0F63">
        <w:rPr>
          <w:rFonts w:ascii="Times New Roman" w:eastAsia="Times New Roman" w:hAnsi="Times New Roman" w:cs="Times New Roman"/>
          <w:color w:val="000000"/>
          <w:sz w:val="24"/>
          <w:szCs w:val="24"/>
          <w:lang w:eastAsia="ru-RU"/>
        </w:rPr>
        <w:t>сбоку).</w:t>
      </w:r>
      <w:proofErr w:type="gramEnd"/>
    </w:p>
    <w:p w:rsidR="00AE7244" w:rsidRPr="001B0F63" w:rsidRDefault="00111051"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ab/>
      </w:r>
      <w:r w:rsidR="00AE7244" w:rsidRPr="001B0F63">
        <w:rPr>
          <w:rFonts w:ascii="Times New Roman" w:eastAsia="Times New Roman" w:hAnsi="Times New Roman" w:cs="Times New Roman"/>
          <w:color w:val="000000"/>
          <w:sz w:val="24"/>
          <w:szCs w:val="24"/>
          <w:lang w:eastAsia="ru-RU"/>
        </w:rPr>
        <w:t>Формировать желание действовать с разнообразными дидактическими играми и игрушками (народными, электронными, компьютерными</w:t>
      </w:r>
      <w:r w:rsidRPr="001B0F63">
        <w:rPr>
          <w:rFonts w:ascii="Times New Roman" w:eastAsia="Times New Roman" w:hAnsi="Times New Roman" w:cs="Times New Roman"/>
          <w:color w:val="000000"/>
          <w:sz w:val="24"/>
          <w:szCs w:val="24"/>
          <w:lang w:eastAsia="ru-RU"/>
        </w:rPr>
        <w:t xml:space="preserve"> </w:t>
      </w:r>
      <w:r w:rsidR="00AE7244" w:rsidRPr="001B0F63">
        <w:rPr>
          <w:rFonts w:ascii="Times New Roman" w:eastAsia="Times New Roman" w:hAnsi="Times New Roman" w:cs="Times New Roman"/>
          <w:color w:val="000000"/>
          <w:sz w:val="24"/>
          <w:szCs w:val="24"/>
          <w:lang w:eastAsia="ru-RU"/>
        </w:rPr>
        <w:t>играми и др.).</w:t>
      </w:r>
    </w:p>
    <w:p w:rsidR="00AE7244" w:rsidRPr="001B0F63" w:rsidRDefault="00111051"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ab/>
      </w:r>
      <w:r w:rsidR="00AE7244" w:rsidRPr="001B0F63">
        <w:rPr>
          <w:rFonts w:ascii="Times New Roman" w:eastAsia="Times New Roman" w:hAnsi="Times New Roman" w:cs="Times New Roman"/>
          <w:color w:val="000000"/>
          <w:sz w:val="24"/>
          <w:szCs w:val="24"/>
          <w:lang w:eastAsia="ru-RU"/>
        </w:rPr>
        <w:t>Побуждать детей к самостоятельности в игре, вызывая у них эмоционально-положительный отклик на игровое действие.</w:t>
      </w:r>
    </w:p>
    <w:p w:rsidR="00AE7244" w:rsidRPr="001B0F63" w:rsidRDefault="00111051" w:rsidP="001B0F63">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ab/>
      </w:r>
      <w:r w:rsidR="00AE7244" w:rsidRPr="001B0F63">
        <w:rPr>
          <w:rFonts w:ascii="Times New Roman" w:eastAsia="Times New Roman" w:hAnsi="Times New Roman" w:cs="Times New Roman"/>
          <w:color w:val="000000"/>
          <w:sz w:val="24"/>
          <w:szCs w:val="24"/>
          <w:lang w:eastAsia="ru-RU"/>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0A62B3" w:rsidRPr="001B0F63" w:rsidRDefault="000A62B3"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EC2772" w:rsidRPr="001B0F63" w:rsidRDefault="008550F8"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t>2.1</w:t>
      </w:r>
      <w:r w:rsidR="00CF2FFC">
        <w:rPr>
          <w:rFonts w:ascii="Times New Roman" w:eastAsia="Times New Roman" w:hAnsi="Times New Roman" w:cs="Times New Roman"/>
          <w:b/>
          <w:sz w:val="24"/>
          <w:szCs w:val="24"/>
          <w:lang w:eastAsia="ru-RU"/>
        </w:rPr>
        <w:t>1</w:t>
      </w:r>
      <w:r w:rsidRPr="001B0F63">
        <w:rPr>
          <w:rFonts w:ascii="Times New Roman" w:eastAsia="Times New Roman" w:hAnsi="Times New Roman" w:cs="Times New Roman"/>
          <w:b/>
          <w:sz w:val="24"/>
          <w:szCs w:val="24"/>
          <w:lang w:eastAsia="ru-RU"/>
        </w:rPr>
        <w:t>. Взаимодействие с родителями</w:t>
      </w:r>
      <w:r w:rsidR="0091218A" w:rsidRPr="001B0F63">
        <w:rPr>
          <w:rFonts w:ascii="Times New Roman" w:eastAsia="Times New Roman" w:hAnsi="Times New Roman" w:cs="Times New Roman"/>
          <w:b/>
          <w:sz w:val="24"/>
          <w:szCs w:val="24"/>
          <w:lang w:eastAsia="ru-RU"/>
        </w:rPr>
        <w:t xml:space="preserve">   </w:t>
      </w:r>
    </w:p>
    <w:p w:rsidR="0063349E" w:rsidRPr="001B0F63" w:rsidRDefault="0063349E"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5C35E9" w:rsidRPr="001B0F63" w:rsidRDefault="005C35E9" w:rsidP="001B0F63">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Семья и МДОУ два важных института социализации детей. Их воспитательные функции различны, но для всестороннего  развития ребёнка необходимо их тесное сотрудничество, взаимодействие.</w:t>
      </w:r>
    </w:p>
    <w:p w:rsidR="005C35E9" w:rsidRPr="001B0F63" w:rsidRDefault="005C35E9" w:rsidP="001B0F63">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u w:val="single"/>
          <w:lang w:eastAsia="ru-RU"/>
        </w:rPr>
        <w:t>Цель</w:t>
      </w:r>
      <w:r w:rsidRPr="001B0F63">
        <w:rPr>
          <w:rFonts w:ascii="Times New Roman" w:eastAsia="Times New Roman" w:hAnsi="Times New Roman" w:cs="Times New Roman"/>
          <w:color w:val="000000"/>
          <w:sz w:val="24"/>
          <w:szCs w:val="24"/>
          <w:u w:val="single"/>
          <w:lang w:eastAsia="ru-RU"/>
        </w:rPr>
        <w:t>:</w:t>
      </w:r>
    </w:p>
    <w:p w:rsidR="005C35E9" w:rsidRPr="001B0F63" w:rsidRDefault="005C35E9" w:rsidP="006502E2">
      <w:pPr>
        <w:numPr>
          <w:ilvl w:val="0"/>
          <w:numId w:val="44"/>
        </w:numPr>
        <w:shd w:val="clear" w:color="auto" w:fill="FFFFFF"/>
        <w:tabs>
          <w:tab w:val="clear" w:pos="720"/>
          <w:tab w:val="num" w:pos="0"/>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lastRenderedPageBreak/>
        <w:t>объединение усилий родителей и педагогов ДОУ для успешного развития каждого дошкольника и эффективной реализации образовательной программы;</w:t>
      </w:r>
    </w:p>
    <w:p w:rsidR="005C35E9" w:rsidRPr="001B0F63" w:rsidRDefault="005C35E9" w:rsidP="006502E2">
      <w:pPr>
        <w:numPr>
          <w:ilvl w:val="0"/>
          <w:numId w:val="45"/>
        </w:numPr>
        <w:shd w:val="clear" w:color="auto" w:fill="FFFFFF"/>
        <w:tabs>
          <w:tab w:val="clear" w:pos="720"/>
          <w:tab w:val="num" w:pos="0"/>
          <w:tab w:val="left" w:pos="284"/>
        </w:tabs>
        <w:spacing w:after="0" w:line="360" w:lineRule="atLeast"/>
        <w:ind w:left="0" w:firstLine="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формирование у родителей желания и умения общаться со своим ребенком, помогать ему в преодолении проблем в развитии;</w:t>
      </w:r>
    </w:p>
    <w:p w:rsidR="005C35E9" w:rsidRPr="001B0F63" w:rsidRDefault="005C35E9" w:rsidP="006502E2">
      <w:pPr>
        <w:numPr>
          <w:ilvl w:val="0"/>
          <w:numId w:val="45"/>
        </w:numPr>
        <w:shd w:val="clear" w:color="auto" w:fill="FFFFFF"/>
        <w:tabs>
          <w:tab w:val="clear" w:pos="720"/>
          <w:tab w:val="num" w:pos="0"/>
          <w:tab w:val="left" w:pos="284"/>
        </w:tabs>
        <w:spacing w:after="0" w:line="360" w:lineRule="atLeast"/>
        <w:ind w:left="0" w:firstLine="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умение правильно реагировать на проблемы и достижения своего ребенка (помогать преодолевать трудности и радоваться его успехам).</w:t>
      </w:r>
    </w:p>
    <w:p w:rsidR="005C35E9" w:rsidRPr="001B0F63" w:rsidRDefault="00C41395" w:rsidP="001B0F63">
      <w:pPr>
        <w:shd w:val="clear" w:color="auto" w:fill="FFFFFF"/>
        <w:tabs>
          <w:tab w:val="left" w:pos="2820"/>
        </w:tabs>
        <w:spacing w:after="0" w:line="240" w:lineRule="auto"/>
        <w:ind w:firstLine="28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u w:val="single"/>
          <w:lang w:eastAsia="ru-RU"/>
        </w:rPr>
        <w:t>Задачи:</w:t>
      </w:r>
    </w:p>
    <w:p w:rsidR="005C35E9" w:rsidRPr="001B0F63" w:rsidRDefault="005C35E9" w:rsidP="006502E2">
      <w:pPr>
        <w:numPr>
          <w:ilvl w:val="0"/>
          <w:numId w:val="46"/>
        </w:numPr>
        <w:shd w:val="clear" w:color="auto" w:fill="FFFFFF"/>
        <w:tabs>
          <w:tab w:val="clear" w:pos="720"/>
          <w:tab w:val="num" w:pos="0"/>
          <w:tab w:val="left" w:pos="284"/>
        </w:tabs>
        <w:spacing w:after="0" w:line="240" w:lineRule="auto"/>
        <w:ind w:left="0" w:hanging="11"/>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психолого-педагогическое просвещение родителей с целью повышения уровня общей и педагогической культуры;</w:t>
      </w:r>
    </w:p>
    <w:p w:rsidR="005C35E9" w:rsidRPr="001B0F63" w:rsidRDefault="005C35E9" w:rsidP="006502E2">
      <w:pPr>
        <w:numPr>
          <w:ilvl w:val="0"/>
          <w:numId w:val="46"/>
        </w:numPr>
        <w:shd w:val="clear" w:color="auto" w:fill="FFFFFF"/>
        <w:tabs>
          <w:tab w:val="clear" w:pos="720"/>
          <w:tab w:val="num" w:pos="0"/>
          <w:tab w:val="left" w:pos="284"/>
        </w:tabs>
        <w:spacing w:after="0" w:line="240" w:lineRule="auto"/>
        <w:ind w:left="0" w:hanging="11"/>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оказание методической помощи воспитателям в общении с родителями;</w:t>
      </w:r>
    </w:p>
    <w:p w:rsidR="005C35E9" w:rsidRPr="001B0F63" w:rsidRDefault="005C35E9" w:rsidP="001A7C47">
      <w:pPr>
        <w:shd w:val="clear" w:color="auto" w:fill="FFFFFF"/>
        <w:tabs>
          <w:tab w:val="num" w:pos="0"/>
          <w:tab w:val="left" w:pos="284"/>
        </w:tabs>
        <w:spacing w:after="0" w:line="240" w:lineRule="auto"/>
        <w:ind w:hanging="11"/>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оптимизация стиля семейного воспитания;</w:t>
      </w:r>
    </w:p>
    <w:p w:rsidR="005C35E9" w:rsidRPr="001B0F63" w:rsidRDefault="005C35E9" w:rsidP="006502E2">
      <w:pPr>
        <w:numPr>
          <w:ilvl w:val="0"/>
          <w:numId w:val="47"/>
        </w:numPr>
        <w:shd w:val="clear" w:color="auto" w:fill="FFFFFF"/>
        <w:tabs>
          <w:tab w:val="clear" w:pos="720"/>
          <w:tab w:val="num" w:pos="0"/>
          <w:tab w:val="left" w:pos="284"/>
        </w:tabs>
        <w:spacing w:after="0" w:line="240" w:lineRule="auto"/>
        <w:ind w:left="0" w:hanging="11"/>
        <w:jc w:val="both"/>
        <w:rPr>
          <w:rFonts w:ascii="Times New Roman" w:eastAsia="Times New Roman" w:hAnsi="Times New Roman" w:cs="Times New Roman"/>
          <w:color w:val="000000"/>
          <w:sz w:val="24"/>
          <w:szCs w:val="24"/>
          <w:lang w:eastAsia="ru-RU"/>
        </w:rPr>
      </w:pPr>
      <w:proofErr w:type="spellStart"/>
      <w:r w:rsidRPr="001B0F63">
        <w:rPr>
          <w:rFonts w:ascii="Times New Roman" w:eastAsia="Times New Roman" w:hAnsi="Times New Roman" w:cs="Times New Roman"/>
          <w:color w:val="000000"/>
          <w:sz w:val="24"/>
          <w:szCs w:val="24"/>
          <w:lang w:eastAsia="ru-RU"/>
        </w:rPr>
        <w:t>гуманизация</w:t>
      </w:r>
      <w:proofErr w:type="spellEnd"/>
      <w:r w:rsidRPr="001B0F63">
        <w:rPr>
          <w:rFonts w:ascii="Times New Roman" w:eastAsia="Times New Roman" w:hAnsi="Times New Roman" w:cs="Times New Roman"/>
          <w:color w:val="000000"/>
          <w:sz w:val="24"/>
          <w:szCs w:val="24"/>
          <w:lang w:eastAsia="ru-RU"/>
        </w:rPr>
        <w:t xml:space="preserve"> детско-родительских отношений;</w:t>
      </w:r>
    </w:p>
    <w:p w:rsidR="005C35E9" w:rsidRPr="001B0F63" w:rsidRDefault="005C35E9" w:rsidP="006502E2">
      <w:pPr>
        <w:numPr>
          <w:ilvl w:val="0"/>
          <w:numId w:val="47"/>
        </w:numPr>
        <w:shd w:val="clear" w:color="auto" w:fill="FFFFFF"/>
        <w:tabs>
          <w:tab w:val="clear" w:pos="720"/>
          <w:tab w:val="num" w:pos="0"/>
          <w:tab w:val="left" w:pos="284"/>
        </w:tabs>
        <w:spacing w:after="0" w:line="240" w:lineRule="auto"/>
        <w:ind w:left="0" w:hanging="11"/>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включение семьи в содержательную деятельность в системе «родители – ребенок – педагог»;</w:t>
      </w:r>
    </w:p>
    <w:p w:rsidR="005C35E9" w:rsidRPr="001B0F63" w:rsidRDefault="005C35E9" w:rsidP="006502E2">
      <w:pPr>
        <w:numPr>
          <w:ilvl w:val="0"/>
          <w:numId w:val="47"/>
        </w:numPr>
        <w:shd w:val="clear" w:color="auto" w:fill="FFFFFF"/>
        <w:tabs>
          <w:tab w:val="clear" w:pos="720"/>
          <w:tab w:val="num" w:pos="0"/>
          <w:tab w:val="left" w:pos="284"/>
        </w:tabs>
        <w:spacing w:after="0" w:line="240" w:lineRule="auto"/>
        <w:ind w:left="0" w:hanging="11"/>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определение функций работы ДОУ с семьей;</w:t>
      </w:r>
    </w:p>
    <w:p w:rsidR="005C35E9" w:rsidRPr="001B0F63" w:rsidRDefault="005C35E9" w:rsidP="006502E2">
      <w:pPr>
        <w:numPr>
          <w:ilvl w:val="0"/>
          <w:numId w:val="47"/>
        </w:numPr>
        <w:shd w:val="clear" w:color="auto" w:fill="FFFFFF"/>
        <w:tabs>
          <w:tab w:val="clear" w:pos="720"/>
          <w:tab w:val="num" w:pos="0"/>
          <w:tab w:val="left" w:pos="284"/>
        </w:tabs>
        <w:spacing w:after="0" w:line="240" w:lineRule="auto"/>
        <w:ind w:left="0" w:hanging="11"/>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выбор форм и методов взаимодействия с родителями.</w:t>
      </w:r>
    </w:p>
    <w:p w:rsidR="005C35E9" w:rsidRPr="001B0F63" w:rsidRDefault="005C35E9"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Основные формы взаимодействия с семьей</w:t>
      </w:r>
    </w:p>
    <w:p w:rsidR="005C35E9" w:rsidRPr="001B0F63" w:rsidRDefault="005C35E9"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w:t>
      </w:r>
      <w:r w:rsidR="004238E6">
        <w:rPr>
          <w:rFonts w:ascii="Times New Roman" w:eastAsia="Times New Roman" w:hAnsi="Times New Roman" w:cs="Times New Roman"/>
          <w:color w:val="000000"/>
          <w:sz w:val="24"/>
          <w:szCs w:val="24"/>
          <w:lang w:eastAsia="ru-RU"/>
        </w:rPr>
        <w:tab/>
      </w:r>
      <w:r w:rsidRPr="001B0F63">
        <w:rPr>
          <w:rFonts w:ascii="Times New Roman" w:eastAsia="Times New Roman" w:hAnsi="Times New Roman" w:cs="Times New Roman"/>
          <w:color w:val="000000"/>
          <w:sz w:val="24"/>
          <w:szCs w:val="24"/>
          <w:lang w:eastAsia="ru-RU"/>
        </w:rPr>
        <w:t>Знакомство с семьей: встречи-знакомства, посещение семей, анкетирование семей.</w:t>
      </w:r>
    </w:p>
    <w:p w:rsidR="005C35E9" w:rsidRPr="001B0F63" w:rsidRDefault="005C35E9"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w:t>
      </w:r>
    </w:p>
    <w:p w:rsidR="005C35E9" w:rsidRPr="001B0F63" w:rsidRDefault="005C35E9"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w:t>
      </w:r>
      <w:r w:rsidR="004238E6">
        <w:rPr>
          <w:rFonts w:ascii="Times New Roman" w:eastAsia="Times New Roman" w:hAnsi="Times New Roman" w:cs="Times New Roman"/>
          <w:color w:val="000000"/>
          <w:sz w:val="24"/>
          <w:szCs w:val="24"/>
          <w:lang w:eastAsia="ru-RU"/>
        </w:rPr>
        <w:tab/>
      </w:r>
      <w:proofErr w:type="gramStart"/>
      <w:r w:rsidRPr="001B0F63">
        <w:rPr>
          <w:rFonts w:ascii="Times New Roman" w:eastAsia="Times New Roman" w:hAnsi="Times New Roman" w:cs="Times New Roman"/>
          <w:color w:val="000000"/>
          <w:sz w:val="24"/>
          <w:szCs w:val="24"/>
          <w:lang w:eastAsia="ru-RU"/>
        </w:rPr>
        <w:t>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w:t>
      </w:r>
      <w:proofErr w:type="spellStart"/>
      <w:r w:rsidRPr="001B0F63">
        <w:rPr>
          <w:rFonts w:ascii="Times New Roman" w:eastAsia="Times New Roman" w:hAnsi="Times New Roman" w:cs="Times New Roman"/>
          <w:color w:val="000000"/>
          <w:sz w:val="24"/>
          <w:szCs w:val="24"/>
          <w:lang w:eastAsia="ru-RU"/>
        </w:rPr>
        <w:t>медиатеки</w:t>
      </w:r>
      <w:proofErr w:type="spellEnd"/>
      <w:r w:rsidRPr="001B0F63">
        <w:rPr>
          <w:rFonts w:ascii="Times New Roman" w:eastAsia="Times New Roman" w:hAnsi="Times New Roman" w:cs="Times New Roman"/>
          <w:color w:val="000000"/>
          <w:sz w:val="24"/>
          <w:szCs w:val="24"/>
          <w:lang w:eastAsia="ru-RU"/>
        </w:rPr>
        <w:t>).</w:t>
      </w:r>
      <w:proofErr w:type="gramEnd"/>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t>Совместная деятельность: 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roofErr w:type="gramEnd"/>
    </w:p>
    <w:p w:rsidR="005C35E9" w:rsidRPr="001B0F63" w:rsidRDefault="005C35E9" w:rsidP="001A7C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Содержание направлений работы с семьей по образовательным областям</w:t>
      </w:r>
    </w:p>
    <w:p w:rsidR="005C35E9" w:rsidRPr="001B0F63" w:rsidRDefault="005C35E9" w:rsidP="001A7C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 «Здоровье»</w:t>
      </w:r>
    </w:p>
    <w:p w:rsidR="005C35E9" w:rsidRPr="001B0F63" w:rsidRDefault="005C35E9" w:rsidP="004238E6">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Объяснять родителям, как образ жизни семьи воздействует на здоровье ребенка.</w:t>
      </w:r>
    </w:p>
    <w:p w:rsidR="005C35E9" w:rsidRPr="001B0F63" w:rsidRDefault="005C35E9"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w:t>
      </w:r>
      <w:proofErr w:type="gramStart"/>
      <w:r w:rsidRPr="001B0F63">
        <w:rPr>
          <w:rFonts w:ascii="Times New Roman" w:eastAsia="Times New Roman" w:hAnsi="Times New Roman" w:cs="Times New Roman"/>
          <w:color w:val="000000"/>
          <w:sz w:val="24"/>
          <w:szCs w:val="24"/>
          <w:lang w:eastAsia="ru-RU"/>
        </w:rPr>
        <w:t>Помогать родителям сохранять</w:t>
      </w:r>
      <w:proofErr w:type="gramEnd"/>
      <w:r w:rsidRPr="001B0F63">
        <w:rPr>
          <w:rFonts w:ascii="Times New Roman" w:eastAsia="Times New Roman" w:hAnsi="Times New Roman" w:cs="Times New Roman"/>
          <w:color w:val="000000"/>
          <w:sz w:val="24"/>
          <w:szCs w:val="24"/>
          <w:lang w:eastAsia="ru-RU"/>
        </w:rPr>
        <w:t xml:space="preserve"> и укреплять физическое и психическое здоровье ребенка.</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Знакомить родителей с оздоровительными мероприятиями, проводимыми в детском саду. 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Образовательная область «Физическая культура»</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lastRenderedPageBreak/>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proofErr w:type="gramEnd"/>
      <w:r w:rsidRPr="001B0F63">
        <w:rPr>
          <w:rFonts w:ascii="Times New Roman" w:eastAsia="Times New Roman" w:hAnsi="Times New Roman" w:cs="Times New Roman"/>
          <w:color w:val="000000"/>
          <w:sz w:val="24"/>
          <w:szCs w:val="24"/>
          <w:lang w:eastAsia="ru-RU"/>
        </w:rPr>
        <w:t xml:space="preserve"> </w:t>
      </w:r>
      <w:proofErr w:type="gramStart"/>
      <w:r w:rsidRPr="001B0F63">
        <w:rPr>
          <w:rFonts w:ascii="Times New Roman" w:eastAsia="Times New Roman" w:hAnsi="Times New Roman" w:cs="Times New Roman"/>
          <w:color w:val="000000"/>
          <w:sz w:val="24"/>
          <w:szCs w:val="24"/>
          <w:lang w:eastAsia="ru-RU"/>
        </w:rPr>
        <w:t>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roofErr w:type="gramEnd"/>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 «Безопасность»</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w:t>
      </w:r>
      <w:proofErr w:type="gramStart"/>
      <w:r w:rsidRPr="001B0F63">
        <w:rPr>
          <w:rFonts w:ascii="Times New Roman" w:eastAsia="Times New Roman" w:hAnsi="Times New Roman" w:cs="Times New Roman"/>
          <w:color w:val="000000"/>
          <w:sz w:val="24"/>
          <w:szCs w:val="24"/>
          <w:lang w:eastAsia="ru-RU"/>
        </w:rPr>
        <w:t>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w:t>
      </w:r>
      <w:proofErr w:type="gramEnd"/>
      <w:r w:rsidRPr="001B0F63">
        <w:rPr>
          <w:rFonts w:ascii="Times New Roman" w:eastAsia="Times New Roman" w:hAnsi="Times New Roman" w:cs="Times New Roman"/>
          <w:color w:val="000000"/>
          <w:sz w:val="24"/>
          <w:szCs w:val="24"/>
          <w:lang w:eastAsia="ru-RU"/>
        </w:rPr>
        <w:t xml:space="preserve">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т. д.).</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Привлекать родителей к активному отдыху с детьми, расширяющему границы жизни дошкольников и формирующему навыки безопасного поведения во время отдыха. </w:t>
      </w:r>
      <w:proofErr w:type="gramStart"/>
      <w:r w:rsidRPr="001B0F63">
        <w:rPr>
          <w:rFonts w:ascii="Times New Roman" w:eastAsia="Times New Roman" w:hAnsi="Times New Roman" w:cs="Times New Roman"/>
          <w:color w:val="000000"/>
          <w:sz w:val="24"/>
          <w:szCs w:val="24"/>
          <w:lang w:eastAsia="ru-RU"/>
        </w:rPr>
        <w:t>Помогать родителям планировать</w:t>
      </w:r>
      <w:proofErr w:type="gramEnd"/>
      <w:r w:rsidRPr="001B0F63">
        <w:rPr>
          <w:rFonts w:ascii="Times New Roman" w:eastAsia="Times New Roman" w:hAnsi="Times New Roman" w:cs="Times New Roman"/>
          <w:color w:val="000000"/>
          <w:sz w:val="24"/>
          <w:szCs w:val="24"/>
          <w:lang w:eastAsia="ru-RU"/>
        </w:rPr>
        <w:t xml:space="preserve">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Знакомить родителей с формами работы дошкольного учреждения по проблеме безопасности детей дошкольного возраста.</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Образовательная область «Социализация»</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lastRenderedPageBreak/>
        <w:t>Знакомить родителей с достижениями и трудностями общественного воспитания в детском саду.</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Заинтересовывать родителей в развитии игровой деятельности детей, обеспечивающей успешную социализацию, усвоение тендерного поведения.</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t>Помогать родителям осознавать</w:t>
      </w:r>
      <w:proofErr w:type="gramEnd"/>
      <w:r w:rsidRPr="001B0F63">
        <w:rPr>
          <w:rFonts w:ascii="Times New Roman" w:eastAsia="Times New Roman" w:hAnsi="Times New Roman" w:cs="Times New Roman"/>
          <w:color w:val="000000"/>
          <w:sz w:val="24"/>
          <w:szCs w:val="24"/>
          <w:lang w:eastAsia="ru-RU"/>
        </w:rPr>
        <w:t xml:space="preserve">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 «Труд»</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Изучать традиции трудового воспитания, сложившиеся и развивающиеся в семьях воспитанников.</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селе.</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Образовательная область «Познание»</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Обращать внимание родителей на возможности интеллектуального развития ребенка в семье и детском саду.</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Ориентировать родителей на развитие у ребенка потребности к познанию, общению </w:t>
      </w:r>
      <w:proofErr w:type="gramStart"/>
      <w:r w:rsidRPr="001B0F63">
        <w:rPr>
          <w:rFonts w:ascii="Times New Roman" w:eastAsia="Times New Roman" w:hAnsi="Times New Roman" w:cs="Times New Roman"/>
          <w:color w:val="000000"/>
          <w:sz w:val="24"/>
          <w:szCs w:val="24"/>
          <w:lang w:eastAsia="ru-RU"/>
        </w:rPr>
        <w:t>со</w:t>
      </w:r>
      <w:proofErr w:type="gramEnd"/>
      <w:r w:rsidRPr="001B0F63">
        <w:rPr>
          <w:rFonts w:ascii="Times New Roman" w:eastAsia="Times New Roman" w:hAnsi="Times New Roman" w:cs="Times New Roman"/>
          <w:color w:val="000000"/>
          <w:sz w:val="24"/>
          <w:szCs w:val="24"/>
          <w:lang w:eastAsia="ru-RU"/>
        </w:rPr>
        <w:t xml:space="preserve">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w:t>
      </w:r>
      <w:r w:rsidRPr="001B0F63">
        <w:rPr>
          <w:rFonts w:ascii="Times New Roman" w:eastAsia="Times New Roman" w:hAnsi="Times New Roman" w:cs="Times New Roman"/>
          <w:color w:val="000000"/>
          <w:sz w:val="24"/>
          <w:szCs w:val="24"/>
          <w:lang w:eastAsia="ru-RU"/>
        </w:rPr>
        <w:lastRenderedPageBreak/>
        <w:t>маршруты выходного дня к историческим, памятным местам, местам отдыха горожан (сельчан).</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 «Коммуникация»</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roofErr w:type="gramStart"/>
      <w:r w:rsidRPr="001B0F63">
        <w:rPr>
          <w:rFonts w:ascii="Times New Roman" w:eastAsia="Times New Roman" w:hAnsi="Times New Roman" w:cs="Times New Roman"/>
          <w:color w:val="000000"/>
          <w:sz w:val="24"/>
          <w:szCs w:val="24"/>
          <w:lang w:eastAsia="ru-RU"/>
        </w:rPr>
        <w:t>..</w:t>
      </w:r>
      <w:proofErr w:type="gramEnd"/>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roofErr w:type="gramEnd"/>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 «Чтение художественной литературы»</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5C35E9" w:rsidRPr="001B0F63" w:rsidRDefault="005C35E9" w:rsidP="001B0F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Образовательная область «Художественное творчество»</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lastRenderedPageBreak/>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b/>
          <w:bCs/>
          <w:color w:val="000000"/>
          <w:sz w:val="24"/>
          <w:szCs w:val="24"/>
          <w:lang w:eastAsia="ru-RU"/>
        </w:rPr>
        <w:t> «Музыка»</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5C35E9" w:rsidRPr="001B0F63" w:rsidRDefault="005C35E9" w:rsidP="001B0F63">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1B0F63">
        <w:rPr>
          <w:rFonts w:ascii="Times New Roman" w:eastAsia="Times New Roman" w:hAnsi="Times New Roman" w:cs="Times New Roman"/>
          <w:color w:val="000000"/>
          <w:sz w:val="24"/>
          <w:szCs w:val="24"/>
          <w:lang w:eastAsia="ru-RU"/>
        </w:rPr>
        <w:t xml:space="preserve">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w:t>
      </w:r>
      <w:proofErr w:type="spellStart"/>
      <w:r w:rsidRPr="001B0F63">
        <w:rPr>
          <w:rFonts w:ascii="Times New Roman" w:eastAsia="Times New Roman" w:hAnsi="Times New Roman" w:cs="Times New Roman"/>
          <w:color w:val="000000"/>
          <w:sz w:val="24"/>
          <w:szCs w:val="24"/>
          <w:lang w:eastAsia="ru-RU"/>
        </w:rPr>
        <w:t>музицирования</w:t>
      </w:r>
      <w:proofErr w:type="spellEnd"/>
      <w:r w:rsidRPr="001B0F63">
        <w:rPr>
          <w:rFonts w:ascii="Times New Roman" w:eastAsia="Times New Roman" w:hAnsi="Times New Roman" w:cs="Times New Roman"/>
          <w:color w:val="000000"/>
          <w:sz w:val="24"/>
          <w:szCs w:val="24"/>
          <w:lang w:eastAsia="ru-RU"/>
        </w:rPr>
        <w:t xml:space="preserve"> и др.) на развитие личности ребенка, детско-родительских отношений.</w:t>
      </w:r>
    </w:p>
    <w:p w:rsidR="005C35E9" w:rsidRPr="001B0F63" w:rsidRDefault="005C35E9" w:rsidP="001B0F63">
      <w:pPr>
        <w:widowControl w:val="0"/>
        <w:autoSpaceDE w:val="0"/>
        <w:autoSpaceDN w:val="0"/>
        <w:spacing w:after="0" w:line="274" w:lineRule="exact"/>
        <w:ind w:right="-1"/>
        <w:jc w:val="both"/>
        <w:outlineLvl w:val="1"/>
        <w:rPr>
          <w:rFonts w:ascii="Times New Roman" w:eastAsia="Times New Roman" w:hAnsi="Times New Roman" w:cs="Times New Roman"/>
          <w:color w:val="000000"/>
          <w:sz w:val="24"/>
          <w:szCs w:val="24"/>
          <w:lang w:eastAsia="ru-RU"/>
        </w:rPr>
      </w:pPr>
      <w:proofErr w:type="gramStart"/>
      <w:r w:rsidRPr="001B0F63">
        <w:rPr>
          <w:rFonts w:ascii="Times New Roman" w:eastAsia="Times New Roman" w:hAnsi="Times New Roman" w:cs="Times New Roman"/>
          <w:color w:val="000000"/>
          <w:sz w:val="24"/>
          <w:szCs w:val="24"/>
          <w:lang w:eastAsia="ru-RU"/>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w:t>
      </w:r>
      <w:proofErr w:type="gramEnd"/>
      <w:r w:rsidRPr="001B0F63">
        <w:rPr>
          <w:rFonts w:ascii="Times New Roman" w:eastAsia="Times New Roman" w:hAnsi="Times New Roman" w:cs="Times New Roman"/>
          <w:color w:val="000000"/>
          <w:sz w:val="24"/>
          <w:szCs w:val="24"/>
          <w:lang w:eastAsia="ru-RU"/>
        </w:rPr>
        <w:t xml:space="preserve"> Организовывать в детском саду встречи родителей и детей с музыкантами и композиторами, фестивали, музыкально-литературные вечера.</w:t>
      </w:r>
    </w:p>
    <w:p w:rsidR="005C35E9" w:rsidRPr="001B0F63" w:rsidRDefault="005C35E9" w:rsidP="001B0F63">
      <w:pPr>
        <w:spacing w:after="0" w:line="240" w:lineRule="auto"/>
        <w:jc w:val="both"/>
        <w:rPr>
          <w:rFonts w:ascii="Times New Roman" w:eastAsia="Century Gothic" w:hAnsi="Times New Roman" w:cs="Times New Roman"/>
          <w:i/>
          <w:iCs/>
          <w:sz w:val="24"/>
          <w:szCs w:val="24"/>
        </w:rPr>
      </w:pPr>
    </w:p>
    <w:p w:rsidR="000662D2" w:rsidRPr="001B0F63" w:rsidRDefault="000662D2"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63349E" w:rsidRDefault="006C13E5" w:rsidP="006C13E5">
      <w:pPr>
        <w:pStyle w:val="ab"/>
        <w:tabs>
          <w:tab w:val="left" w:pos="220"/>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63349E" w:rsidRPr="001B0F63">
        <w:rPr>
          <w:rFonts w:ascii="Times New Roman" w:eastAsia="Times New Roman" w:hAnsi="Times New Roman" w:cs="Times New Roman"/>
          <w:b/>
          <w:sz w:val="24"/>
          <w:szCs w:val="24"/>
          <w:lang w:eastAsia="ru-RU"/>
        </w:rPr>
        <w:t>Организационный раздел</w:t>
      </w:r>
    </w:p>
    <w:p w:rsidR="006C13E5" w:rsidRDefault="006C13E5" w:rsidP="006C13E5">
      <w:pPr>
        <w:pStyle w:val="ab"/>
        <w:tabs>
          <w:tab w:val="left" w:pos="220"/>
        </w:tabs>
        <w:spacing w:after="0" w:line="240" w:lineRule="auto"/>
        <w:jc w:val="both"/>
        <w:rPr>
          <w:rFonts w:ascii="Times New Roman" w:eastAsia="Times New Roman" w:hAnsi="Times New Roman" w:cs="Times New Roman"/>
          <w:b/>
          <w:sz w:val="24"/>
          <w:szCs w:val="24"/>
          <w:lang w:eastAsia="ru-RU"/>
        </w:rPr>
      </w:pPr>
    </w:p>
    <w:p w:rsidR="006C13E5" w:rsidRPr="006C13E5" w:rsidRDefault="006C13E5" w:rsidP="006C13E5">
      <w:pPr>
        <w:widowControl w:val="0"/>
        <w:shd w:val="clear" w:color="auto" w:fill="FFFFFF" w:themeFill="background1"/>
        <w:autoSpaceDE w:val="0"/>
        <w:autoSpaceDN w:val="0"/>
        <w:spacing w:after="0" w:line="240" w:lineRule="auto"/>
        <w:contextualSpacing/>
        <w:rPr>
          <w:rFonts w:ascii="Times New Roman" w:eastAsia="Times New Roman" w:hAnsi="Times New Roman" w:cs="Times New Roman"/>
          <w:color w:val="000000" w:themeColor="text1"/>
          <w:sz w:val="24"/>
          <w:szCs w:val="24"/>
          <w:lang w:eastAsia="ru-RU"/>
        </w:rPr>
      </w:pPr>
      <w:r w:rsidRPr="006C13E5">
        <w:rPr>
          <w:rFonts w:ascii="Times New Roman" w:eastAsia="Times New Roman" w:hAnsi="Times New Roman" w:cs="Times New Roman"/>
          <w:b/>
          <w:bCs/>
          <w:color w:val="000000" w:themeColor="text1"/>
          <w:sz w:val="24"/>
          <w:szCs w:val="24"/>
          <w:lang w:eastAsia="ru-RU"/>
        </w:rPr>
        <w:t>3.1</w:t>
      </w:r>
      <w:r w:rsidR="00863878">
        <w:rPr>
          <w:rFonts w:ascii="Times New Roman" w:eastAsia="Times New Roman" w:hAnsi="Times New Roman" w:cs="Times New Roman"/>
          <w:b/>
          <w:bCs/>
          <w:color w:val="000000" w:themeColor="text1"/>
          <w:sz w:val="24"/>
          <w:szCs w:val="24"/>
          <w:lang w:eastAsia="ru-RU"/>
        </w:rPr>
        <w:t xml:space="preserve"> Режим </w:t>
      </w:r>
      <w:r w:rsidRPr="006C13E5">
        <w:rPr>
          <w:rFonts w:ascii="Times New Roman" w:eastAsia="Times New Roman" w:hAnsi="Times New Roman" w:cs="Times New Roman"/>
          <w:b/>
          <w:bCs/>
          <w:color w:val="000000" w:themeColor="text1"/>
          <w:sz w:val="24"/>
          <w:szCs w:val="24"/>
          <w:lang w:eastAsia="ru-RU"/>
        </w:rPr>
        <w:t>пребывания детей старшей группы</w:t>
      </w:r>
    </w:p>
    <w:p w:rsidR="006C13E5" w:rsidRPr="005E3133" w:rsidRDefault="006C13E5" w:rsidP="008A6F8E">
      <w:pPr>
        <w:widowControl w:val="0"/>
        <w:shd w:val="clear" w:color="auto" w:fill="FFFFFF" w:themeFill="background1"/>
        <w:autoSpaceDE w:val="0"/>
        <w:autoSpaceDN w:val="0"/>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 xml:space="preserve">Организационно-педагогические условия образовательного процесса, созданные в МДОУ, обеспечивают выбор оптимальных форм организации детской деятельности, как по содержанию (игровая, исследовательская, трудовая деятельность, </w:t>
      </w:r>
      <w:r w:rsidR="008A6F8E">
        <w:rPr>
          <w:rFonts w:ascii="Times New Roman" w:eastAsia="Times New Roman" w:hAnsi="Times New Roman" w:cs="Times New Roman"/>
          <w:color w:val="000000" w:themeColor="text1"/>
          <w:sz w:val="24"/>
          <w:szCs w:val="24"/>
          <w:lang w:eastAsia="ru-RU"/>
        </w:rPr>
        <w:t>э</w:t>
      </w:r>
      <w:r w:rsidRPr="005E3133">
        <w:rPr>
          <w:rFonts w:ascii="Times New Roman" w:eastAsia="Times New Roman" w:hAnsi="Times New Roman" w:cs="Times New Roman"/>
          <w:color w:val="000000" w:themeColor="text1"/>
          <w:sz w:val="24"/>
          <w:szCs w:val="24"/>
          <w:lang w:eastAsia="ru-RU"/>
        </w:rPr>
        <w:t>кспериментирование, так и по форме: групповая, подгрупповая, индивидуальная). Проектирование образовательного процесса в МДОУ представлено гибким режимом жизнедеятельности,  который корректируется в зависимости от сезона.</w:t>
      </w:r>
    </w:p>
    <w:p w:rsidR="006C13E5" w:rsidRPr="005E3133" w:rsidRDefault="006C13E5" w:rsidP="008A6F8E">
      <w:pPr>
        <w:widowControl w:val="0"/>
        <w:shd w:val="clear" w:color="auto" w:fill="FFFFFF" w:themeFill="background1"/>
        <w:autoSpaceDE w:val="0"/>
        <w:autoSpaceDN w:val="0"/>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организуется с учётом физической и умственной работоспособности, а также эмоциональной реактивности в первой и во второй половине дня.</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   При составлении и организации режима дня учитываются повторяющиеся компоненты:  </w:t>
      </w:r>
    </w:p>
    <w:p w:rsidR="006C13E5" w:rsidRPr="005E3133" w:rsidRDefault="006C13E5" w:rsidP="006502E2">
      <w:pPr>
        <w:widowControl w:val="0"/>
        <w:numPr>
          <w:ilvl w:val="0"/>
          <w:numId w:val="58"/>
        </w:numPr>
        <w:shd w:val="clear" w:color="auto" w:fill="FFFFFF" w:themeFill="background1"/>
        <w:autoSpaceDE w:val="0"/>
        <w:autoSpaceDN w:val="0"/>
        <w:spacing w:after="0" w:line="360" w:lineRule="atLeast"/>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время приёма пищи;</w:t>
      </w:r>
    </w:p>
    <w:p w:rsidR="006C13E5" w:rsidRPr="005E3133" w:rsidRDefault="006C13E5" w:rsidP="006502E2">
      <w:pPr>
        <w:widowControl w:val="0"/>
        <w:numPr>
          <w:ilvl w:val="0"/>
          <w:numId w:val="58"/>
        </w:numPr>
        <w:shd w:val="clear" w:color="auto" w:fill="FFFFFF" w:themeFill="background1"/>
        <w:autoSpaceDE w:val="0"/>
        <w:autoSpaceDN w:val="0"/>
        <w:spacing w:after="0" w:line="360" w:lineRule="atLeast"/>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укладывание на дневной сон;</w:t>
      </w:r>
    </w:p>
    <w:p w:rsidR="006C13E5" w:rsidRPr="005E3133" w:rsidRDefault="006C13E5" w:rsidP="006502E2">
      <w:pPr>
        <w:widowControl w:val="0"/>
        <w:numPr>
          <w:ilvl w:val="0"/>
          <w:numId w:val="58"/>
        </w:numPr>
        <w:shd w:val="clear" w:color="auto" w:fill="FFFFFF" w:themeFill="background1"/>
        <w:autoSpaceDE w:val="0"/>
        <w:autoSpaceDN w:val="0"/>
        <w:spacing w:after="0" w:line="360" w:lineRule="atLeast"/>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общая длительность пребывания ребёнка на открытом воздухе и в помещении при выполнении физических упражнений.</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 Режим дня соответствует возрастным особенностям детей средней группы и способствует их гармоничному развитию. Максимальная продолжительность непрерывного бодрствования детей 5-6 лет составляет 5,5 - 6 часов.</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b/>
          <w:bCs/>
          <w:color w:val="000000" w:themeColor="text1"/>
          <w:sz w:val="24"/>
          <w:szCs w:val="24"/>
          <w:lang w:eastAsia="ru-RU"/>
        </w:rPr>
      </w:pP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b/>
          <w:bCs/>
          <w:color w:val="000000" w:themeColor="text1"/>
          <w:sz w:val="24"/>
          <w:szCs w:val="24"/>
          <w:lang w:eastAsia="ru-RU"/>
        </w:rPr>
        <w:t>Особенности организации режимных моментов</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lastRenderedPageBreak/>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b/>
          <w:bCs/>
          <w:color w:val="000000" w:themeColor="text1"/>
          <w:sz w:val="24"/>
          <w:szCs w:val="24"/>
          <w:lang w:eastAsia="ru-RU"/>
        </w:rPr>
        <w:t>Прием пищи. </w:t>
      </w:r>
      <w:r w:rsidRPr="005E3133">
        <w:rPr>
          <w:rFonts w:ascii="Times New Roman" w:eastAsia="Times New Roman" w:hAnsi="Times New Roman" w:cs="Times New Roman"/>
          <w:color w:val="000000" w:themeColor="text1"/>
          <w:sz w:val="24"/>
          <w:szCs w:val="24"/>
          <w:lang w:eastAsia="ru-RU"/>
        </w:rPr>
        <w:t>Если позволяют условия, то следует давать детям</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право выбора хотя бы из двух блюд. В этом случае они едят более</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охотно.</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Важно помнить, что дети едят с разной скоростью, поэтому надо дать</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им возможность принимать пищу в своем темпе.</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Недопустимо, чтобы дети сидели з</w:t>
      </w:r>
      <w:r w:rsidR="008A6F8E">
        <w:rPr>
          <w:rFonts w:ascii="Times New Roman" w:eastAsia="Times New Roman" w:hAnsi="Times New Roman" w:cs="Times New Roman"/>
          <w:color w:val="000000" w:themeColor="text1"/>
          <w:sz w:val="24"/>
          <w:szCs w:val="24"/>
          <w:lang w:eastAsia="ru-RU"/>
        </w:rPr>
        <w:t>а столом в ожидании еды или пос</w:t>
      </w:r>
      <w:r w:rsidRPr="005E3133">
        <w:rPr>
          <w:rFonts w:ascii="Times New Roman" w:eastAsia="Times New Roman" w:hAnsi="Times New Roman" w:cs="Times New Roman"/>
          <w:color w:val="000000" w:themeColor="text1"/>
          <w:sz w:val="24"/>
          <w:szCs w:val="24"/>
          <w:lang w:eastAsia="ru-RU"/>
        </w:rPr>
        <w:t>ле ее приема — это способствует утомлению.</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b/>
          <w:bCs/>
          <w:color w:val="000000" w:themeColor="text1"/>
          <w:sz w:val="24"/>
          <w:szCs w:val="24"/>
          <w:lang w:eastAsia="ru-RU"/>
        </w:rPr>
        <w:t>Прогулка. </w:t>
      </w:r>
      <w:r w:rsidRPr="005E3133">
        <w:rPr>
          <w:rFonts w:ascii="Times New Roman" w:eastAsia="Times New Roman" w:hAnsi="Times New Roman" w:cs="Times New Roman"/>
          <w:color w:val="000000" w:themeColor="text1"/>
          <w:sz w:val="24"/>
          <w:szCs w:val="24"/>
          <w:lang w:eastAsia="ru-RU"/>
        </w:rPr>
        <w:t>Прогулка является надежным средством укрепления</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здоровья детей и профилактики утомления. На прогулке они могут</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удовлетворить свою потребность в двигательной активности (в самостоятельных и организованных подвижных, спортивных играх и упражнениях).</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Недопустимо сокращать время прогулок; воспитатель должен обеспечить достаточное пребывание детей на свежем воздухе в соответствии</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с режимом дня.</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Продолжительность прогулки во многом зависит от ее организации.</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Процесс одевания и раздевания нередко затягивается, особенно в холодное время года. Правильно сформированные навыки самообслуживания,</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умение аккуратно складывать одежду в определенном порядке, ожидание</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интересной прогулки — все это помогает детям собираться быстрее и позволяет дольше находиться на свежем воздухе.</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b/>
          <w:bCs/>
          <w:color w:val="000000" w:themeColor="text1"/>
          <w:sz w:val="24"/>
          <w:szCs w:val="24"/>
          <w:lang w:eastAsia="ru-RU"/>
        </w:rPr>
        <w:t>Ежедневное чтение. </w:t>
      </w:r>
      <w:r w:rsidRPr="005E3133">
        <w:rPr>
          <w:rFonts w:ascii="Times New Roman" w:eastAsia="Times New Roman" w:hAnsi="Times New Roman" w:cs="Times New Roman"/>
          <w:color w:val="000000" w:themeColor="text1"/>
          <w:sz w:val="24"/>
          <w:szCs w:val="24"/>
          <w:lang w:eastAsia="ru-RU"/>
        </w:rPr>
        <w:t xml:space="preserve">В режиме дня </w:t>
      </w:r>
      <w:proofErr w:type="gramStart"/>
      <w:r w:rsidRPr="005E3133">
        <w:rPr>
          <w:rFonts w:ascii="Times New Roman" w:eastAsia="Times New Roman" w:hAnsi="Times New Roman" w:cs="Times New Roman"/>
          <w:color w:val="000000" w:themeColor="text1"/>
          <w:sz w:val="24"/>
          <w:szCs w:val="24"/>
          <w:lang w:eastAsia="ru-RU"/>
        </w:rPr>
        <w:t>для</w:t>
      </w:r>
      <w:proofErr w:type="gramEnd"/>
      <w:r w:rsidRPr="005E3133">
        <w:rPr>
          <w:rFonts w:ascii="Times New Roman" w:eastAsia="Times New Roman" w:hAnsi="Times New Roman" w:cs="Times New Roman"/>
          <w:color w:val="000000" w:themeColor="text1"/>
          <w:sz w:val="24"/>
          <w:szCs w:val="24"/>
          <w:lang w:eastAsia="ru-RU"/>
        </w:rPr>
        <w:t xml:space="preserve"> целесообразно выделить</w:t>
      </w:r>
      <w:r w:rsidR="009D757C">
        <w:rPr>
          <w:rFonts w:ascii="Times New Roman" w:eastAsia="Times New Roman" w:hAnsi="Times New Roman" w:cs="Times New Roman"/>
          <w:color w:val="000000" w:themeColor="text1"/>
          <w:sz w:val="24"/>
          <w:szCs w:val="24"/>
          <w:lang w:eastAsia="ru-RU"/>
        </w:rPr>
        <w:t xml:space="preserve"> </w:t>
      </w:r>
      <w:proofErr w:type="gramStart"/>
      <w:r w:rsidRPr="005E3133">
        <w:rPr>
          <w:rFonts w:ascii="Times New Roman" w:eastAsia="Times New Roman" w:hAnsi="Times New Roman" w:cs="Times New Roman"/>
          <w:color w:val="000000" w:themeColor="text1"/>
          <w:sz w:val="24"/>
          <w:szCs w:val="24"/>
          <w:lang w:eastAsia="ru-RU"/>
        </w:rPr>
        <w:t>постоянное</w:t>
      </w:r>
      <w:proofErr w:type="gramEnd"/>
      <w:r w:rsidRPr="005E3133">
        <w:rPr>
          <w:rFonts w:ascii="Times New Roman" w:eastAsia="Times New Roman" w:hAnsi="Times New Roman" w:cs="Times New Roman"/>
          <w:color w:val="000000" w:themeColor="text1"/>
          <w:sz w:val="24"/>
          <w:szCs w:val="24"/>
          <w:lang w:eastAsia="ru-RU"/>
        </w:rPr>
        <w:t xml:space="preserve"> время ежедневного чтения детям. Читать следует не только</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художественную литературу, но и познавательные книги, детские иллюстрированные энциклопедии, рассказы для детей по истории и культуре</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 xml:space="preserve">родной страны и зарубежных стран. </w:t>
      </w:r>
      <w:proofErr w:type="gramStart"/>
      <w:r w:rsidRPr="005E3133">
        <w:rPr>
          <w:rFonts w:ascii="Times New Roman" w:eastAsia="Times New Roman" w:hAnsi="Times New Roman" w:cs="Times New Roman"/>
          <w:color w:val="000000" w:themeColor="text1"/>
          <w:sz w:val="24"/>
          <w:szCs w:val="24"/>
          <w:lang w:eastAsia="ru-RU"/>
        </w:rPr>
        <w:t>Чтение книг и обсуждение прочитанного помогает на примере литературных героев воспитывать в детях</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социально-нравственные качества, избегая нудных и бесполезных поучений и нотаций.</w:t>
      </w:r>
      <w:proofErr w:type="gramEnd"/>
      <w:r w:rsidRPr="005E3133">
        <w:rPr>
          <w:rFonts w:ascii="Times New Roman" w:eastAsia="Times New Roman" w:hAnsi="Times New Roman" w:cs="Times New Roman"/>
          <w:color w:val="000000" w:themeColor="text1"/>
          <w:sz w:val="24"/>
          <w:szCs w:val="24"/>
          <w:lang w:eastAsia="ru-RU"/>
        </w:rPr>
        <w:t xml:space="preserve"> При этом нельзя превращать чтение в занятие — у ребенка всегда должен быть выбор: слушать или заниматься своими делами.</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Задача педагога — сделать процесс чтения увлекательным и интересным</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для всех детей.</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b/>
          <w:bCs/>
          <w:color w:val="000000" w:themeColor="text1"/>
          <w:sz w:val="24"/>
          <w:szCs w:val="24"/>
          <w:lang w:eastAsia="ru-RU"/>
        </w:rPr>
        <w:t>Дневной сон. </w:t>
      </w:r>
      <w:r w:rsidRPr="005E3133">
        <w:rPr>
          <w:rFonts w:ascii="Times New Roman" w:eastAsia="Times New Roman" w:hAnsi="Times New Roman" w:cs="Times New Roman"/>
          <w:color w:val="000000" w:themeColor="text1"/>
          <w:sz w:val="24"/>
          <w:szCs w:val="24"/>
          <w:lang w:eastAsia="ru-RU"/>
        </w:rPr>
        <w:t>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создать спокойную, тихую обстановку. Постоянный приток свежего воздуха в спальное помещение также способствует спокойному и глубокому сну.</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b/>
          <w:bCs/>
          <w:color w:val="000000" w:themeColor="text1"/>
          <w:sz w:val="24"/>
          <w:szCs w:val="24"/>
          <w:lang w:eastAsia="ru-RU"/>
        </w:rPr>
        <w:t>Физкультурно-оздоровительная работа</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В дошкольной организации необходимо проводить постоянную работу по укреплению здоровья детей, закаливанию организма и совершенствованию его функций.</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Под руководством медицинского персонала следует осуществлять</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комплекс закаливающих процедур с</w:t>
      </w:r>
      <w:r w:rsidR="009D757C">
        <w:rPr>
          <w:rFonts w:ascii="Times New Roman" w:eastAsia="Times New Roman" w:hAnsi="Times New Roman" w:cs="Times New Roman"/>
          <w:color w:val="000000" w:themeColor="text1"/>
          <w:sz w:val="24"/>
          <w:szCs w:val="24"/>
          <w:lang w:eastAsia="ru-RU"/>
        </w:rPr>
        <w:t xml:space="preserve"> использованием природных факто</w:t>
      </w:r>
      <w:r w:rsidRPr="005E3133">
        <w:rPr>
          <w:rFonts w:ascii="Times New Roman" w:eastAsia="Times New Roman" w:hAnsi="Times New Roman" w:cs="Times New Roman"/>
          <w:color w:val="000000" w:themeColor="text1"/>
          <w:sz w:val="24"/>
          <w:szCs w:val="24"/>
          <w:lang w:eastAsia="ru-RU"/>
        </w:rPr>
        <w:t>ров: воздуха, солнца, воды, с учетом состояния здоровья детей и местных</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условий. При проведении закаливающих мероприятий нужно осуществлять дифференцированный подход к детям, учитывая их индивидуальные возможности.</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Важно обращать внимание на выработку у детей правильной осанки.</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В помещении следует обеспечивать оптимальный температурный режим, регулярное проветривание; приучать детей находиться в помещении</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в облегченной одежде.</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Необходимо обеспечивать пребывание детей на воздухе в соответствии</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с режимом дня.</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 xml:space="preserve">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w:t>
      </w:r>
      <w:r w:rsidRPr="005E3133">
        <w:rPr>
          <w:rFonts w:ascii="Times New Roman" w:eastAsia="Times New Roman" w:hAnsi="Times New Roman" w:cs="Times New Roman"/>
          <w:color w:val="000000" w:themeColor="text1"/>
          <w:sz w:val="24"/>
          <w:szCs w:val="24"/>
          <w:lang w:eastAsia="ru-RU"/>
        </w:rPr>
        <w:lastRenderedPageBreak/>
        <w:t>бодрствования.</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Следует поощрять участие детей в совместных подвижных играх и физических упражнениях на прогулке. Развивать инициативу детей в</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организации самостоятельных подвижных и спортивных игр и упражнений, поощрять самостоятельное использование детьми имеющегося</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физкультурного и спортивно-игрового оборудования. Воспитывать интерес к физическим упражнениям, учить пользоваться физкультурным</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оборудованием вне занятий (в свободное время).</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Ежедневно следует проводить с  детьми утреннюю гимнастику.</w:t>
      </w:r>
    </w:p>
    <w:p w:rsidR="006C13E5" w:rsidRPr="005E3133" w:rsidRDefault="006C13E5" w:rsidP="008A6F8E">
      <w:pPr>
        <w:widowControl w:val="0"/>
        <w:shd w:val="clear" w:color="auto" w:fill="FFFFFF" w:themeFill="background1"/>
        <w:autoSpaceDE w:val="0"/>
        <w:autoSpaceDN w:val="0"/>
        <w:spacing w:after="0" w:line="240" w:lineRule="auto"/>
        <w:contextualSpacing/>
        <w:jc w:val="both"/>
        <w:rPr>
          <w:rFonts w:ascii="Times New Roman" w:eastAsia="Times New Roman" w:hAnsi="Times New Roman" w:cs="Times New Roman"/>
          <w:color w:val="000000" w:themeColor="text1"/>
          <w:sz w:val="24"/>
          <w:szCs w:val="24"/>
          <w:lang w:eastAsia="ru-RU"/>
        </w:rPr>
      </w:pPr>
      <w:r w:rsidRPr="005E3133">
        <w:rPr>
          <w:rFonts w:ascii="Times New Roman" w:eastAsia="Times New Roman" w:hAnsi="Times New Roman" w:cs="Times New Roman"/>
          <w:color w:val="000000" w:themeColor="text1"/>
          <w:sz w:val="24"/>
          <w:szCs w:val="24"/>
          <w:lang w:eastAsia="ru-RU"/>
        </w:rPr>
        <w:t>В процессе образовательной деятельности, требующей высокой умственной нагрузки, и в середине времени, отведенного на непрерывную</w:t>
      </w:r>
      <w:r w:rsidR="009D757C">
        <w:rPr>
          <w:rFonts w:ascii="Times New Roman" w:eastAsia="Times New Roman" w:hAnsi="Times New Roman" w:cs="Times New Roman"/>
          <w:color w:val="000000" w:themeColor="text1"/>
          <w:sz w:val="24"/>
          <w:szCs w:val="24"/>
          <w:lang w:eastAsia="ru-RU"/>
        </w:rPr>
        <w:t xml:space="preserve"> </w:t>
      </w:r>
      <w:r w:rsidRPr="005E3133">
        <w:rPr>
          <w:rFonts w:ascii="Times New Roman" w:eastAsia="Times New Roman" w:hAnsi="Times New Roman" w:cs="Times New Roman"/>
          <w:color w:val="000000" w:themeColor="text1"/>
          <w:sz w:val="24"/>
          <w:szCs w:val="24"/>
          <w:lang w:eastAsia="ru-RU"/>
        </w:rPr>
        <w:t>образовательную деятельность, рекомендуется проводить физкультминутку длительностью 1–3 минуты.</w:t>
      </w:r>
    </w:p>
    <w:p w:rsidR="006C13E5" w:rsidRPr="006C13E5" w:rsidRDefault="006C13E5" w:rsidP="006C13E5">
      <w:pPr>
        <w:tabs>
          <w:tab w:val="left" w:pos="220"/>
        </w:tabs>
        <w:spacing w:after="0" w:line="240" w:lineRule="auto"/>
        <w:jc w:val="both"/>
        <w:rPr>
          <w:rFonts w:ascii="Times New Roman" w:eastAsia="Times New Roman" w:hAnsi="Times New Roman" w:cs="Times New Roman"/>
          <w:b/>
          <w:sz w:val="24"/>
          <w:szCs w:val="24"/>
          <w:lang w:eastAsia="ru-RU"/>
        </w:rPr>
      </w:pPr>
    </w:p>
    <w:p w:rsidR="002C6287" w:rsidRPr="001B0F63" w:rsidRDefault="002C628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0662D2" w:rsidRDefault="00C8683E" w:rsidP="001B0F63">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Режим дня  на холодный период </w:t>
      </w:r>
    </w:p>
    <w:p w:rsidR="00C8683E" w:rsidRPr="001B0F63" w:rsidRDefault="00C8683E" w:rsidP="001B0F63">
      <w:pPr>
        <w:widowControl w:val="0"/>
        <w:shd w:val="clear" w:color="auto" w:fill="FFFFFF"/>
        <w:autoSpaceDE w:val="0"/>
        <w:autoSpaceDN w:val="0"/>
        <w:adjustRightInd w:val="0"/>
        <w:spacing w:after="0" w:line="240" w:lineRule="auto"/>
        <w:ind w:left="284"/>
        <w:jc w:val="both"/>
        <w:rPr>
          <w:rFonts w:ascii="Times New Roman" w:eastAsia="Times New Roman" w:hAnsi="Times New Roman" w:cs="Times New Roman"/>
          <w:b/>
          <w:bCs/>
          <w:sz w:val="24"/>
          <w:szCs w:val="24"/>
          <w:lang w:eastAsia="ru-RU"/>
        </w:rPr>
      </w:pPr>
    </w:p>
    <w:tbl>
      <w:tblPr>
        <w:tblW w:w="10203" w:type="dxa"/>
        <w:jc w:val="center"/>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8"/>
        <w:gridCol w:w="2975"/>
      </w:tblGrid>
      <w:tr w:rsidR="000662D2" w:rsidRPr="001B0F63" w:rsidTr="000662D2">
        <w:trPr>
          <w:trHeight w:val="311"/>
          <w:jc w:val="center"/>
        </w:trPr>
        <w:tc>
          <w:tcPr>
            <w:tcW w:w="10203" w:type="dxa"/>
            <w:gridSpan w:val="2"/>
            <w:tcBorders>
              <w:top w:val="single" w:sz="4" w:space="0" w:color="000000"/>
              <w:left w:val="single" w:sz="4" w:space="0" w:color="000000"/>
              <w:bottom w:val="single" w:sz="4" w:space="0" w:color="000000"/>
              <w:right w:val="single" w:sz="4" w:space="0" w:color="auto"/>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t>В дошкольном учреждении</w:t>
            </w:r>
          </w:p>
        </w:tc>
      </w:tr>
      <w:tr w:rsidR="000662D2" w:rsidRPr="001B0F63" w:rsidTr="000662D2">
        <w:trPr>
          <w:trHeight w:val="311"/>
          <w:jc w:val="center"/>
        </w:trPr>
        <w:tc>
          <w:tcPr>
            <w:tcW w:w="7228" w:type="dxa"/>
            <w:tcBorders>
              <w:top w:val="single" w:sz="4" w:space="0" w:color="000000"/>
              <w:left w:val="single" w:sz="4" w:space="0" w:color="000000"/>
              <w:bottom w:val="single" w:sz="4" w:space="0" w:color="000000"/>
              <w:right w:val="single" w:sz="4" w:space="0" w:color="auto"/>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t>Виды деятельности</w:t>
            </w:r>
          </w:p>
        </w:tc>
        <w:tc>
          <w:tcPr>
            <w:tcW w:w="2975" w:type="dxa"/>
            <w:tcBorders>
              <w:top w:val="single" w:sz="4" w:space="0" w:color="000000"/>
              <w:left w:val="single" w:sz="4" w:space="0" w:color="000000"/>
              <w:bottom w:val="single" w:sz="4" w:space="0" w:color="000000"/>
              <w:right w:val="single" w:sz="4" w:space="0" w:color="auto"/>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1B0F63">
              <w:rPr>
                <w:rFonts w:ascii="Times New Roman" w:eastAsia="Times New Roman" w:hAnsi="Times New Roman" w:cs="Times New Roman"/>
                <w:b/>
                <w:sz w:val="24"/>
                <w:szCs w:val="24"/>
                <w:lang w:eastAsia="ru-RU"/>
              </w:rPr>
              <w:t>Часы проведения</w:t>
            </w:r>
          </w:p>
        </w:tc>
      </w:tr>
      <w:tr w:rsidR="000662D2" w:rsidRPr="001B0F63" w:rsidTr="000662D2">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Прием, самостоятельная деятельность, игры, общение. Прогулка</w:t>
            </w:r>
          </w:p>
        </w:tc>
        <w:tc>
          <w:tcPr>
            <w:tcW w:w="2975" w:type="dxa"/>
            <w:tcBorders>
              <w:top w:val="single" w:sz="4" w:space="0" w:color="000000"/>
              <w:left w:val="single" w:sz="4" w:space="0" w:color="000000"/>
              <w:bottom w:val="single" w:sz="4" w:space="0" w:color="000000"/>
              <w:right w:val="single" w:sz="4" w:space="0" w:color="auto"/>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7.00-8.15</w:t>
            </w:r>
          </w:p>
        </w:tc>
      </w:tr>
      <w:tr w:rsidR="000662D2" w:rsidRPr="001B0F63" w:rsidTr="000662D2">
        <w:trPr>
          <w:jc w:val="center"/>
        </w:trPr>
        <w:tc>
          <w:tcPr>
            <w:tcW w:w="7228" w:type="dxa"/>
            <w:tcBorders>
              <w:top w:val="single" w:sz="4" w:space="0" w:color="000000"/>
              <w:left w:val="single" w:sz="4" w:space="0" w:color="000000"/>
              <w:bottom w:val="single" w:sz="4" w:space="0" w:color="000000"/>
              <w:right w:val="single" w:sz="4" w:space="0" w:color="000000"/>
            </w:tcBorders>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Совместная деятельность:</w:t>
            </w:r>
          </w:p>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Подготовка к утренней гимнастике, утренняя гимнастика</w:t>
            </w:r>
          </w:p>
        </w:tc>
        <w:tc>
          <w:tcPr>
            <w:tcW w:w="2975" w:type="dxa"/>
            <w:tcBorders>
              <w:top w:val="single" w:sz="4" w:space="0" w:color="000000"/>
              <w:left w:val="single" w:sz="4" w:space="0" w:color="000000"/>
              <w:bottom w:val="single" w:sz="4" w:space="0" w:color="000000"/>
              <w:right w:val="single" w:sz="4" w:space="0" w:color="auto"/>
            </w:tcBorders>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8.15-8.25</w:t>
            </w:r>
          </w:p>
        </w:tc>
      </w:tr>
      <w:tr w:rsidR="000662D2" w:rsidRPr="001B0F63" w:rsidTr="000662D2">
        <w:trPr>
          <w:jc w:val="center"/>
        </w:trPr>
        <w:tc>
          <w:tcPr>
            <w:tcW w:w="7228" w:type="dxa"/>
            <w:tcBorders>
              <w:top w:val="single" w:sz="4" w:space="0" w:color="000000"/>
              <w:left w:val="single" w:sz="4" w:space="0" w:color="000000"/>
              <w:bottom w:val="single" w:sz="4" w:space="0" w:color="000000"/>
              <w:right w:val="single" w:sz="4" w:space="0" w:color="000000"/>
            </w:tcBorders>
          </w:tcPr>
          <w:p w:rsidR="000662D2" w:rsidRPr="001B0F63" w:rsidRDefault="000662D2" w:rsidP="001B0F63">
            <w:pPr>
              <w:spacing w:after="0" w:line="240" w:lineRule="auto"/>
              <w:jc w:val="both"/>
              <w:rPr>
                <w:rFonts w:ascii="Times New Roman" w:eastAsia="Times New Roman" w:hAnsi="Times New Roman" w:cs="Times New Roman"/>
                <w:sz w:val="24"/>
                <w:szCs w:val="24"/>
              </w:rPr>
            </w:pPr>
            <w:r w:rsidRPr="001B0F63">
              <w:rPr>
                <w:rFonts w:ascii="Times New Roman" w:eastAsia="Times New Roman" w:hAnsi="Times New Roman" w:cs="Times New Roman"/>
                <w:sz w:val="24"/>
                <w:szCs w:val="24"/>
              </w:rPr>
              <w:t xml:space="preserve">Подготовка к завтраку, гигиенические процедуры, завтрак  </w:t>
            </w:r>
          </w:p>
        </w:tc>
        <w:tc>
          <w:tcPr>
            <w:tcW w:w="2975" w:type="dxa"/>
            <w:tcBorders>
              <w:top w:val="single" w:sz="4" w:space="0" w:color="000000"/>
              <w:left w:val="single" w:sz="4" w:space="0" w:color="000000"/>
              <w:bottom w:val="single" w:sz="4" w:space="0" w:color="000000"/>
              <w:right w:val="single" w:sz="4" w:space="0" w:color="auto"/>
            </w:tcBorders>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8.25-8.55</w:t>
            </w:r>
          </w:p>
        </w:tc>
      </w:tr>
      <w:tr w:rsidR="000662D2" w:rsidRPr="001B0F63" w:rsidTr="000662D2">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Образовательная деятельность</w:t>
            </w:r>
          </w:p>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 </w:t>
            </w:r>
            <w:r w:rsidRPr="001B0F63">
              <w:rPr>
                <w:rFonts w:ascii="Times New Roman" w:eastAsia="Times New Roman" w:hAnsi="Times New Roman" w:cs="Times New Roman"/>
                <w:i/>
                <w:sz w:val="24"/>
                <w:szCs w:val="24"/>
                <w:lang w:eastAsia="ru-RU"/>
              </w:rPr>
              <w:t>Среда</w:t>
            </w:r>
            <w:r w:rsidRPr="001B0F63">
              <w:rPr>
                <w:rFonts w:ascii="Times New Roman" w:eastAsia="Times New Roman" w:hAnsi="Times New Roman" w:cs="Times New Roman"/>
                <w:sz w:val="24"/>
                <w:szCs w:val="24"/>
                <w:lang w:eastAsia="ru-RU"/>
              </w:rPr>
              <w:t xml:space="preserve">  </w:t>
            </w:r>
            <w:r w:rsidRPr="001B0F63">
              <w:rPr>
                <w:rFonts w:ascii="Times New Roman" w:eastAsia="Times New Roman" w:hAnsi="Times New Roman" w:cs="Times New Roman"/>
                <w:i/>
                <w:sz w:val="24"/>
                <w:szCs w:val="24"/>
                <w:lang w:eastAsia="ru-RU"/>
              </w:rPr>
              <w:t>(ЧДА</w:t>
            </w:r>
            <w:r w:rsidRPr="001B0F63">
              <w:rPr>
                <w:rFonts w:ascii="Times New Roman" w:eastAsia="Times New Roman" w:hAnsi="Times New Roman" w:cs="Times New Roman"/>
                <w:sz w:val="24"/>
                <w:szCs w:val="24"/>
                <w:lang w:eastAsia="ru-RU"/>
              </w:rPr>
              <w:t xml:space="preserve">)  </w:t>
            </w:r>
          </w:p>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1B0F63">
              <w:rPr>
                <w:rFonts w:ascii="Times New Roman" w:eastAsia="Times New Roman" w:hAnsi="Times New Roman" w:cs="Times New Roman"/>
                <w:i/>
                <w:sz w:val="24"/>
                <w:szCs w:val="24"/>
                <w:lang w:eastAsia="ru-RU"/>
              </w:rPr>
              <w:t>Четверг (бассейн)</w:t>
            </w:r>
          </w:p>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i/>
                <w:sz w:val="24"/>
                <w:szCs w:val="24"/>
                <w:lang w:eastAsia="ru-RU"/>
              </w:rPr>
              <w:t>Вторник, четверг</w:t>
            </w:r>
          </w:p>
        </w:tc>
        <w:tc>
          <w:tcPr>
            <w:tcW w:w="2975" w:type="dxa"/>
            <w:tcBorders>
              <w:top w:val="single" w:sz="4" w:space="0" w:color="000000"/>
              <w:left w:val="single" w:sz="4" w:space="0" w:color="000000"/>
              <w:bottom w:val="single" w:sz="4" w:space="0" w:color="000000"/>
              <w:right w:val="single" w:sz="4" w:space="0" w:color="auto"/>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9.00-9.45</w:t>
            </w:r>
          </w:p>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12.00-12.20</w:t>
            </w:r>
          </w:p>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15.30-15.50</w:t>
            </w:r>
          </w:p>
        </w:tc>
      </w:tr>
      <w:tr w:rsidR="000662D2" w:rsidRPr="001B0F63" w:rsidTr="000662D2">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Второй завтрак </w:t>
            </w:r>
          </w:p>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975" w:type="dxa"/>
            <w:tcBorders>
              <w:top w:val="single" w:sz="4" w:space="0" w:color="000000"/>
              <w:left w:val="single" w:sz="4" w:space="0" w:color="000000"/>
              <w:bottom w:val="single" w:sz="4" w:space="0" w:color="000000"/>
              <w:right w:val="single" w:sz="4" w:space="0" w:color="auto"/>
            </w:tcBorders>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10.00-10.10</w:t>
            </w:r>
          </w:p>
        </w:tc>
      </w:tr>
      <w:tr w:rsidR="000662D2" w:rsidRPr="001B0F63" w:rsidTr="000662D2">
        <w:trPr>
          <w:jc w:val="center"/>
        </w:trPr>
        <w:tc>
          <w:tcPr>
            <w:tcW w:w="7228" w:type="dxa"/>
            <w:tcBorders>
              <w:top w:val="single" w:sz="4" w:space="0" w:color="000000"/>
              <w:left w:val="single" w:sz="4" w:space="0" w:color="000000"/>
              <w:bottom w:val="single" w:sz="4" w:space="0" w:color="000000"/>
              <w:right w:val="single" w:sz="4" w:space="0" w:color="000000"/>
            </w:tcBorders>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Подготовка к прогулке, прогулка</w:t>
            </w:r>
          </w:p>
        </w:tc>
        <w:tc>
          <w:tcPr>
            <w:tcW w:w="2975" w:type="dxa"/>
            <w:tcBorders>
              <w:top w:val="single" w:sz="4" w:space="0" w:color="000000"/>
              <w:left w:val="single" w:sz="4" w:space="0" w:color="000000"/>
              <w:bottom w:val="single" w:sz="4" w:space="0" w:color="000000"/>
              <w:right w:val="single" w:sz="4" w:space="0" w:color="auto"/>
            </w:tcBorders>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10.10-12.20</w:t>
            </w:r>
          </w:p>
        </w:tc>
      </w:tr>
      <w:tr w:rsidR="000662D2" w:rsidRPr="001B0F63" w:rsidTr="000662D2">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1B0F63">
              <w:rPr>
                <w:rFonts w:ascii="Times New Roman" w:eastAsia="Times New Roman" w:hAnsi="Times New Roman" w:cs="Times New Roman"/>
                <w:sz w:val="24"/>
                <w:szCs w:val="24"/>
                <w:lang w:eastAsia="ru-RU"/>
              </w:rPr>
              <w:t>Возвращение с прогулки, водные процедуры, самостоятельная игровая деятельность</w:t>
            </w:r>
          </w:p>
        </w:tc>
        <w:tc>
          <w:tcPr>
            <w:tcW w:w="2975" w:type="dxa"/>
            <w:tcBorders>
              <w:top w:val="single" w:sz="4" w:space="0" w:color="000000"/>
              <w:left w:val="single" w:sz="4" w:space="0" w:color="000000"/>
              <w:bottom w:val="single" w:sz="4" w:space="0" w:color="000000"/>
              <w:right w:val="single" w:sz="4" w:space="0" w:color="auto"/>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12.20-12.35</w:t>
            </w:r>
          </w:p>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0662D2" w:rsidRPr="001B0F63" w:rsidTr="000662D2">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Совместная деятельность.</w:t>
            </w:r>
          </w:p>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Подготовка к обеду, дежурство, обед</w:t>
            </w:r>
          </w:p>
        </w:tc>
        <w:tc>
          <w:tcPr>
            <w:tcW w:w="2975" w:type="dxa"/>
            <w:tcBorders>
              <w:top w:val="single" w:sz="4" w:space="0" w:color="000000"/>
              <w:left w:val="single" w:sz="4" w:space="0" w:color="000000"/>
              <w:bottom w:val="single" w:sz="4" w:space="0" w:color="000000"/>
              <w:right w:val="single" w:sz="4" w:space="0" w:color="auto"/>
            </w:tcBorders>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12.35-12.55</w:t>
            </w:r>
          </w:p>
        </w:tc>
      </w:tr>
      <w:tr w:rsidR="000662D2" w:rsidRPr="001B0F63" w:rsidTr="000662D2">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Подготовка ко сну, чтение художественной литературы, дневной сон</w:t>
            </w:r>
          </w:p>
        </w:tc>
        <w:tc>
          <w:tcPr>
            <w:tcW w:w="2975" w:type="dxa"/>
            <w:tcBorders>
              <w:top w:val="single" w:sz="4" w:space="0" w:color="000000"/>
              <w:left w:val="single" w:sz="4" w:space="0" w:color="000000"/>
              <w:bottom w:val="single" w:sz="4" w:space="0" w:color="000000"/>
              <w:right w:val="single" w:sz="4" w:space="0" w:color="auto"/>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12.55-15.00</w:t>
            </w:r>
          </w:p>
        </w:tc>
      </w:tr>
      <w:tr w:rsidR="000662D2" w:rsidRPr="001B0F63" w:rsidTr="000662D2">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Совместная деятельность</w:t>
            </w:r>
          </w:p>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Постепенный подъем, оздоровительные и закаливающие процедуры, самостоятельная деятельность</w:t>
            </w:r>
          </w:p>
        </w:tc>
        <w:tc>
          <w:tcPr>
            <w:tcW w:w="2975" w:type="dxa"/>
            <w:tcBorders>
              <w:top w:val="single" w:sz="4" w:space="0" w:color="000000"/>
              <w:left w:val="single" w:sz="4" w:space="0" w:color="000000"/>
              <w:bottom w:val="single" w:sz="4" w:space="0" w:color="000000"/>
              <w:right w:val="single" w:sz="4" w:space="0" w:color="auto"/>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15.00-15.15</w:t>
            </w:r>
          </w:p>
        </w:tc>
      </w:tr>
      <w:tr w:rsidR="000662D2" w:rsidRPr="001B0F63" w:rsidTr="000662D2">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Совместная деятельность. Подготовка к полднику, полдник</w:t>
            </w:r>
          </w:p>
        </w:tc>
        <w:tc>
          <w:tcPr>
            <w:tcW w:w="2975" w:type="dxa"/>
            <w:tcBorders>
              <w:top w:val="single" w:sz="4" w:space="0" w:color="000000"/>
              <w:left w:val="single" w:sz="4" w:space="0" w:color="000000"/>
              <w:bottom w:val="single" w:sz="4" w:space="0" w:color="000000"/>
              <w:right w:val="single" w:sz="4" w:space="0" w:color="auto"/>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15.15-15.30</w:t>
            </w:r>
          </w:p>
        </w:tc>
      </w:tr>
      <w:tr w:rsidR="000662D2" w:rsidRPr="001B0F63" w:rsidTr="000662D2">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Calibri" w:hAnsi="Times New Roman" w:cs="Times New Roman"/>
                <w:sz w:val="24"/>
                <w:szCs w:val="24"/>
                <w:lang w:eastAsia="ru-RU"/>
              </w:rPr>
              <w:t>Образовательная деятельность в режимных моментах (игры, досуг, индивидуальная работа)</w:t>
            </w:r>
          </w:p>
        </w:tc>
        <w:tc>
          <w:tcPr>
            <w:tcW w:w="2975" w:type="dxa"/>
            <w:tcBorders>
              <w:top w:val="single" w:sz="4" w:space="0" w:color="000000"/>
              <w:left w:val="single" w:sz="4" w:space="0" w:color="000000"/>
              <w:bottom w:val="single" w:sz="4" w:space="0" w:color="000000"/>
              <w:right w:val="single" w:sz="4" w:space="0" w:color="auto"/>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15.30-16.00</w:t>
            </w:r>
          </w:p>
        </w:tc>
      </w:tr>
      <w:tr w:rsidR="000662D2" w:rsidRPr="001B0F63" w:rsidTr="000662D2">
        <w:trPr>
          <w:jc w:val="center"/>
        </w:trPr>
        <w:tc>
          <w:tcPr>
            <w:tcW w:w="7228" w:type="dxa"/>
            <w:tcBorders>
              <w:top w:val="single" w:sz="4" w:space="0" w:color="000000"/>
              <w:left w:val="single" w:sz="4" w:space="0" w:color="000000"/>
              <w:bottom w:val="single" w:sz="4" w:space="0" w:color="000000"/>
              <w:right w:val="single" w:sz="4" w:space="0" w:color="000000"/>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Прогулка, самостоятельная, игровая деятельность, общение. Уход детей домой</w:t>
            </w:r>
          </w:p>
        </w:tc>
        <w:tc>
          <w:tcPr>
            <w:tcW w:w="2975" w:type="dxa"/>
            <w:tcBorders>
              <w:top w:val="single" w:sz="4" w:space="0" w:color="000000"/>
              <w:left w:val="single" w:sz="4" w:space="0" w:color="000000"/>
              <w:bottom w:val="single" w:sz="4" w:space="0" w:color="000000"/>
              <w:right w:val="single" w:sz="4" w:space="0" w:color="auto"/>
            </w:tcBorders>
            <w:hideMark/>
          </w:tcPr>
          <w:p w:rsidR="000662D2" w:rsidRPr="001B0F63" w:rsidRDefault="000662D2" w:rsidP="001B0F6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16.00-17.30</w:t>
            </w:r>
          </w:p>
        </w:tc>
      </w:tr>
    </w:tbl>
    <w:p w:rsidR="002C6287" w:rsidRPr="001B0F63" w:rsidRDefault="002C628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2C6287" w:rsidRPr="001B0F63" w:rsidRDefault="002C628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7267DF" w:rsidRDefault="007267DF" w:rsidP="00C8683E">
      <w:pPr>
        <w:widowControl w:val="0"/>
        <w:shd w:val="clear" w:color="auto" w:fill="FFFFFF"/>
        <w:autoSpaceDE w:val="0"/>
        <w:autoSpaceDN w:val="0"/>
        <w:adjustRightInd w:val="0"/>
        <w:spacing w:after="0" w:line="240" w:lineRule="auto"/>
        <w:ind w:left="284"/>
        <w:jc w:val="center"/>
        <w:rPr>
          <w:rFonts w:ascii="Times New Roman" w:eastAsia="Times New Roman" w:hAnsi="Times New Roman" w:cs="Times New Roman"/>
          <w:b/>
          <w:bCs/>
          <w:sz w:val="24"/>
          <w:szCs w:val="24"/>
          <w:lang w:eastAsia="ru-RU"/>
        </w:rPr>
      </w:pPr>
    </w:p>
    <w:p w:rsidR="007267DF" w:rsidRDefault="007267DF" w:rsidP="00C8683E">
      <w:pPr>
        <w:widowControl w:val="0"/>
        <w:shd w:val="clear" w:color="auto" w:fill="FFFFFF"/>
        <w:autoSpaceDE w:val="0"/>
        <w:autoSpaceDN w:val="0"/>
        <w:adjustRightInd w:val="0"/>
        <w:spacing w:after="0" w:line="240" w:lineRule="auto"/>
        <w:ind w:left="284"/>
        <w:jc w:val="center"/>
        <w:rPr>
          <w:rFonts w:ascii="Times New Roman" w:eastAsia="Times New Roman" w:hAnsi="Times New Roman" w:cs="Times New Roman"/>
          <w:b/>
          <w:bCs/>
          <w:sz w:val="24"/>
          <w:szCs w:val="24"/>
          <w:lang w:eastAsia="ru-RU"/>
        </w:rPr>
      </w:pPr>
    </w:p>
    <w:p w:rsidR="007267DF" w:rsidRDefault="007267DF" w:rsidP="00C8683E">
      <w:pPr>
        <w:widowControl w:val="0"/>
        <w:shd w:val="clear" w:color="auto" w:fill="FFFFFF"/>
        <w:autoSpaceDE w:val="0"/>
        <w:autoSpaceDN w:val="0"/>
        <w:adjustRightInd w:val="0"/>
        <w:spacing w:after="0" w:line="240" w:lineRule="auto"/>
        <w:ind w:left="284"/>
        <w:jc w:val="center"/>
        <w:rPr>
          <w:rFonts w:ascii="Times New Roman" w:eastAsia="Times New Roman" w:hAnsi="Times New Roman" w:cs="Times New Roman"/>
          <w:b/>
          <w:bCs/>
          <w:sz w:val="24"/>
          <w:szCs w:val="24"/>
          <w:lang w:eastAsia="ru-RU"/>
        </w:rPr>
      </w:pPr>
    </w:p>
    <w:p w:rsidR="007267DF" w:rsidRDefault="007267DF" w:rsidP="00C8683E">
      <w:pPr>
        <w:widowControl w:val="0"/>
        <w:shd w:val="clear" w:color="auto" w:fill="FFFFFF"/>
        <w:autoSpaceDE w:val="0"/>
        <w:autoSpaceDN w:val="0"/>
        <w:adjustRightInd w:val="0"/>
        <w:spacing w:after="0" w:line="240" w:lineRule="auto"/>
        <w:ind w:left="284"/>
        <w:jc w:val="center"/>
        <w:rPr>
          <w:rFonts w:ascii="Times New Roman" w:eastAsia="Times New Roman" w:hAnsi="Times New Roman" w:cs="Times New Roman"/>
          <w:b/>
          <w:bCs/>
          <w:sz w:val="24"/>
          <w:szCs w:val="24"/>
          <w:lang w:eastAsia="ru-RU"/>
        </w:rPr>
      </w:pPr>
    </w:p>
    <w:p w:rsidR="00C8683E" w:rsidRPr="00C8683E" w:rsidRDefault="00C8683E" w:rsidP="00C8683E">
      <w:pPr>
        <w:widowControl w:val="0"/>
        <w:shd w:val="clear" w:color="auto" w:fill="FFFFFF"/>
        <w:autoSpaceDE w:val="0"/>
        <w:autoSpaceDN w:val="0"/>
        <w:adjustRightInd w:val="0"/>
        <w:spacing w:after="0" w:line="240" w:lineRule="auto"/>
        <w:ind w:left="284"/>
        <w:jc w:val="center"/>
        <w:rPr>
          <w:rFonts w:ascii="Times New Roman" w:eastAsia="Times New Roman" w:hAnsi="Times New Roman" w:cs="Times New Roman"/>
          <w:b/>
          <w:bCs/>
          <w:sz w:val="24"/>
          <w:szCs w:val="24"/>
          <w:lang w:eastAsia="ru-RU"/>
        </w:rPr>
      </w:pPr>
      <w:r w:rsidRPr="00C8683E">
        <w:rPr>
          <w:rFonts w:ascii="Times New Roman" w:eastAsia="Times New Roman" w:hAnsi="Times New Roman" w:cs="Times New Roman"/>
          <w:b/>
          <w:bCs/>
          <w:sz w:val="24"/>
          <w:szCs w:val="24"/>
          <w:lang w:eastAsia="ru-RU"/>
        </w:rPr>
        <w:t>Режим дня в старшей группе</w:t>
      </w:r>
    </w:p>
    <w:p w:rsidR="00C8683E" w:rsidRPr="00C8683E" w:rsidRDefault="00C8683E" w:rsidP="00C8683E">
      <w:pPr>
        <w:widowControl w:val="0"/>
        <w:shd w:val="clear" w:color="auto" w:fill="FFFFFF"/>
        <w:autoSpaceDE w:val="0"/>
        <w:autoSpaceDN w:val="0"/>
        <w:adjustRightInd w:val="0"/>
        <w:spacing w:after="0" w:line="240" w:lineRule="auto"/>
        <w:ind w:left="284"/>
        <w:jc w:val="center"/>
        <w:rPr>
          <w:rFonts w:ascii="Times New Roman" w:eastAsia="Times New Roman" w:hAnsi="Times New Roman" w:cs="Times New Roman"/>
          <w:b/>
          <w:bCs/>
          <w:sz w:val="24"/>
          <w:szCs w:val="24"/>
          <w:lang w:eastAsia="ru-RU"/>
        </w:rPr>
      </w:pPr>
      <w:r w:rsidRPr="00C8683E">
        <w:rPr>
          <w:rFonts w:ascii="Times New Roman" w:eastAsia="Times New Roman" w:hAnsi="Times New Roman" w:cs="Times New Roman"/>
          <w:b/>
          <w:bCs/>
          <w:sz w:val="24"/>
          <w:szCs w:val="24"/>
          <w:lang w:eastAsia="ru-RU"/>
        </w:rPr>
        <w:t>на теплый период</w:t>
      </w:r>
    </w:p>
    <w:p w:rsidR="00C8683E" w:rsidRPr="00C8683E" w:rsidRDefault="00C8683E" w:rsidP="00C8683E">
      <w:pPr>
        <w:widowControl w:val="0"/>
        <w:shd w:val="clear" w:color="auto" w:fill="FFFFFF"/>
        <w:autoSpaceDE w:val="0"/>
        <w:autoSpaceDN w:val="0"/>
        <w:adjustRightInd w:val="0"/>
        <w:spacing w:after="0" w:line="240" w:lineRule="auto"/>
        <w:ind w:left="284"/>
        <w:jc w:val="center"/>
        <w:rPr>
          <w:rFonts w:ascii="Times New Roman" w:eastAsia="Times New Roman" w:hAnsi="Times New Roman" w:cs="Times New Roman"/>
          <w:b/>
          <w:bCs/>
          <w:sz w:val="24"/>
          <w:szCs w:val="24"/>
          <w:lang w:eastAsia="ru-RU"/>
        </w:rPr>
      </w:pPr>
    </w:p>
    <w:tbl>
      <w:tblPr>
        <w:tblW w:w="9959" w:type="dxa"/>
        <w:jc w:val="center"/>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9"/>
        <w:gridCol w:w="2490"/>
      </w:tblGrid>
      <w:tr w:rsidR="00C8683E" w:rsidRPr="00C8683E" w:rsidTr="00DC4AB4">
        <w:trPr>
          <w:trHeight w:val="311"/>
          <w:jc w:val="center"/>
        </w:trPr>
        <w:tc>
          <w:tcPr>
            <w:tcW w:w="7469" w:type="dxa"/>
            <w:tcBorders>
              <w:top w:val="single" w:sz="4" w:space="0" w:color="000000"/>
              <w:left w:val="single" w:sz="4" w:space="0" w:color="000000"/>
              <w:bottom w:val="single" w:sz="4" w:space="0" w:color="000000"/>
              <w:right w:val="single" w:sz="4" w:space="0" w:color="auto"/>
            </w:tcBorders>
            <w:hideMark/>
          </w:tcPr>
          <w:p w:rsidR="00C8683E" w:rsidRPr="00C8683E" w:rsidRDefault="00C8683E" w:rsidP="00C8683E">
            <w:pPr>
              <w:widowControl w:val="0"/>
              <w:autoSpaceDE w:val="0"/>
              <w:autoSpaceDN w:val="0"/>
              <w:adjustRightInd w:val="0"/>
              <w:spacing w:after="0"/>
              <w:rPr>
                <w:rFonts w:ascii="Times New Roman" w:eastAsia="Times New Roman" w:hAnsi="Times New Roman" w:cs="Times New Roman"/>
                <w:b/>
                <w:sz w:val="24"/>
                <w:szCs w:val="24"/>
              </w:rPr>
            </w:pPr>
            <w:r w:rsidRPr="00C8683E">
              <w:rPr>
                <w:rFonts w:ascii="Times New Roman" w:eastAsia="Times New Roman" w:hAnsi="Times New Roman" w:cs="Times New Roman"/>
                <w:b/>
                <w:sz w:val="24"/>
                <w:szCs w:val="24"/>
              </w:rPr>
              <w:lastRenderedPageBreak/>
              <w:t>Вид деятельности</w:t>
            </w:r>
          </w:p>
        </w:tc>
        <w:tc>
          <w:tcPr>
            <w:tcW w:w="2490" w:type="dxa"/>
            <w:tcBorders>
              <w:top w:val="single" w:sz="4" w:space="0" w:color="000000"/>
              <w:left w:val="single" w:sz="4" w:space="0" w:color="000000"/>
              <w:bottom w:val="single" w:sz="4" w:space="0" w:color="000000"/>
              <w:right w:val="single" w:sz="4" w:space="0" w:color="auto"/>
            </w:tcBorders>
            <w:hideMark/>
          </w:tcPr>
          <w:p w:rsidR="00C8683E" w:rsidRPr="00C8683E" w:rsidRDefault="00C8683E" w:rsidP="00C8683E">
            <w:pPr>
              <w:widowControl w:val="0"/>
              <w:autoSpaceDE w:val="0"/>
              <w:autoSpaceDN w:val="0"/>
              <w:adjustRightInd w:val="0"/>
              <w:spacing w:after="0"/>
              <w:rPr>
                <w:rFonts w:ascii="Times New Roman" w:eastAsia="Times New Roman" w:hAnsi="Times New Roman" w:cs="Times New Roman"/>
                <w:b/>
                <w:sz w:val="24"/>
                <w:szCs w:val="24"/>
              </w:rPr>
            </w:pPr>
            <w:r w:rsidRPr="00C8683E">
              <w:rPr>
                <w:rFonts w:ascii="Times New Roman" w:eastAsia="Times New Roman" w:hAnsi="Times New Roman" w:cs="Times New Roman"/>
                <w:b/>
                <w:sz w:val="24"/>
                <w:szCs w:val="24"/>
              </w:rPr>
              <w:t>Часы проведения</w:t>
            </w:r>
          </w:p>
        </w:tc>
      </w:tr>
      <w:tr w:rsidR="00C8683E" w:rsidRPr="00C8683E" w:rsidTr="00DC4AB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C8683E" w:rsidRPr="00C8683E" w:rsidRDefault="00C8683E" w:rsidP="00C8683E">
            <w:pPr>
              <w:widowControl w:val="0"/>
              <w:autoSpaceDE w:val="0"/>
              <w:autoSpaceDN w:val="0"/>
              <w:adjustRightInd w:val="0"/>
              <w:spacing w:after="0"/>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 xml:space="preserve">Прием, осмотр, самостоятельная деятельность, игры, общение. Прогулка </w:t>
            </w:r>
          </w:p>
        </w:tc>
        <w:tc>
          <w:tcPr>
            <w:tcW w:w="2490" w:type="dxa"/>
            <w:tcBorders>
              <w:top w:val="single" w:sz="4" w:space="0" w:color="000000"/>
              <w:left w:val="single" w:sz="4" w:space="0" w:color="000000"/>
              <w:bottom w:val="single" w:sz="4" w:space="0" w:color="000000"/>
              <w:right w:val="single" w:sz="4" w:space="0" w:color="auto"/>
            </w:tcBorders>
            <w:hideMark/>
          </w:tcPr>
          <w:p w:rsidR="00C8683E" w:rsidRPr="00C8683E" w:rsidRDefault="00C8683E" w:rsidP="00C8683E">
            <w:pPr>
              <w:widowControl w:val="0"/>
              <w:autoSpaceDE w:val="0"/>
              <w:autoSpaceDN w:val="0"/>
              <w:adjustRightInd w:val="0"/>
              <w:spacing w:after="0"/>
              <w:jc w:val="center"/>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7.00-8.10</w:t>
            </w:r>
          </w:p>
        </w:tc>
      </w:tr>
      <w:tr w:rsidR="00C8683E" w:rsidRPr="00C8683E" w:rsidTr="00DC4AB4">
        <w:trPr>
          <w:jc w:val="center"/>
        </w:trPr>
        <w:tc>
          <w:tcPr>
            <w:tcW w:w="7469" w:type="dxa"/>
            <w:tcBorders>
              <w:top w:val="single" w:sz="4" w:space="0" w:color="000000"/>
              <w:left w:val="single" w:sz="4" w:space="0" w:color="000000"/>
              <w:bottom w:val="single" w:sz="4" w:space="0" w:color="000000"/>
              <w:right w:val="single" w:sz="4" w:space="0" w:color="000000"/>
            </w:tcBorders>
          </w:tcPr>
          <w:p w:rsidR="00C8683E" w:rsidRPr="00C8683E" w:rsidRDefault="00C8683E" w:rsidP="00C8683E">
            <w:pPr>
              <w:widowControl w:val="0"/>
              <w:autoSpaceDE w:val="0"/>
              <w:autoSpaceDN w:val="0"/>
              <w:adjustRightInd w:val="0"/>
              <w:spacing w:after="0"/>
              <w:jc w:val="both"/>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Совместная деятельность</w:t>
            </w:r>
          </w:p>
          <w:p w:rsidR="00C8683E" w:rsidRPr="00C8683E" w:rsidRDefault="00C8683E" w:rsidP="006502E2">
            <w:pPr>
              <w:widowControl w:val="0"/>
              <w:numPr>
                <w:ilvl w:val="0"/>
                <w:numId w:val="57"/>
              </w:numPr>
              <w:autoSpaceDE w:val="0"/>
              <w:autoSpaceDN w:val="0"/>
              <w:adjustRightInd w:val="0"/>
              <w:spacing w:after="0" w:line="240" w:lineRule="auto"/>
              <w:contextualSpacing/>
              <w:rPr>
                <w:rFonts w:ascii="Times New Roman" w:eastAsia="Calibri" w:hAnsi="Times New Roman" w:cs="Times New Roman"/>
                <w:sz w:val="24"/>
                <w:szCs w:val="24"/>
              </w:rPr>
            </w:pPr>
            <w:r w:rsidRPr="00C8683E">
              <w:rPr>
                <w:rFonts w:ascii="Times New Roman" w:eastAsia="Calibri" w:hAnsi="Times New Roman" w:cs="Times New Roman"/>
                <w:sz w:val="24"/>
                <w:szCs w:val="24"/>
              </w:rPr>
              <w:t>Утренняя гимнастика</w:t>
            </w:r>
          </w:p>
          <w:p w:rsidR="00C8683E" w:rsidRPr="00C8683E" w:rsidRDefault="00C8683E" w:rsidP="006502E2">
            <w:pPr>
              <w:widowControl w:val="0"/>
              <w:numPr>
                <w:ilvl w:val="0"/>
                <w:numId w:val="57"/>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C8683E">
              <w:rPr>
                <w:rFonts w:ascii="Times New Roman" w:eastAsia="Calibri" w:hAnsi="Times New Roman" w:cs="Times New Roman"/>
                <w:sz w:val="24"/>
                <w:szCs w:val="24"/>
              </w:rPr>
              <w:t>Гигиенические процедуры</w:t>
            </w:r>
          </w:p>
        </w:tc>
        <w:tc>
          <w:tcPr>
            <w:tcW w:w="2490" w:type="dxa"/>
            <w:tcBorders>
              <w:top w:val="single" w:sz="4" w:space="0" w:color="000000"/>
              <w:left w:val="single" w:sz="4" w:space="0" w:color="000000"/>
              <w:bottom w:val="single" w:sz="4" w:space="0" w:color="000000"/>
              <w:right w:val="single" w:sz="4" w:space="0" w:color="auto"/>
            </w:tcBorders>
          </w:tcPr>
          <w:p w:rsidR="00C8683E" w:rsidRPr="00C8683E" w:rsidRDefault="00C8683E" w:rsidP="00C8683E">
            <w:pPr>
              <w:widowControl w:val="0"/>
              <w:autoSpaceDE w:val="0"/>
              <w:autoSpaceDN w:val="0"/>
              <w:adjustRightInd w:val="0"/>
              <w:spacing w:after="0"/>
              <w:jc w:val="center"/>
              <w:rPr>
                <w:rFonts w:ascii="Times New Roman" w:eastAsia="Times New Roman" w:hAnsi="Times New Roman" w:cs="Times New Roman"/>
                <w:sz w:val="24"/>
                <w:szCs w:val="24"/>
              </w:rPr>
            </w:pPr>
          </w:p>
          <w:p w:rsidR="00C8683E" w:rsidRPr="00C8683E" w:rsidRDefault="00C8683E" w:rsidP="00C8683E">
            <w:pPr>
              <w:widowControl w:val="0"/>
              <w:autoSpaceDE w:val="0"/>
              <w:autoSpaceDN w:val="0"/>
              <w:adjustRightInd w:val="0"/>
              <w:spacing w:after="0"/>
              <w:jc w:val="center"/>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8.10-8.20</w:t>
            </w:r>
          </w:p>
          <w:p w:rsidR="00C8683E" w:rsidRPr="00C8683E" w:rsidRDefault="00C8683E" w:rsidP="00C8683E">
            <w:pPr>
              <w:widowControl w:val="0"/>
              <w:autoSpaceDE w:val="0"/>
              <w:autoSpaceDN w:val="0"/>
              <w:adjustRightInd w:val="0"/>
              <w:spacing w:after="0"/>
              <w:jc w:val="center"/>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8.20-8.30</w:t>
            </w:r>
          </w:p>
        </w:tc>
      </w:tr>
      <w:tr w:rsidR="00C8683E" w:rsidRPr="00C8683E" w:rsidTr="00DC4AB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C8683E" w:rsidRPr="00C8683E" w:rsidRDefault="00C8683E" w:rsidP="00C8683E">
            <w:pPr>
              <w:widowControl w:val="0"/>
              <w:autoSpaceDE w:val="0"/>
              <w:autoSpaceDN w:val="0"/>
              <w:adjustRightInd w:val="0"/>
              <w:spacing w:after="0"/>
              <w:jc w:val="both"/>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Совместная деятельность</w:t>
            </w:r>
          </w:p>
          <w:p w:rsidR="00C8683E" w:rsidRPr="00C8683E" w:rsidRDefault="00C8683E" w:rsidP="00C8683E">
            <w:pPr>
              <w:widowControl w:val="0"/>
              <w:autoSpaceDE w:val="0"/>
              <w:autoSpaceDN w:val="0"/>
              <w:adjustRightInd w:val="0"/>
              <w:spacing w:after="0"/>
              <w:jc w:val="both"/>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Подготовка к завтраку, завтрак</w:t>
            </w:r>
          </w:p>
        </w:tc>
        <w:tc>
          <w:tcPr>
            <w:tcW w:w="2490" w:type="dxa"/>
            <w:tcBorders>
              <w:top w:val="single" w:sz="4" w:space="0" w:color="000000"/>
              <w:left w:val="single" w:sz="4" w:space="0" w:color="000000"/>
              <w:bottom w:val="single" w:sz="4" w:space="0" w:color="000000"/>
              <w:right w:val="single" w:sz="4" w:space="0" w:color="auto"/>
            </w:tcBorders>
            <w:hideMark/>
          </w:tcPr>
          <w:p w:rsidR="00C8683E" w:rsidRPr="00C8683E" w:rsidRDefault="00C8683E" w:rsidP="00C8683E">
            <w:pPr>
              <w:widowControl w:val="0"/>
              <w:autoSpaceDE w:val="0"/>
              <w:autoSpaceDN w:val="0"/>
              <w:adjustRightInd w:val="0"/>
              <w:spacing w:after="0"/>
              <w:jc w:val="center"/>
              <w:rPr>
                <w:rFonts w:ascii="Times New Roman" w:eastAsia="Times New Roman" w:hAnsi="Times New Roman" w:cs="Times New Roman"/>
                <w:sz w:val="24"/>
                <w:szCs w:val="24"/>
              </w:rPr>
            </w:pPr>
          </w:p>
          <w:p w:rsidR="00C8683E" w:rsidRPr="00C8683E" w:rsidRDefault="00C8683E" w:rsidP="00C8683E">
            <w:pPr>
              <w:widowControl w:val="0"/>
              <w:autoSpaceDE w:val="0"/>
              <w:autoSpaceDN w:val="0"/>
              <w:adjustRightInd w:val="0"/>
              <w:spacing w:after="0"/>
              <w:jc w:val="center"/>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8.30-8.50</w:t>
            </w:r>
          </w:p>
        </w:tc>
      </w:tr>
      <w:tr w:rsidR="00C8683E" w:rsidRPr="00C8683E" w:rsidTr="00DC4AB4">
        <w:trPr>
          <w:jc w:val="center"/>
        </w:trPr>
        <w:tc>
          <w:tcPr>
            <w:tcW w:w="7469" w:type="dxa"/>
            <w:tcBorders>
              <w:top w:val="single" w:sz="4" w:space="0" w:color="000000"/>
              <w:left w:val="single" w:sz="4" w:space="0" w:color="000000"/>
              <w:bottom w:val="single" w:sz="4" w:space="0" w:color="000000"/>
              <w:right w:val="single" w:sz="4" w:space="0" w:color="000000"/>
            </w:tcBorders>
          </w:tcPr>
          <w:p w:rsidR="00C8683E" w:rsidRPr="00C8683E" w:rsidRDefault="00C8683E" w:rsidP="00C8683E">
            <w:pPr>
              <w:widowControl w:val="0"/>
              <w:autoSpaceDE w:val="0"/>
              <w:autoSpaceDN w:val="0"/>
              <w:adjustRightInd w:val="0"/>
              <w:spacing w:after="0"/>
              <w:jc w:val="both"/>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Самостоятельная игровая деятельность</w:t>
            </w:r>
          </w:p>
        </w:tc>
        <w:tc>
          <w:tcPr>
            <w:tcW w:w="2490" w:type="dxa"/>
            <w:tcBorders>
              <w:top w:val="single" w:sz="4" w:space="0" w:color="000000"/>
              <w:left w:val="single" w:sz="4" w:space="0" w:color="000000"/>
              <w:bottom w:val="single" w:sz="4" w:space="0" w:color="000000"/>
              <w:right w:val="single" w:sz="4" w:space="0" w:color="auto"/>
            </w:tcBorders>
          </w:tcPr>
          <w:p w:rsidR="00C8683E" w:rsidRPr="00C8683E" w:rsidRDefault="00C8683E" w:rsidP="00C8683E">
            <w:pPr>
              <w:widowControl w:val="0"/>
              <w:autoSpaceDE w:val="0"/>
              <w:autoSpaceDN w:val="0"/>
              <w:adjustRightInd w:val="0"/>
              <w:spacing w:after="0"/>
              <w:jc w:val="center"/>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8.50-9.00</w:t>
            </w:r>
          </w:p>
        </w:tc>
      </w:tr>
      <w:tr w:rsidR="00C8683E" w:rsidRPr="00C8683E" w:rsidTr="00DC4AB4">
        <w:trPr>
          <w:jc w:val="center"/>
        </w:trPr>
        <w:tc>
          <w:tcPr>
            <w:tcW w:w="7469" w:type="dxa"/>
            <w:tcBorders>
              <w:top w:val="single" w:sz="4" w:space="0" w:color="000000"/>
              <w:left w:val="single" w:sz="4" w:space="0" w:color="000000"/>
              <w:bottom w:val="single" w:sz="4" w:space="0" w:color="000000"/>
              <w:right w:val="single" w:sz="4" w:space="0" w:color="000000"/>
            </w:tcBorders>
          </w:tcPr>
          <w:p w:rsidR="00C8683E" w:rsidRPr="00C8683E" w:rsidRDefault="00C8683E" w:rsidP="00C8683E">
            <w:pPr>
              <w:widowControl w:val="0"/>
              <w:autoSpaceDE w:val="0"/>
              <w:autoSpaceDN w:val="0"/>
              <w:adjustRightInd w:val="0"/>
              <w:spacing w:after="0"/>
              <w:jc w:val="both"/>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Подготовка к прогулке, выход на прогулку</w:t>
            </w:r>
          </w:p>
        </w:tc>
        <w:tc>
          <w:tcPr>
            <w:tcW w:w="2490" w:type="dxa"/>
            <w:tcBorders>
              <w:top w:val="single" w:sz="4" w:space="0" w:color="000000"/>
              <w:left w:val="single" w:sz="4" w:space="0" w:color="000000"/>
              <w:bottom w:val="single" w:sz="4" w:space="0" w:color="000000"/>
              <w:right w:val="single" w:sz="4" w:space="0" w:color="auto"/>
            </w:tcBorders>
          </w:tcPr>
          <w:p w:rsidR="00C8683E" w:rsidRPr="00C8683E" w:rsidRDefault="00C8683E" w:rsidP="00C8683E">
            <w:pPr>
              <w:widowControl w:val="0"/>
              <w:autoSpaceDE w:val="0"/>
              <w:autoSpaceDN w:val="0"/>
              <w:adjustRightInd w:val="0"/>
              <w:spacing w:after="0"/>
              <w:jc w:val="center"/>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9.10-10.20</w:t>
            </w:r>
          </w:p>
        </w:tc>
      </w:tr>
      <w:tr w:rsidR="00C8683E" w:rsidRPr="00C8683E" w:rsidTr="00DC4AB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C8683E" w:rsidRPr="00C8683E" w:rsidRDefault="00C8683E" w:rsidP="00C8683E">
            <w:pPr>
              <w:widowControl w:val="0"/>
              <w:autoSpaceDE w:val="0"/>
              <w:autoSpaceDN w:val="0"/>
              <w:adjustRightInd w:val="0"/>
              <w:spacing w:after="0"/>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Совместная деятельность. Второй завтрак</w:t>
            </w:r>
          </w:p>
        </w:tc>
        <w:tc>
          <w:tcPr>
            <w:tcW w:w="2490" w:type="dxa"/>
            <w:tcBorders>
              <w:top w:val="single" w:sz="4" w:space="0" w:color="000000"/>
              <w:left w:val="single" w:sz="4" w:space="0" w:color="000000"/>
              <w:bottom w:val="single" w:sz="4" w:space="0" w:color="000000"/>
              <w:right w:val="single" w:sz="4" w:space="0" w:color="auto"/>
            </w:tcBorders>
          </w:tcPr>
          <w:p w:rsidR="00C8683E" w:rsidRPr="00C8683E" w:rsidRDefault="00C8683E" w:rsidP="00C8683E">
            <w:pPr>
              <w:widowControl w:val="0"/>
              <w:autoSpaceDE w:val="0"/>
              <w:autoSpaceDN w:val="0"/>
              <w:adjustRightInd w:val="0"/>
              <w:spacing w:after="0"/>
              <w:jc w:val="center"/>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10.20-10.30</w:t>
            </w:r>
          </w:p>
        </w:tc>
      </w:tr>
      <w:tr w:rsidR="00C8683E" w:rsidRPr="00C8683E" w:rsidTr="00DC4AB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C8683E" w:rsidRPr="00C8683E" w:rsidRDefault="00C8683E" w:rsidP="00C8683E">
            <w:pPr>
              <w:widowControl w:val="0"/>
              <w:autoSpaceDE w:val="0"/>
              <w:autoSpaceDN w:val="0"/>
              <w:adjustRightInd w:val="0"/>
              <w:spacing w:after="0"/>
              <w:jc w:val="both"/>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Прогулка</w:t>
            </w:r>
          </w:p>
          <w:p w:rsidR="00C8683E" w:rsidRPr="00C8683E" w:rsidRDefault="00C8683E" w:rsidP="00C8683E">
            <w:pPr>
              <w:widowControl w:val="0"/>
              <w:autoSpaceDE w:val="0"/>
              <w:autoSpaceDN w:val="0"/>
              <w:adjustRightInd w:val="0"/>
              <w:spacing w:after="0"/>
              <w:jc w:val="both"/>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Организованная образовательная деятельность (на участке)</w:t>
            </w:r>
          </w:p>
        </w:tc>
        <w:tc>
          <w:tcPr>
            <w:tcW w:w="2490" w:type="dxa"/>
            <w:tcBorders>
              <w:top w:val="single" w:sz="4" w:space="0" w:color="000000"/>
              <w:left w:val="single" w:sz="4" w:space="0" w:color="000000"/>
              <w:bottom w:val="single" w:sz="4" w:space="0" w:color="000000"/>
              <w:right w:val="single" w:sz="4" w:space="0" w:color="auto"/>
            </w:tcBorders>
            <w:hideMark/>
          </w:tcPr>
          <w:p w:rsidR="00C8683E" w:rsidRPr="00C8683E" w:rsidRDefault="00C8683E" w:rsidP="00C8683E">
            <w:pPr>
              <w:widowControl w:val="0"/>
              <w:autoSpaceDE w:val="0"/>
              <w:autoSpaceDN w:val="0"/>
              <w:adjustRightInd w:val="0"/>
              <w:spacing w:after="0"/>
              <w:jc w:val="center"/>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10.30-12.30</w:t>
            </w:r>
          </w:p>
          <w:p w:rsidR="00C8683E" w:rsidRPr="00C8683E" w:rsidRDefault="00C8683E" w:rsidP="00C8683E">
            <w:pPr>
              <w:widowControl w:val="0"/>
              <w:autoSpaceDE w:val="0"/>
              <w:autoSpaceDN w:val="0"/>
              <w:adjustRightInd w:val="0"/>
              <w:spacing w:after="0"/>
              <w:jc w:val="center"/>
              <w:rPr>
                <w:rFonts w:ascii="Times New Roman" w:eastAsia="Times New Roman" w:hAnsi="Times New Roman" w:cs="Times New Roman"/>
                <w:sz w:val="24"/>
                <w:szCs w:val="24"/>
              </w:rPr>
            </w:pPr>
          </w:p>
        </w:tc>
      </w:tr>
      <w:tr w:rsidR="00C8683E" w:rsidRPr="00C8683E" w:rsidTr="00DC4AB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C8683E" w:rsidRPr="00C8683E" w:rsidRDefault="00C8683E" w:rsidP="00C8683E">
            <w:pPr>
              <w:widowControl w:val="0"/>
              <w:autoSpaceDE w:val="0"/>
              <w:autoSpaceDN w:val="0"/>
              <w:adjustRightInd w:val="0"/>
              <w:spacing w:after="0"/>
              <w:jc w:val="both"/>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Возвращение с прогулки, водные процедуры, самостоятельная деятельность.</w:t>
            </w:r>
          </w:p>
        </w:tc>
        <w:tc>
          <w:tcPr>
            <w:tcW w:w="2490" w:type="dxa"/>
            <w:tcBorders>
              <w:top w:val="single" w:sz="4" w:space="0" w:color="000000"/>
              <w:left w:val="single" w:sz="4" w:space="0" w:color="000000"/>
              <w:bottom w:val="single" w:sz="4" w:space="0" w:color="000000"/>
              <w:right w:val="single" w:sz="4" w:space="0" w:color="auto"/>
            </w:tcBorders>
            <w:hideMark/>
          </w:tcPr>
          <w:p w:rsidR="00C8683E" w:rsidRPr="00C8683E" w:rsidRDefault="00C8683E" w:rsidP="00C8683E">
            <w:pPr>
              <w:widowControl w:val="0"/>
              <w:autoSpaceDE w:val="0"/>
              <w:autoSpaceDN w:val="0"/>
              <w:adjustRightInd w:val="0"/>
              <w:spacing w:after="0"/>
              <w:jc w:val="center"/>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12.30-12.40</w:t>
            </w:r>
          </w:p>
        </w:tc>
      </w:tr>
      <w:tr w:rsidR="00C8683E" w:rsidRPr="00C8683E" w:rsidTr="00DC4AB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C8683E" w:rsidRPr="00C8683E" w:rsidRDefault="00C8683E" w:rsidP="00C8683E">
            <w:pPr>
              <w:widowControl w:val="0"/>
              <w:autoSpaceDE w:val="0"/>
              <w:autoSpaceDN w:val="0"/>
              <w:adjustRightInd w:val="0"/>
              <w:spacing w:after="0"/>
              <w:jc w:val="both"/>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Совместная деятельность. Подготовка к обеду, обед</w:t>
            </w:r>
          </w:p>
        </w:tc>
        <w:tc>
          <w:tcPr>
            <w:tcW w:w="2490" w:type="dxa"/>
            <w:tcBorders>
              <w:top w:val="single" w:sz="4" w:space="0" w:color="000000"/>
              <w:left w:val="single" w:sz="4" w:space="0" w:color="000000"/>
              <w:bottom w:val="single" w:sz="4" w:space="0" w:color="000000"/>
              <w:right w:val="single" w:sz="4" w:space="0" w:color="auto"/>
            </w:tcBorders>
          </w:tcPr>
          <w:p w:rsidR="00C8683E" w:rsidRPr="00C8683E" w:rsidRDefault="00C8683E" w:rsidP="00C8683E">
            <w:pPr>
              <w:widowControl w:val="0"/>
              <w:autoSpaceDE w:val="0"/>
              <w:autoSpaceDN w:val="0"/>
              <w:adjustRightInd w:val="0"/>
              <w:spacing w:after="0"/>
              <w:jc w:val="center"/>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12.40-13.10</w:t>
            </w:r>
          </w:p>
        </w:tc>
      </w:tr>
      <w:tr w:rsidR="00C8683E" w:rsidRPr="00C8683E" w:rsidTr="00DC4AB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C8683E" w:rsidRPr="00C8683E" w:rsidRDefault="00C8683E" w:rsidP="00C8683E">
            <w:pPr>
              <w:widowControl w:val="0"/>
              <w:autoSpaceDE w:val="0"/>
              <w:autoSpaceDN w:val="0"/>
              <w:adjustRightInd w:val="0"/>
              <w:spacing w:after="0"/>
              <w:jc w:val="both"/>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Подготовка ко сну, дневной сон</w:t>
            </w:r>
          </w:p>
        </w:tc>
        <w:tc>
          <w:tcPr>
            <w:tcW w:w="2490" w:type="dxa"/>
            <w:tcBorders>
              <w:top w:val="single" w:sz="4" w:space="0" w:color="000000"/>
              <w:left w:val="single" w:sz="4" w:space="0" w:color="000000"/>
              <w:bottom w:val="single" w:sz="4" w:space="0" w:color="000000"/>
              <w:right w:val="single" w:sz="4" w:space="0" w:color="auto"/>
            </w:tcBorders>
            <w:hideMark/>
          </w:tcPr>
          <w:p w:rsidR="00C8683E" w:rsidRPr="00C8683E" w:rsidRDefault="00C8683E" w:rsidP="00C8683E">
            <w:pPr>
              <w:widowControl w:val="0"/>
              <w:autoSpaceDE w:val="0"/>
              <w:autoSpaceDN w:val="0"/>
              <w:adjustRightInd w:val="0"/>
              <w:spacing w:after="0"/>
              <w:jc w:val="center"/>
              <w:rPr>
                <w:rFonts w:ascii="Times New Roman" w:eastAsia="Times New Roman" w:hAnsi="Times New Roman" w:cs="Times New Roman"/>
                <w:sz w:val="24"/>
                <w:szCs w:val="24"/>
                <w:highlight w:val="yellow"/>
              </w:rPr>
            </w:pPr>
            <w:r w:rsidRPr="00C8683E">
              <w:rPr>
                <w:rFonts w:ascii="Times New Roman" w:eastAsia="Times New Roman" w:hAnsi="Times New Roman" w:cs="Times New Roman"/>
                <w:sz w:val="24"/>
                <w:szCs w:val="24"/>
              </w:rPr>
              <w:t>13.10-15.20</w:t>
            </w:r>
          </w:p>
        </w:tc>
      </w:tr>
      <w:tr w:rsidR="00C8683E" w:rsidRPr="00C8683E" w:rsidTr="00DC4AB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C8683E" w:rsidRPr="00C8683E" w:rsidRDefault="00C8683E" w:rsidP="00C8683E">
            <w:pPr>
              <w:widowControl w:val="0"/>
              <w:autoSpaceDE w:val="0"/>
              <w:autoSpaceDN w:val="0"/>
              <w:adjustRightInd w:val="0"/>
              <w:spacing w:after="0"/>
              <w:jc w:val="both"/>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Постепенный подъем, оздоровительные и закаливающие процедуры, игры</w:t>
            </w:r>
          </w:p>
        </w:tc>
        <w:tc>
          <w:tcPr>
            <w:tcW w:w="2490" w:type="dxa"/>
            <w:tcBorders>
              <w:top w:val="single" w:sz="4" w:space="0" w:color="000000"/>
              <w:left w:val="single" w:sz="4" w:space="0" w:color="000000"/>
              <w:bottom w:val="single" w:sz="4" w:space="0" w:color="000000"/>
              <w:right w:val="single" w:sz="4" w:space="0" w:color="auto"/>
            </w:tcBorders>
            <w:hideMark/>
          </w:tcPr>
          <w:p w:rsidR="00C8683E" w:rsidRPr="00C8683E" w:rsidRDefault="00C8683E" w:rsidP="00C8683E">
            <w:pPr>
              <w:widowControl w:val="0"/>
              <w:autoSpaceDE w:val="0"/>
              <w:autoSpaceDN w:val="0"/>
              <w:adjustRightInd w:val="0"/>
              <w:spacing w:after="0"/>
              <w:jc w:val="center"/>
              <w:rPr>
                <w:rFonts w:ascii="Times New Roman" w:eastAsia="Times New Roman" w:hAnsi="Times New Roman" w:cs="Times New Roman"/>
                <w:sz w:val="24"/>
                <w:szCs w:val="24"/>
                <w:highlight w:val="yellow"/>
              </w:rPr>
            </w:pPr>
            <w:r w:rsidRPr="00C8683E">
              <w:rPr>
                <w:rFonts w:ascii="Times New Roman" w:eastAsia="Times New Roman" w:hAnsi="Times New Roman" w:cs="Times New Roman"/>
                <w:sz w:val="24"/>
                <w:szCs w:val="24"/>
              </w:rPr>
              <w:t>15.20-15.40</w:t>
            </w:r>
          </w:p>
        </w:tc>
      </w:tr>
      <w:tr w:rsidR="00C8683E" w:rsidRPr="00C8683E" w:rsidTr="00DC4AB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C8683E" w:rsidRPr="00C8683E" w:rsidRDefault="00C8683E" w:rsidP="00C8683E">
            <w:pPr>
              <w:widowControl w:val="0"/>
              <w:autoSpaceDE w:val="0"/>
              <w:autoSpaceDN w:val="0"/>
              <w:adjustRightInd w:val="0"/>
              <w:spacing w:after="0"/>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Совместная деятельность. Подготовка к полднику, полдник</w:t>
            </w:r>
          </w:p>
        </w:tc>
        <w:tc>
          <w:tcPr>
            <w:tcW w:w="2490" w:type="dxa"/>
            <w:tcBorders>
              <w:top w:val="single" w:sz="4" w:space="0" w:color="000000"/>
              <w:left w:val="single" w:sz="4" w:space="0" w:color="000000"/>
              <w:bottom w:val="single" w:sz="4" w:space="0" w:color="000000"/>
              <w:right w:val="single" w:sz="4" w:space="0" w:color="auto"/>
            </w:tcBorders>
            <w:hideMark/>
          </w:tcPr>
          <w:p w:rsidR="00C8683E" w:rsidRPr="00C8683E" w:rsidRDefault="00C8683E" w:rsidP="00C8683E">
            <w:pPr>
              <w:widowControl w:val="0"/>
              <w:autoSpaceDE w:val="0"/>
              <w:autoSpaceDN w:val="0"/>
              <w:adjustRightInd w:val="0"/>
              <w:spacing w:after="0"/>
              <w:jc w:val="center"/>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15.40-16.10</w:t>
            </w:r>
          </w:p>
        </w:tc>
      </w:tr>
      <w:tr w:rsidR="00C8683E" w:rsidRPr="00C8683E" w:rsidTr="00DC4AB4">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C8683E" w:rsidRPr="00C8683E" w:rsidRDefault="00C8683E" w:rsidP="00C8683E">
            <w:pPr>
              <w:widowControl w:val="0"/>
              <w:autoSpaceDE w:val="0"/>
              <w:autoSpaceDN w:val="0"/>
              <w:adjustRightInd w:val="0"/>
              <w:spacing w:after="0"/>
              <w:rPr>
                <w:rFonts w:ascii="Times New Roman" w:eastAsia="Times New Roman" w:hAnsi="Times New Roman" w:cs="Times New Roman"/>
                <w:sz w:val="24"/>
                <w:szCs w:val="24"/>
                <w:lang w:eastAsia="ru-RU"/>
              </w:rPr>
            </w:pPr>
            <w:r w:rsidRPr="00C8683E">
              <w:rPr>
                <w:rFonts w:ascii="Times New Roman" w:eastAsia="Times New Roman" w:hAnsi="Times New Roman" w:cs="Times New Roman"/>
                <w:sz w:val="24"/>
                <w:szCs w:val="24"/>
              </w:rPr>
              <w:t>Подготовка к прогулке, прогулка. Самостоятельная игровая деятельность, уход детей домой</w:t>
            </w:r>
          </w:p>
        </w:tc>
        <w:tc>
          <w:tcPr>
            <w:tcW w:w="2490" w:type="dxa"/>
            <w:tcBorders>
              <w:top w:val="single" w:sz="4" w:space="0" w:color="000000"/>
              <w:left w:val="single" w:sz="4" w:space="0" w:color="000000"/>
              <w:bottom w:val="single" w:sz="4" w:space="0" w:color="000000"/>
              <w:right w:val="single" w:sz="4" w:space="0" w:color="auto"/>
            </w:tcBorders>
            <w:hideMark/>
          </w:tcPr>
          <w:p w:rsidR="00C8683E" w:rsidRPr="00C8683E" w:rsidRDefault="00C8683E" w:rsidP="00C8683E">
            <w:pPr>
              <w:widowControl w:val="0"/>
              <w:autoSpaceDE w:val="0"/>
              <w:autoSpaceDN w:val="0"/>
              <w:adjustRightInd w:val="0"/>
              <w:spacing w:after="0"/>
              <w:jc w:val="center"/>
              <w:rPr>
                <w:rFonts w:ascii="Times New Roman" w:eastAsia="Times New Roman" w:hAnsi="Times New Roman" w:cs="Times New Roman"/>
                <w:sz w:val="24"/>
                <w:szCs w:val="24"/>
              </w:rPr>
            </w:pPr>
            <w:r w:rsidRPr="00C8683E">
              <w:rPr>
                <w:rFonts w:ascii="Times New Roman" w:eastAsia="Times New Roman" w:hAnsi="Times New Roman" w:cs="Times New Roman"/>
                <w:sz w:val="24"/>
                <w:szCs w:val="24"/>
              </w:rPr>
              <w:t>16.10-17.30</w:t>
            </w:r>
          </w:p>
        </w:tc>
      </w:tr>
    </w:tbl>
    <w:p w:rsidR="00C8683E" w:rsidRPr="00C8683E" w:rsidRDefault="00C8683E" w:rsidP="00C8683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662D2" w:rsidRPr="00C8683E" w:rsidRDefault="000662D2"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A27633" w:rsidRDefault="00A27633" w:rsidP="001B0F63">
      <w:pPr>
        <w:spacing w:after="0" w:line="240" w:lineRule="auto"/>
        <w:jc w:val="both"/>
        <w:rPr>
          <w:rFonts w:ascii="Times New Roman" w:eastAsia="Calibri" w:hAnsi="Times New Roman" w:cs="Times New Roman"/>
          <w:b/>
          <w:sz w:val="24"/>
          <w:szCs w:val="24"/>
        </w:rPr>
      </w:pPr>
    </w:p>
    <w:p w:rsidR="000662D2" w:rsidRPr="00A27633" w:rsidRDefault="006C13E5" w:rsidP="006502E2">
      <w:pPr>
        <w:pStyle w:val="ab"/>
        <w:numPr>
          <w:ilvl w:val="1"/>
          <w:numId w:val="40"/>
        </w:numPr>
        <w:spacing w:after="0" w:line="240" w:lineRule="auto"/>
        <w:jc w:val="center"/>
        <w:rPr>
          <w:rFonts w:ascii="Times New Roman" w:eastAsia="Calibri" w:hAnsi="Times New Roman" w:cs="Times New Roman"/>
          <w:b/>
          <w:sz w:val="24"/>
          <w:szCs w:val="24"/>
        </w:rPr>
      </w:pPr>
      <w:r w:rsidRPr="00A27633">
        <w:rPr>
          <w:rFonts w:ascii="Times New Roman" w:eastAsia="Calibri" w:hAnsi="Times New Roman" w:cs="Times New Roman"/>
          <w:b/>
          <w:sz w:val="24"/>
          <w:szCs w:val="24"/>
        </w:rPr>
        <w:t>Р</w:t>
      </w:r>
      <w:r w:rsidR="000662D2" w:rsidRPr="00A27633">
        <w:rPr>
          <w:rFonts w:ascii="Times New Roman" w:eastAsia="Calibri" w:hAnsi="Times New Roman" w:cs="Times New Roman"/>
          <w:b/>
          <w:sz w:val="24"/>
          <w:szCs w:val="24"/>
        </w:rPr>
        <w:t>асписание образовательной деятельности МДОУ «Детский сад № 22 п. Северный».</w:t>
      </w:r>
    </w:p>
    <w:p w:rsidR="000662D2" w:rsidRPr="001B0F63" w:rsidRDefault="000662D2" w:rsidP="001B0F63">
      <w:pPr>
        <w:spacing w:after="0" w:line="240" w:lineRule="auto"/>
        <w:jc w:val="both"/>
        <w:rPr>
          <w:rFonts w:ascii="Times New Roman" w:eastAsia="Calibri" w:hAnsi="Times New Roman" w:cs="Times New Roman"/>
          <w:sz w:val="24"/>
          <w:szCs w:val="24"/>
        </w:rPr>
      </w:pP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8158"/>
      </w:tblGrid>
      <w:tr w:rsidR="000662D2" w:rsidRPr="001B0F63" w:rsidTr="00D068AF">
        <w:trPr>
          <w:trHeight w:val="286"/>
        </w:trPr>
        <w:tc>
          <w:tcPr>
            <w:tcW w:w="989" w:type="dxa"/>
            <w:shd w:val="clear" w:color="auto" w:fill="auto"/>
          </w:tcPr>
          <w:p w:rsidR="000662D2" w:rsidRPr="001B0F63" w:rsidRDefault="000662D2" w:rsidP="001B0F63">
            <w:pPr>
              <w:spacing w:after="0" w:line="240" w:lineRule="auto"/>
              <w:jc w:val="both"/>
              <w:rPr>
                <w:rFonts w:ascii="Times New Roman" w:eastAsia="Calibri" w:hAnsi="Times New Roman" w:cs="Times New Roman"/>
                <w:b/>
                <w:sz w:val="24"/>
                <w:szCs w:val="24"/>
              </w:rPr>
            </w:pPr>
          </w:p>
        </w:tc>
        <w:tc>
          <w:tcPr>
            <w:tcW w:w="8158" w:type="dxa"/>
            <w:shd w:val="clear" w:color="auto" w:fill="auto"/>
          </w:tcPr>
          <w:p w:rsidR="000662D2" w:rsidRPr="001B0F63" w:rsidRDefault="000662D2" w:rsidP="001B0F63">
            <w:pPr>
              <w:spacing w:after="0" w:line="240" w:lineRule="auto"/>
              <w:jc w:val="both"/>
              <w:rPr>
                <w:rFonts w:ascii="Times New Roman" w:eastAsia="Calibri" w:hAnsi="Times New Roman" w:cs="Times New Roman"/>
                <w:b/>
                <w:sz w:val="24"/>
                <w:szCs w:val="24"/>
              </w:rPr>
            </w:pPr>
            <w:r w:rsidRPr="001B0F63">
              <w:rPr>
                <w:rFonts w:ascii="Times New Roman" w:eastAsia="Calibri" w:hAnsi="Times New Roman" w:cs="Times New Roman"/>
                <w:b/>
                <w:sz w:val="24"/>
                <w:szCs w:val="24"/>
              </w:rPr>
              <w:t>Старшая</w:t>
            </w:r>
            <w:proofErr w:type="gramStart"/>
            <w:r w:rsidRPr="001B0F63">
              <w:rPr>
                <w:rFonts w:ascii="Times New Roman" w:eastAsia="Calibri" w:hAnsi="Times New Roman" w:cs="Times New Roman"/>
                <w:b/>
                <w:sz w:val="24"/>
                <w:szCs w:val="24"/>
              </w:rPr>
              <w:t xml:space="preserve"> А</w:t>
            </w:r>
            <w:proofErr w:type="gramEnd"/>
          </w:p>
        </w:tc>
      </w:tr>
      <w:tr w:rsidR="000662D2" w:rsidRPr="001B0F63" w:rsidTr="00D068AF">
        <w:trPr>
          <w:cantSplit/>
          <w:trHeight w:val="1658"/>
        </w:trPr>
        <w:tc>
          <w:tcPr>
            <w:tcW w:w="989" w:type="dxa"/>
            <w:shd w:val="clear" w:color="auto" w:fill="auto"/>
            <w:textDirection w:val="btLr"/>
          </w:tcPr>
          <w:p w:rsidR="000662D2" w:rsidRPr="001B0F63" w:rsidRDefault="000662D2" w:rsidP="001B0F63">
            <w:pPr>
              <w:spacing w:after="0" w:line="240" w:lineRule="auto"/>
              <w:jc w:val="both"/>
              <w:rPr>
                <w:rFonts w:ascii="Times New Roman" w:eastAsia="Calibri" w:hAnsi="Times New Roman" w:cs="Times New Roman"/>
                <w:b/>
                <w:sz w:val="24"/>
                <w:szCs w:val="24"/>
              </w:rPr>
            </w:pPr>
            <w:r w:rsidRPr="001B0F63">
              <w:rPr>
                <w:rFonts w:ascii="Times New Roman" w:eastAsia="Calibri" w:hAnsi="Times New Roman" w:cs="Times New Roman"/>
                <w:b/>
                <w:sz w:val="24"/>
                <w:szCs w:val="24"/>
              </w:rPr>
              <w:t>Понедельник</w:t>
            </w:r>
          </w:p>
        </w:tc>
        <w:tc>
          <w:tcPr>
            <w:tcW w:w="8158" w:type="dxa"/>
            <w:shd w:val="clear" w:color="auto" w:fill="auto"/>
          </w:tcPr>
          <w:p w:rsidR="000662D2" w:rsidRPr="001B0F63" w:rsidRDefault="000662D2" w:rsidP="001B0F63">
            <w:pPr>
              <w:spacing w:after="0" w:line="240" w:lineRule="auto"/>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8.50-9.15- худ-эст. развитие (</w:t>
            </w:r>
            <w:proofErr w:type="gramStart"/>
            <w:r w:rsidRPr="001B0F63">
              <w:rPr>
                <w:rFonts w:ascii="Times New Roman" w:eastAsia="Calibri" w:hAnsi="Times New Roman" w:cs="Times New Roman"/>
                <w:sz w:val="24"/>
                <w:szCs w:val="24"/>
              </w:rPr>
              <w:t>ИЗО</w:t>
            </w:r>
            <w:proofErr w:type="gramEnd"/>
            <w:r w:rsidRPr="001B0F63">
              <w:rPr>
                <w:rFonts w:ascii="Times New Roman" w:eastAsia="Calibri" w:hAnsi="Times New Roman" w:cs="Times New Roman"/>
                <w:sz w:val="24"/>
                <w:szCs w:val="24"/>
              </w:rPr>
              <w:t>)</w:t>
            </w:r>
          </w:p>
          <w:p w:rsidR="000662D2" w:rsidRPr="001B0F63" w:rsidRDefault="000662D2" w:rsidP="001B0F63">
            <w:pPr>
              <w:spacing w:after="0" w:line="240" w:lineRule="auto"/>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 xml:space="preserve">9.25-9.45 </w:t>
            </w:r>
            <w:proofErr w:type="gramStart"/>
            <w:r w:rsidRPr="001B0F63">
              <w:rPr>
                <w:rFonts w:ascii="Times New Roman" w:eastAsia="Calibri" w:hAnsi="Times New Roman" w:cs="Times New Roman"/>
                <w:sz w:val="24"/>
                <w:szCs w:val="24"/>
              </w:rPr>
              <w:t>худ-эст</w:t>
            </w:r>
            <w:proofErr w:type="gramEnd"/>
            <w:r w:rsidRPr="001B0F63">
              <w:rPr>
                <w:rFonts w:ascii="Times New Roman" w:eastAsia="Calibri" w:hAnsi="Times New Roman" w:cs="Times New Roman"/>
                <w:sz w:val="24"/>
                <w:szCs w:val="24"/>
              </w:rPr>
              <w:t>. развитие (музыка -1)</w:t>
            </w:r>
          </w:p>
          <w:p w:rsidR="000662D2" w:rsidRPr="001B0F63" w:rsidRDefault="000662D2" w:rsidP="001B0F63">
            <w:pPr>
              <w:spacing w:after="0" w:line="240" w:lineRule="auto"/>
              <w:jc w:val="both"/>
              <w:rPr>
                <w:rFonts w:ascii="Times New Roman" w:eastAsia="Calibri" w:hAnsi="Times New Roman" w:cs="Times New Roman"/>
                <w:sz w:val="24"/>
                <w:szCs w:val="24"/>
              </w:rPr>
            </w:pPr>
          </w:p>
        </w:tc>
      </w:tr>
      <w:tr w:rsidR="000662D2" w:rsidRPr="001B0F63" w:rsidTr="00E72219">
        <w:trPr>
          <w:cantSplit/>
          <w:trHeight w:val="1016"/>
        </w:trPr>
        <w:tc>
          <w:tcPr>
            <w:tcW w:w="989" w:type="dxa"/>
            <w:shd w:val="clear" w:color="auto" w:fill="auto"/>
            <w:textDirection w:val="btLr"/>
          </w:tcPr>
          <w:p w:rsidR="000662D2" w:rsidRPr="001B0F63" w:rsidRDefault="000662D2" w:rsidP="001B0F63">
            <w:pPr>
              <w:spacing w:after="0" w:line="240" w:lineRule="auto"/>
              <w:jc w:val="both"/>
              <w:rPr>
                <w:rFonts w:ascii="Times New Roman" w:eastAsia="Calibri" w:hAnsi="Times New Roman" w:cs="Times New Roman"/>
                <w:b/>
                <w:sz w:val="24"/>
                <w:szCs w:val="24"/>
              </w:rPr>
            </w:pPr>
            <w:r w:rsidRPr="001B0F63">
              <w:rPr>
                <w:rFonts w:ascii="Times New Roman" w:eastAsia="Calibri" w:hAnsi="Times New Roman" w:cs="Times New Roman"/>
                <w:b/>
                <w:sz w:val="24"/>
                <w:szCs w:val="24"/>
              </w:rPr>
              <w:t>Вторник</w:t>
            </w:r>
          </w:p>
        </w:tc>
        <w:tc>
          <w:tcPr>
            <w:tcW w:w="8158" w:type="dxa"/>
            <w:shd w:val="clear" w:color="auto" w:fill="auto"/>
          </w:tcPr>
          <w:p w:rsidR="000662D2" w:rsidRPr="001B0F63" w:rsidRDefault="000662D2" w:rsidP="001B0F63">
            <w:pPr>
              <w:spacing w:after="0" w:line="240" w:lineRule="auto"/>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8.50-9.10- физическое развитие (бассейн)</w:t>
            </w:r>
          </w:p>
          <w:p w:rsidR="000662D2" w:rsidRPr="001B0F63" w:rsidRDefault="000662D2" w:rsidP="001B0F63">
            <w:pPr>
              <w:spacing w:after="0" w:line="240" w:lineRule="auto"/>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9.20-9.45 – речевое развитие</w:t>
            </w:r>
          </w:p>
          <w:p w:rsidR="000662D2" w:rsidRPr="001B0F63" w:rsidRDefault="000662D2" w:rsidP="001B0F63">
            <w:pPr>
              <w:spacing w:after="0" w:line="240" w:lineRule="auto"/>
              <w:jc w:val="both"/>
              <w:rPr>
                <w:rFonts w:ascii="Times New Roman" w:eastAsia="Calibri" w:hAnsi="Times New Roman" w:cs="Times New Roman"/>
                <w:sz w:val="24"/>
                <w:szCs w:val="24"/>
              </w:rPr>
            </w:pPr>
          </w:p>
          <w:p w:rsidR="000662D2" w:rsidRPr="001B0F63" w:rsidRDefault="000662D2" w:rsidP="001B0F63">
            <w:pPr>
              <w:spacing w:after="0" w:line="240" w:lineRule="auto"/>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 xml:space="preserve">15.20-15.30 </w:t>
            </w:r>
            <w:proofErr w:type="gramStart"/>
            <w:r w:rsidRPr="001B0F63">
              <w:rPr>
                <w:rFonts w:ascii="Times New Roman" w:eastAsia="Calibri" w:hAnsi="Times New Roman" w:cs="Times New Roman"/>
                <w:sz w:val="24"/>
                <w:szCs w:val="24"/>
              </w:rPr>
              <w:t>худ-эст</w:t>
            </w:r>
            <w:proofErr w:type="gramEnd"/>
            <w:r w:rsidRPr="001B0F63">
              <w:rPr>
                <w:rFonts w:ascii="Times New Roman" w:eastAsia="Calibri" w:hAnsi="Times New Roman" w:cs="Times New Roman"/>
                <w:sz w:val="24"/>
                <w:szCs w:val="24"/>
              </w:rPr>
              <w:t>. развитие (лепка/аппликация)</w:t>
            </w:r>
          </w:p>
          <w:p w:rsidR="000662D2" w:rsidRPr="001B0F63" w:rsidRDefault="000662D2" w:rsidP="001B0F63">
            <w:pPr>
              <w:spacing w:after="0" w:line="240" w:lineRule="auto"/>
              <w:jc w:val="both"/>
              <w:rPr>
                <w:rFonts w:ascii="Times New Roman" w:eastAsia="Calibri" w:hAnsi="Times New Roman" w:cs="Times New Roman"/>
                <w:sz w:val="24"/>
                <w:szCs w:val="24"/>
              </w:rPr>
            </w:pPr>
          </w:p>
        </w:tc>
      </w:tr>
      <w:tr w:rsidR="000662D2" w:rsidRPr="001B0F63" w:rsidTr="00E72219">
        <w:trPr>
          <w:cantSplit/>
          <w:trHeight w:val="840"/>
        </w:trPr>
        <w:tc>
          <w:tcPr>
            <w:tcW w:w="989" w:type="dxa"/>
            <w:shd w:val="clear" w:color="auto" w:fill="auto"/>
            <w:textDirection w:val="btLr"/>
          </w:tcPr>
          <w:p w:rsidR="000662D2" w:rsidRPr="001B0F63" w:rsidRDefault="000662D2" w:rsidP="001B0F63">
            <w:pPr>
              <w:spacing w:after="0" w:line="240" w:lineRule="auto"/>
              <w:jc w:val="both"/>
              <w:rPr>
                <w:rFonts w:ascii="Times New Roman" w:eastAsia="Calibri" w:hAnsi="Times New Roman" w:cs="Times New Roman"/>
                <w:b/>
                <w:sz w:val="24"/>
                <w:szCs w:val="24"/>
              </w:rPr>
            </w:pPr>
            <w:r w:rsidRPr="001B0F63">
              <w:rPr>
                <w:rFonts w:ascii="Times New Roman" w:eastAsia="Calibri" w:hAnsi="Times New Roman" w:cs="Times New Roman"/>
                <w:b/>
                <w:sz w:val="24"/>
                <w:szCs w:val="24"/>
              </w:rPr>
              <w:t>Среда</w:t>
            </w:r>
          </w:p>
        </w:tc>
        <w:tc>
          <w:tcPr>
            <w:tcW w:w="8158" w:type="dxa"/>
            <w:shd w:val="clear" w:color="auto" w:fill="auto"/>
          </w:tcPr>
          <w:p w:rsidR="000662D2" w:rsidRPr="001B0F63" w:rsidRDefault="000662D2" w:rsidP="001B0F63">
            <w:pPr>
              <w:spacing w:after="0" w:line="240" w:lineRule="auto"/>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 xml:space="preserve">8.50-9.10 - </w:t>
            </w:r>
            <w:proofErr w:type="gramStart"/>
            <w:r w:rsidRPr="001B0F63">
              <w:rPr>
                <w:rFonts w:ascii="Times New Roman" w:eastAsia="Calibri" w:hAnsi="Times New Roman" w:cs="Times New Roman"/>
                <w:sz w:val="24"/>
                <w:szCs w:val="24"/>
              </w:rPr>
              <w:t>худ-эст</w:t>
            </w:r>
            <w:proofErr w:type="gramEnd"/>
            <w:r w:rsidRPr="001B0F63">
              <w:rPr>
                <w:rFonts w:ascii="Times New Roman" w:eastAsia="Calibri" w:hAnsi="Times New Roman" w:cs="Times New Roman"/>
                <w:sz w:val="24"/>
                <w:szCs w:val="24"/>
              </w:rPr>
              <w:t>. развитие (музыка -1)</w:t>
            </w:r>
          </w:p>
          <w:p w:rsidR="000662D2" w:rsidRPr="001B0F63" w:rsidRDefault="000662D2" w:rsidP="001B0F63">
            <w:pPr>
              <w:spacing w:after="0" w:line="240" w:lineRule="auto"/>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9.20-9.45 - познав</w:t>
            </w:r>
            <w:proofErr w:type="gramStart"/>
            <w:r w:rsidRPr="001B0F63">
              <w:rPr>
                <w:rFonts w:ascii="Times New Roman" w:eastAsia="Calibri" w:hAnsi="Times New Roman" w:cs="Times New Roman"/>
                <w:sz w:val="24"/>
                <w:szCs w:val="24"/>
              </w:rPr>
              <w:t>.</w:t>
            </w:r>
            <w:proofErr w:type="gramEnd"/>
            <w:r w:rsidRPr="001B0F63">
              <w:rPr>
                <w:rFonts w:ascii="Times New Roman" w:eastAsia="Calibri" w:hAnsi="Times New Roman" w:cs="Times New Roman"/>
                <w:sz w:val="24"/>
                <w:szCs w:val="24"/>
              </w:rPr>
              <w:t xml:space="preserve"> </w:t>
            </w:r>
            <w:proofErr w:type="gramStart"/>
            <w:r w:rsidRPr="001B0F63">
              <w:rPr>
                <w:rFonts w:ascii="Times New Roman" w:eastAsia="Calibri" w:hAnsi="Times New Roman" w:cs="Times New Roman"/>
                <w:sz w:val="24"/>
                <w:szCs w:val="24"/>
              </w:rPr>
              <w:t>р</w:t>
            </w:r>
            <w:proofErr w:type="gramEnd"/>
            <w:r w:rsidRPr="001B0F63">
              <w:rPr>
                <w:rFonts w:ascii="Times New Roman" w:eastAsia="Calibri" w:hAnsi="Times New Roman" w:cs="Times New Roman"/>
                <w:sz w:val="24"/>
                <w:szCs w:val="24"/>
              </w:rPr>
              <w:t>азвитие (ФЭМП)</w:t>
            </w:r>
          </w:p>
        </w:tc>
      </w:tr>
      <w:tr w:rsidR="000662D2" w:rsidRPr="001B0F63" w:rsidTr="00E72219">
        <w:trPr>
          <w:cantSplit/>
          <w:trHeight w:val="1277"/>
        </w:trPr>
        <w:tc>
          <w:tcPr>
            <w:tcW w:w="989" w:type="dxa"/>
            <w:shd w:val="clear" w:color="auto" w:fill="auto"/>
            <w:textDirection w:val="btLr"/>
          </w:tcPr>
          <w:p w:rsidR="000662D2" w:rsidRPr="001B0F63" w:rsidRDefault="000662D2" w:rsidP="001B0F63">
            <w:pPr>
              <w:spacing w:after="0" w:line="240" w:lineRule="auto"/>
              <w:jc w:val="both"/>
              <w:rPr>
                <w:rFonts w:ascii="Times New Roman" w:eastAsia="Calibri" w:hAnsi="Times New Roman" w:cs="Times New Roman"/>
                <w:b/>
                <w:sz w:val="24"/>
                <w:szCs w:val="24"/>
              </w:rPr>
            </w:pPr>
            <w:r w:rsidRPr="001B0F63">
              <w:rPr>
                <w:rFonts w:ascii="Times New Roman" w:eastAsia="Calibri" w:hAnsi="Times New Roman" w:cs="Times New Roman"/>
                <w:b/>
                <w:sz w:val="24"/>
                <w:szCs w:val="24"/>
              </w:rPr>
              <w:t>Четверг</w:t>
            </w:r>
          </w:p>
        </w:tc>
        <w:tc>
          <w:tcPr>
            <w:tcW w:w="8158" w:type="dxa"/>
            <w:shd w:val="clear" w:color="auto" w:fill="auto"/>
          </w:tcPr>
          <w:p w:rsidR="000662D2" w:rsidRPr="001B0F63" w:rsidRDefault="000662D2" w:rsidP="001B0F63">
            <w:pPr>
              <w:spacing w:after="0" w:line="240" w:lineRule="auto"/>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8.50-9.10 физическое развитие (спортзал)</w:t>
            </w:r>
          </w:p>
          <w:p w:rsidR="000662D2" w:rsidRPr="001B0F63" w:rsidRDefault="000662D2" w:rsidP="001B0F63">
            <w:pPr>
              <w:spacing w:after="0" w:line="240" w:lineRule="auto"/>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9.20-9.45 речевое развитие</w:t>
            </w:r>
          </w:p>
          <w:p w:rsidR="000662D2" w:rsidRPr="001B0F63" w:rsidRDefault="000662D2" w:rsidP="001B0F63">
            <w:pPr>
              <w:spacing w:after="0" w:line="240" w:lineRule="auto"/>
              <w:jc w:val="both"/>
              <w:rPr>
                <w:rFonts w:ascii="Times New Roman" w:eastAsia="Calibri" w:hAnsi="Times New Roman" w:cs="Times New Roman"/>
                <w:sz w:val="24"/>
                <w:szCs w:val="24"/>
              </w:rPr>
            </w:pPr>
          </w:p>
          <w:p w:rsidR="000662D2" w:rsidRPr="001B0F63" w:rsidRDefault="000662D2" w:rsidP="001B0F63">
            <w:pPr>
              <w:spacing w:after="0" w:line="240" w:lineRule="auto"/>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15.30-15.50- худ</w:t>
            </w:r>
            <w:proofErr w:type="gramStart"/>
            <w:r w:rsidRPr="001B0F63">
              <w:rPr>
                <w:rFonts w:ascii="Times New Roman" w:eastAsia="Calibri" w:hAnsi="Times New Roman" w:cs="Times New Roman"/>
                <w:sz w:val="24"/>
                <w:szCs w:val="24"/>
              </w:rPr>
              <w:t>.-</w:t>
            </w:r>
            <w:proofErr w:type="gramEnd"/>
            <w:r w:rsidRPr="001B0F63">
              <w:rPr>
                <w:rFonts w:ascii="Times New Roman" w:eastAsia="Calibri" w:hAnsi="Times New Roman" w:cs="Times New Roman"/>
                <w:sz w:val="24"/>
                <w:szCs w:val="24"/>
              </w:rPr>
              <w:t>эст развитие (ИЗО)</w:t>
            </w:r>
          </w:p>
        </w:tc>
      </w:tr>
      <w:tr w:rsidR="000662D2" w:rsidRPr="001B0F63" w:rsidTr="00E72219">
        <w:trPr>
          <w:cantSplit/>
          <w:trHeight w:val="1252"/>
        </w:trPr>
        <w:tc>
          <w:tcPr>
            <w:tcW w:w="989" w:type="dxa"/>
            <w:shd w:val="clear" w:color="auto" w:fill="auto"/>
            <w:textDirection w:val="btLr"/>
          </w:tcPr>
          <w:p w:rsidR="000662D2" w:rsidRPr="001B0F63" w:rsidRDefault="000662D2" w:rsidP="001B0F63">
            <w:pPr>
              <w:spacing w:after="0" w:line="240" w:lineRule="auto"/>
              <w:jc w:val="both"/>
              <w:rPr>
                <w:rFonts w:ascii="Times New Roman" w:eastAsia="Calibri" w:hAnsi="Times New Roman" w:cs="Times New Roman"/>
                <w:b/>
                <w:sz w:val="24"/>
                <w:szCs w:val="24"/>
              </w:rPr>
            </w:pPr>
            <w:r w:rsidRPr="001B0F63">
              <w:rPr>
                <w:rFonts w:ascii="Times New Roman" w:eastAsia="Calibri" w:hAnsi="Times New Roman" w:cs="Times New Roman"/>
                <w:b/>
                <w:sz w:val="24"/>
                <w:szCs w:val="24"/>
              </w:rPr>
              <w:lastRenderedPageBreak/>
              <w:t>Пятница</w:t>
            </w:r>
          </w:p>
        </w:tc>
        <w:tc>
          <w:tcPr>
            <w:tcW w:w="8158" w:type="dxa"/>
            <w:shd w:val="clear" w:color="auto" w:fill="auto"/>
          </w:tcPr>
          <w:p w:rsidR="000662D2" w:rsidRPr="001B0F63" w:rsidRDefault="000662D2" w:rsidP="001B0F63">
            <w:pPr>
              <w:spacing w:after="0" w:line="240" w:lineRule="auto"/>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9.00-9.25 - познав</w:t>
            </w:r>
            <w:proofErr w:type="gramStart"/>
            <w:r w:rsidRPr="001B0F63">
              <w:rPr>
                <w:rFonts w:ascii="Times New Roman" w:eastAsia="Calibri" w:hAnsi="Times New Roman" w:cs="Times New Roman"/>
                <w:sz w:val="24"/>
                <w:szCs w:val="24"/>
              </w:rPr>
              <w:t>.</w:t>
            </w:r>
            <w:proofErr w:type="gramEnd"/>
            <w:r w:rsidRPr="001B0F63">
              <w:rPr>
                <w:rFonts w:ascii="Times New Roman" w:eastAsia="Calibri" w:hAnsi="Times New Roman" w:cs="Times New Roman"/>
                <w:sz w:val="24"/>
                <w:szCs w:val="24"/>
              </w:rPr>
              <w:t xml:space="preserve"> </w:t>
            </w:r>
            <w:proofErr w:type="gramStart"/>
            <w:r w:rsidRPr="001B0F63">
              <w:rPr>
                <w:rFonts w:ascii="Times New Roman" w:eastAsia="Calibri" w:hAnsi="Times New Roman" w:cs="Times New Roman"/>
                <w:sz w:val="24"/>
                <w:szCs w:val="24"/>
              </w:rPr>
              <w:t>р</w:t>
            </w:r>
            <w:proofErr w:type="gramEnd"/>
            <w:r w:rsidRPr="001B0F63">
              <w:rPr>
                <w:rFonts w:ascii="Times New Roman" w:eastAsia="Calibri" w:hAnsi="Times New Roman" w:cs="Times New Roman"/>
                <w:sz w:val="24"/>
                <w:szCs w:val="24"/>
              </w:rPr>
              <w:t>азвитие (</w:t>
            </w:r>
            <w:proofErr w:type="spellStart"/>
            <w:r w:rsidRPr="001B0F63">
              <w:rPr>
                <w:rFonts w:ascii="Times New Roman" w:eastAsia="Calibri" w:hAnsi="Times New Roman" w:cs="Times New Roman"/>
                <w:sz w:val="24"/>
                <w:szCs w:val="24"/>
              </w:rPr>
              <w:t>окр</w:t>
            </w:r>
            <w:proofErr w:type="spellEnd"/>
            <w:r w:rsidRPr="001B0F63">
              <w:rPr>
                <w:rFonts w:ascii="Times New Roman" w:eastAsia="Calibri" w:hAnsi="Times New Roman" w:cs="Times New Roman"/>
                <w:sz w:val="24"/>
                <w:szCs w:val="24"/>
              </w:rPr>
              <w:t>. мир)</w:t>
            </w:r>
          </w:p>
          <w:p w:rsidR="000662D2" w:rsidRPr="001B0F63" w:rsidRDefault="000662D2" w:rsidP="001B0F63">
            <w:pPr>
              <w:spacing w:after="0" w:line="240" w:lineRule="auto"/>
              <w:jc w:val="both"/>
              <w:rPr>
                <w:rFonts w:ascii="Times New Roman" w:eastAsia="Calibri" w:hAnsi="Times New Roman" w:cs="Times New Roman"/>
                <w:sz w:val="24"/>
                <w:szCs w:val="24"/>
              </w:rPr>
            </w:pPr>
            <w:r w:rsidRPr="001B0F63">
              <w:rPr>
                <w:rFonts w:ascii="Times New Roman" w:eastAsia="Calibri" w:hAnsi="Times New Roman" w:cs="Times New Roman"/>
                <w:sz w:val="24"/>
                <w:szCs w:val="24"/>
              </w:rPr>
              <w:t>12.00-12.20 физическое развитие (ЧДА)</w:t>
            </w:r>
          </w:p>
          <w:p w:rsidR="000662D2" w:rsidRPr="001B0F63" w:rsidRDefault="000662D2" w:rsidP="001B0F63">
            <w:pPr>
              <w:spacing w:after="0" w:line="240" w:lineRule="auto"/>
              <w:jc w:val="both"/>
              <w:rPr>
                <w:rFonts w:ascii="Times New Roman" w:eastAsia="Calibri" w:hAnsi="Times New Roman" w:cs="Times New Roman"/>
                <w:sz w:val="24"/>
                <w:szCs w:val="24"/>
              </w:rPr>
            </w:pPr>
          </w:p>
          <w:p w:rsidR="000662D2" w:rsidRPr="001B0F63" w:rsidRDefault="000662D2" w:rsidP="001B0F63">
            <w:pPr>
              <w:spacing w:after="0" w:line="240" w:lineRule="auto"/>
              <w:jc w:val="both"/>
              <w:rPr>
                <w:rFonts w:ascii="Times New Roman" w:eastAsia="Calibri" w:hAnsi="Times New Roman" w:cs="Times New Roman"/>
                <w:sz w:val="24"/>
                <w:szCs w:val="24"/>
              </w:rPr>
            </w:pPr>
          </w:p>
        </w:tc>
      </w:tr>
    </w:tbl>
    <w:p w:rsidR="000662D2" w:rsidRPr="001B0F63" w:rsidRDefault="000662D2"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0662D2" w:rsidRDefault="000662D2"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A7C47" w:rsidRPr="001B0F63" w:rsidRDefault="001A7C4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863878" w:rsidRPr="00863878" w:rsidRDefault="00863878" w:rsidP="00863878">
      <w:pPr>
        <w:tabs>
          <w:tab w:val="left" w:pos="220"/>
          <w:tab w:val="left" w:pos="426"/>
        </w:tabs>
        <w:suppressAutoHyphens/>
        <w:autoSpaceDN w:val="0"/>
        <w:spacing w:after="0" w:line="240" w:lineRule="auto"/>
        <w:jc w:val="center"/>
        <w:textAlignment w:val="baseline"/>
        <w:rPr>
          <w:rFonts w:ascii="Times New Roman" w:eastAsia="Times New Roman" w:hAnsi="Times New Roman" w:cs="Times New Roman"/>
          <w:b/>
          <w:kern w:val="3"/>
          <w:sz w:val="24"/>
          <w:szCs w:val="24"/>
          <w:lang w:eastAsia="ru-RU"/>
        </w:rPr>
      </w:pPr>
      <w:r w:rsidRPr="00863878">
        <w:rPr>
          <w:rFonts w:ascii="Times New Roman" w:eastAsia="Times New Roman" w:hAnsi="Times New Roman" w:cs="Times New Roman"/>
          <w:b/>
          <w:kern w:val="3"/>
          <w:sz w:val="24"/>
          <w:szCs w:val="24"/>
          <w:lang w:eastAsia="ru-RU"/>
        </w:rPr>
        <w:t>3.3. Традиционные праздники</w:t>
      </w:r>
    </w:p>
    <w:p w:rsidR="00863878" w:rsidRPr="00863878" w:rsidRDefault="00863878" w:rsidP="00863878">
      <w:pPr>
        <w:tabs>
          <w:tab w:val="left" w:pos="220"/>
          <w:tab w:val="left" w:pos="426"/>
        </w:tabs>
        <w:suppressAutoHyphens/>
        <w:autoSpaceDN w:val="0"/>
        <w:spacing w:after="0" w:line="240" w:lineRule="auto"/>
        <w:jc w:val="both"/>
        <w:textAlignment w:val="baseline"/>
        <w:rPr>
          <w:rFonts w:ascii="Times New Roman" w:eastAsia="Times New Roman" w:hAnsi="Times New Roman" w:cs="Times New Roman"/>
          <w:b/>
          <w:kern w:val="3"/>
          <w:sz w:val="24"/>
          <w:szCs w:val="24"/>
          <w:lang w:eastAsia="ru-RU"/>
        </w:rPr>
      </w:pPr>
    </w:p>
    <w:tbl>
      <w:tblPr>
        <w:tblW w:w="9073" w:type="dxa"/>
        <w:tblInd w:w="-103" w:type="dxa"/>
        <w:tblLayout w:type="fixed"/>
        <w:tblCellMar>
          <w:left w:w="10" w:type="dxa"/>
          <w:right w:w="10" w:type="dxa"/>
        </w:tblCellMar>
        <w:tblLook w:val="0000" w:firstRow="0" w:lastRow="0" w:firstColumn="0" w:lastColumn="0" w:noHBand="0" w:noVBand="0"/>
      </w:tblPr>
      <w:tblGrid>
        <w:gridCol w:w="600"/>
        <w:gridCol w:w="6769"/>
        <w:gridCol w:w="1704"/>
      </w:tblGrid>
      <w:tr w:rsidR="00863878" w:rsidRPr="00863878" w:rsidTr="00DC4AB4">
        <w:trPr>
          <w:trHeight w:val="642"/>
        </w:trPr>
        <w:tc>
          <w:tcPr>
            <w:tcW w:w="6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 xml:space="preserve">№ </w:t>
            </w:r>
            <w:proofErr w:type="gramStart"/>
            <w:r w:rsidRPr="00863878">
              <w:rPr>
                <w:rFonts w:ascii="Times New Roman" w:eastAsia="SimSun" w:hAnsi="Times New Roman" w:cs="Tahoma"/>
                <w:kern w:val="3"/>
                <w:sz w:val="24"/>
                <w:szCs w:val="24"/>
                <w:shd w:val="clear" w:color="auto" w:fill="FFFFFF"/>
              </w:rPr>
              <w:t>п</w:t>
            </w:r>
            <w:proofErr w:type="gramEnd"/>
            <w:r w:rsidRPr="00863878">
              <w:rPr>
                <w:rFonts w:ascii="Times New Roman" w:eastAsia="SimSun" w:hAnsi="Times New Roman" w:cs="Tahoma"/>
                <w:kern w:val="3"/>
                <w:sz w:val="24"/>
                <w:szCs w:val="24"/>
                <w:shd w:val="clear" w:color="auto" w:fill="FFFFFF"/>
              </w:rPr>
              <w:t>/п</w:t>
            </w:r>
          </w:p>
        </w:tc>
        <w:tc>
          <w:tcPr>
            <w:tcW w:w="67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Мероприятие</w:t>
            </w:r>
          </w:p>
        </w:tc>
        <w:tc>
          <w:tcPr>
            <w:tcW w:w="17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Сроки</w:t>
            </w:r>
          </w:p>
        </w:tc>
      </w:tr>
      <w:tr w:rsidR="00863878" w:rsidRPr="00863878" w:rsidTr="00DC4AB4">
        <w:trPr>
          <w:trHeight w:val="92"/>
        </w:trPr>
        <w:tc>
          <w:tcPr>
            <w:tcW w:w="6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1</w:t>
            </w:r>
          </w:p>
        </w:tc>
        <w:tc>
          <w:tcPr>
            <w:tcW w:w="67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Спортивно-музыкальное развлечение «День знаний»</w:t>
            </w:r>
          </w:p>
        </w:tc>
        <w:tc>
          <w:tcPr>
            <w:tcW w:w="17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сентябрь</w:t>
            </w:r>
          </w:p>
        </w:tc>
      </w:tr>
      <w:tr w:rsidR="00863878" w:rsidRPr="00863878" w:rsidTr="00DC4AB4">
        <w:trPr>
          <w:trHeight w:val="86"/>
        </w:trPr>
        <w:tc>
          <w:tcPr>
            <w:tcW w:w="6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2</w:t>
            </w:r>
          </w:p>
        </w:tc>
        <w:tc>
          <w:tcPr>
            <w:tcW w:w="67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Осенний праздник</w:t>
            </w:r>
          </w:p>
        </w:tc>
        <w:tc>
          <w:tcPr>
            <w:tcW w:w="17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октябрь</w:t>
            </w:r>
          </w:p>
        </w:tc>
      </w:tr>
      <w:tr w:rsidR="00863878" w:rsidRPr="00863878" w:rsidTr="00DC4AB4">
        <w:trPr>
          <w:trHeight w:val="76"/>
        </w:trPr>
        <w:tc>
          <w:tcPr>
            <w:tcW w:w="6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3</w:t>
            </w:r>
          </w:p>
        </w:tc>
        <w:tc>
          <w:tcPr>
            <w:tcW w:w="67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 xml:space="preserve">Концерт ко Дню матери «Кто во что </w:t>
            </w:r>
            <w:proofErr w:type="gramStart"/>
            <w:r w:rsidRPr="00863878">
              <w:rPr>
                <w:rFonts w:ascii="Times New Roman" w:eastAsia="SimSun" w:hAnsi="Times New Roman" w:cs="Tahoma"/>
                <w:kern w:val="3"/>
                <w:sz w:val="24"/>
                <w:szCs w:val="24"/>
                <w:shd w:val="clear" w:color="auto" w:fill="FFFFFF"/>
              </w:rPr>
              <w:t>горазд</w:t>
            </w:r>
            <w:proofErr w:type="gramEnd"/>
            <w:r w:rsidRPr="00863878">
              <w:rPr>
                <w:rFonts w:ascii="Times New Roman" w:eastAsia="SimSun" w:hAnsi="Times New Roman" w:cs="Tahoma"/>
                <w:kern w:val="3"/>
                <w:sz w:val="24"/>
                <w:szCs w:val="24"/>
                <w:shd w:val="clear" w:color="auto" w:fill="FFFFFF"/>
              </w:rPr>
              <w:t>»</w:t>
            </w:r>
          </w:p>
        </w:tc>
        <w:tc>
          <w:tcPr>
            <w:tcW w:w="17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ноябрь</w:t>
            </w:r>
          </w:p>
        </w:tc>
      </w:tr>
      <w:tr w:rsidR="00863878" w:rsidRPr="00863878" w:rsidTr="00DC4AB4">
        <w:trPr>
          <w:trHeight w:val="222"/>
        </w:trPr>
        <w:tc>
          <w:tcPr>
            <w:tcW w:w="6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4</w:t>
            </w:r>
          </w:p>
        </w:tc>
        <w:tc>
          <w:tcPr>
            <w:tcW w:w="67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Новогодний праздник</w:t>
            </w:r>
          </w:p>
        </w:tc>
        <w:tc>
          <w:tcPr>
            <w:tcW w:w="17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декабрь</w:t>
            </w:r>
          </w:p>
        </w:tc>
      </w:tr>
      <w:tr w:rsidR="00863878" w:rsidRPr="00863878" w:rsidTr="00DC4AB4">
        <w:trPr>
          <w:trHeight w:val="212"/>
        </w:trPr>
        <w:tc>
          <w:tcPr>
            <w:tcW w:w="6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5</w:t>
            </w:r>
          </w:p>
        </w:tc>
        <w:tc>
          <w:tcPr>
            <w:tcW w:w="67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Праздник «С днем защитника Отечества»</w:t>
            </w:r>
          </w:p>
        </w:tc>
        <w:tc>
          <w:tcPr>
            <w:tcW w:w="17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февраль</w:t>
            </w:r>
          </w:p>
        </w:tc>
      </w:tr>
      <w:tr w:rsidR="00863878" w:rsidRPr="00863878" w:rsidTr="00DC4AB4">
        <w:trPr>
          <w:trHeight w:val="371"/>
        </w:trPr>
        <w:tc>
          <w:tcPr>
            <w:tcW w:w="6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6</w:t>
            </w:r>
          </w:p>
        </w:tc>
        <w:tc>
          <w:tcPr>
            <w:tcW w:w="67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Фольклорный праздник «Масленица»</w:t>
            </w:r>
          </w:p>
        </w:tc>
        <w:tc>
          <w:tcPr>
            <w:tcW w:w="17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февраль</w:t>
            </w:r>
          </w:p>
        </w:tc>
      </w:tr>
      <w:tr w:rsidR="00863878" w:rsidRPr="00863878" w:rsidTr="00DC4AB4">
        <w:trPr>
          <w:trHeight w:val="212"/>
        </w:trPr>
        <w:tc>
          <w:tcPr>
            <w:tcW w:w="6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7</w:t>
            </w:r>
          </w:p>
        </w:tc>
        <w:tc>
          <w:tcPr>
            <w:tcW w:w="67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Праздник «8 Марта – день весенний»</w:t>
            </w:r>
          </w:p>
        </w:tc>
        <w:tc>
          <w:tcPr>
            <w:tcW w:w="17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март</w:t>
            </w:r>
          </w:p>
        </w:tc>
      </w:tr>
      <w:tr w:rsidR="00863878" w:rsidRPr="00863878" w:rsidTr="00DC4AB4">
        <w:trPr>
          <w:trHeight w:val="72"/>
        </w:trPr>
        <w:tc>
          <w:tcPr>
            <w:tcW w:w="6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8</w:t>
            </w:r>
          </w:p>
        </w:tc>
        <w:tc>
          <w:tcPr>
            <w:tcW w:w="67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Праздник «День Победы»</w:t>
            </w:r>
          </w:p>
        </w:tc>
        <w:tc>
          <w:tcPr>
            <w:tcW w:w="17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май</w:t>
            </w:r>
          </w:p>
        </w:tc>
      </w:tr>
      <w:tr w:rsidR="00863878" w:rsidRPr="00863878" w:rsidTr="00DC4AB4">
        <w:trPr>
          <w:trHeight w:val="76"/>
        </w:trPr>
        <w:tc>
          <w:tcPr>
            <w:tcW w:w="60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9</w:t>
            </w:r>
          </w:p>
        </w:tc>
        <w:tc>
          <w:tcPr>
            <w:tcW w:w="67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Развлечению ко Дню защиты детей</w:t>
            </w:r>
          </w:p>
        </w:tc>
        <w:tc>
          <w:tcPr>
            <w:tcW w:w="170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63878" w:rsidRPr="00863878" w:rsidRDefault="00863878" w:rsidP="00863878">
            <w:pPr>
              <w:suppressAutoHyphens/>
              <w:autoSpaceDN w:val="0"/>
              <w:jc w:val="both"/>
              <w:textAlignment w:val="baseline"/>
              <w:rPr>
                <w:rFonts w:ascii="Times New Roman" w:eastAsia="SimSun" w:hAnsi="Times New Roman" w:cs="Tahoma"/>
                <w:kern w:val="3"/>
                <w:sz w:val="24"/>
                <w:szCs w:val="24"/>
                <w:shd w:val="clear" w:color="auto" w:fill="FFFFFF"/>
              </w:rPr>
            </w:pPr>
            <w:r w:rsidRPr="00863878">
              <w:rPr>
                <w:rFonts w:ascii="Times New Roman" w:eastAsia="SimSun" w:hAnsi="Times New Roman" w:cs="Tahoma"/>
                <w:kern w:val="3"/>
                <w:sz w:val="24"/>
                <w:szCs w:val="24"/>
                <w:shd w:val="clear" w:color="auto" w:fill="FFFFFF"/>
              </w:rPr>
              <w:t>июнь</w:t>
            </w:r>
          </w:p>
        </w:tc>
      </w:tr>
    </w:tbl>
    <w:p w:rsidR="000662D2" w:rsidRPr="001B0F63" w:rsidRDefault="000662D2"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0662D2" w:rsidRPr="001B0F63" w:rsidRDefault="000662D2"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0662D2" w:rsidRPr="001B0F63" w:rsidRDefault="000662D2"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0662D2" w:rsidRPr="001B0F63" w:rsidRDefault="000662D2"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0662D2" w:rsidRDefault="000662D2"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A7C47" w:rsidRDefault="001A7C4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A7C47" w:rsidRDefault="001A7C4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A7C47" w:rsidRDefault="001A7C4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A7C47" w:rsidRDefault="001A7C4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A7C47" w:rsidRDefault="001A7C4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A7C47" w:rsidRDefault="001A7C4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A7C47" w:rsidRDefault="001A7C4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A7C47" w:rsidRDefault="001A7C4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A7C47" w:rsidRDefault="001A7C4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A7C47" w:rsidRDefault="001A7C4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A7C47" w:rsidRDefault="001A7C4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A7C47" w:rsidRDefault="001A7C4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A7C47" w:rsidRDefault="001A7C4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A7C47" w:rsidRDefault="001A7C4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A7C47" w:rsidRDefault="001A7C4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A7C47" w:rsidRDefault="001A7C4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1A7C47" w:rsidRDefault="001A7C4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941EB" w:rsidRDefault="0076522E"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Список используемой литературы</w:t>
      </w:r>
    </w:p>
    <w:p w:rsidR="0076522E" w:rsidRPr="001B0F63" w:rsidRDefault="0076522E"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F941EB" w:rsidRPr="001B0F63" w:rsidRDefault="00F941EB" w:rsidP="006502E2">
      <w:pPr>
        <w:pStyle w:val="ab"/>
        <w:numPr>
          <w:ilvl w:val="0"/>
          <w:numId w:val="42"/>
        </w:numPr>
        <w:tabs>
          <w:tab w:val="num" w:pos="0"/>
          <w:tab w:val="left" w:pos="284"/>
        </w:tabs>
        <w:spacing w:after="0" w:line="240" w:lineRule="auto"/>
        <w:ind w:left="0" w:firstLine="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Основная общеобразовательн</w:t>
      </w:r>
      <w:r w:rsidR="00B65572">
        <w:rPr>
          <w:rFonts w:ascii="Times New Roman" w:eastAsia="Times New Roman" w:hAnsi="Times New Roman" w:cs="Times New Roman"/>
          <w:sz w:val="24"/>
          <w:szCs w:val="24"/>
          <w:lang w:eastAsia="ru-RU"/>
        </w:rPr>
        <w:t>ая программа МДОУ «Детский сад №</w:t>
      </w:r>
      <w:r w:rsidRPr="001B0F63">
        <w:rPr>
          <w:rFonts w:ascii="Times New Roman" w:eastAsia="Times New Roman" w:hAnsi="Times New Roman" w:cs="Times New Roman"/>
          <w:sz w:val="24"/>
          <w:szCs w:val="24"/>
          <w:lang w:eastAsia="ru-RU"/>
        </w:rPr>
        <w:t xml:space="preserve"> 22 п. Северный Белгородского района Белгородской области»</w:t>
      </w:r>
    </w:p>
    <w:p w:rsidR="00325A57" w:rsidRPr="001B0F63" w:rsidRDefault="00507F2E" w:rsidP="006502E2">
      <w:pPr>
        <w:pStyle w:val="ab"/>
        <w:numPr>
          <w:ilvl w:val="0"/>
          <w:numId w:val="42"/>
        </w:numPr>
        <w:tabs>
          <w:tab w:val="left" w:pos="220"/>
          <w:tab w:val="left" w:pos="284"/>
          <w:tab w:val="num" w:pos="426"/>
        </w:tabs>
        <w:spacing w:after="0" w:line="240" w:lineRule="auto"/>
        <w:ind w:left="0" w:right="420" w:firstLine="0"/>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rPr>
        <w:t>От рождения до школы. ДО</w:t>
      </w:r>
      <w:proofErr w:type="gramStart"/>
      <w:r w:rsidRPr="001B0F63">
        <w:rPr>
          <w:rFonts w:ascii="Times New Roman" w:eastAsia="Times New Roman" w:hAnsi="Times New Roman" w:cs="Times New Roman"/>
          <w:sz w:val="24"/>
          <w:szCs w:val="24"/>
        </w:rPr>
        <w:t>/П</w:t>
      </w:r>
      <w:proofErr w:type="gramEnd"/>
      <w:r w:rsidRPr="001B0F63">
        <w:rPr>
          <w:rFonts w:ascii="Times New Roman" w:eastAsia="Times New Roman" w:hAnsi="Times New Roman" w:cs="Times New Roman"/>
          <w:sz w:val="24"/>
          <w:szCs w:val="24"/>
        </w:rPr>
        <w:t xml:space="preserve">од ред. Н.Е. </w:t>
      </w:r>
      <w:proofErr w:type="spellStart"/>
      <w:r w:rsidRPr="001B0F63">
        <w:rPr>
          <w:rFonts w:ascii="Times New Roman" w:eastAsia="Times New Roman" w:hAnsi="Times New Roman" w:cs="Times New Roman"/>
          <w:sz w:val="24"/>
          <w:szCs w:val="24"/>
        </w:rPr>
        <w:t>Вераксы</w:t>
      </w:r>
      <w:proofErr w:type="spellEnd"/>
      <w:r w:rsidRPr="001B0F63">
        <w:rPr>
          <w:rFonts w:ascii="Times New Roman" w:eastAsia="Times New Roman" w:hAnsi="Times New Roman" w:cs="Times New Roman"/>
          <w:sz w:val="24"/>
          <w:szCs w:val="24"/>
        </w:rPr>
        <w:t>, Т.С. Комаровой, Э.М. Дорофеевой.- 6-е изд.; исп. И доп.- М.: МОЗАИКА-СИНТЕЗ,20</w:t>
      </w:r>
      <w:r w:rsidR="00F518F4">
        <w:rPr>
          <w:rFonts w:ascii="Times New Roman" w:eastAsia="Times New Roman" w:hAnsi="Times New Roman" w:cs="Times New Roman"/>
          <w:sz w:val="24"/>
          <w:szCs w:val="24"/>
        </w:rPr>
        <w:t>16</w:t>
      </w:r>
      <w:r w:rsidRPr="001B0F63">
        <w:rPr>
          <w:rFonts w:ascii="Times New Roman" w:eastAsia="Times New Roman" w:hAnsi="Times New Roman" w:cs="Times New Roman"/>
          <w:sz w:val="24"/>
          <w:szCs w:val="24"/>
        </w:rPr>
        <w:t>.- 368 с.</w:t>
      </w:r>
    </w:p>
    <w:p w:rsidR="00325A57" w:rsidRPr="001B0F63" w:rsidRDefault="00325A57" w:rsidP="001B0F63">
      <w:pPr>
        <w:tabs>
          <w:tab w:val="left" w:pos="220"/>
          <w:tab w:val="num" w:pos="426"/>
        </w:tabs>
        <w:spacing w:after="0" w:line="240" w:lineRule="auto"/>
        <w:jc w:val="both"/>
        <w:rPr>
          <w:rFonts w:ascii="Times New Roman" w:eastAsia="Times New Roman" w:hAnsi="Times New Roman" w:cs="Times New Roman"/>
          <w:b/>
          <w:sz w:val="24"/>
          <w:szCs w:val="24"/>
          <w:lang w:eastAsia="ru-RU"/>
        </w:rPr>
      </w:pPr>
    </w:p>
    <w:p w:rsidR="00325A57" w:rsidRPr="001B0F63" w:rsidRDefault="00325A57" w:rsidP="006502E2">
      <w:pPr>
        <w:pStyle w:val="ab"/>
        <w:numPr>
          <w:ilvl w:val="0"/>
          <w:numId w:val="42"/>
        </w:numPr>
        <w:spacing w:after="0" w:line="240" w:lineRule="auto"/>
        <w:ind w:right="-6"/>
        <w:jc w:val="both"/>
        <w:rPr>
          <w:rFonts w:ascii="Times New Roman" w:eastAsiaTheme="minorEastAsia" w:hAnsi="Times New Roman" w:cs="Times New Roman"/>
          <w:sz w:val="24"/>
          <w:szCs w:val="24"/>
          <w:lang w:eastAsia="ru-RU"/>
        </w:rPr>
      </w:pPr>
      <w:r w:rsidRPr="001B0F63">
        <w:rPr>
          <w:rFonts w:ascii="Times New Roman" w:eastAsia="Times New Roman" w:hAnsi="Times New Roman" w:cs="Times New Roman"/>
          <w:bCs/>
          <w:iCs/>
          <w:sz w:val="24"/>
          <w:szCs w:val="24"/>
          <w:lang w:eastAsia="ru-RU"/>
        </w:rPr>
        <w:t>Часть</w:t>
      </w:r>
      <w:r w:rsidR="00EE62C7" w:rsidRPr="001B0F63">
        <w:rPr>
          <w:rFonts w:ascii="Times New Roman" w:eastAsia="Times New Roman" w:hAnsi="Times New Roman" w:cs="Times New Roman"/>
          <w:bCs/>
          <w:iCs/>
          <w:sz w:val="24"/>
          <w:szCs w:val="24"/>
          <w:lang w:eastAsia="ru-RU"/>
        </w:rPr>
        <w:t>,</w:t>
      </w:r>
      <w:r w:rsidRPr="001B0F63">
        <w:rPr>
          <w:rFonts w:ascii="Times New Roman" w:eastAsia="Times New Roman" w:hAnsi="Times New Roman" w:cs="Times New Roman"/>
          <w:bCs/>
          <w:iCs/>
          <w:sz w:val="24"/>
          <w:szCs w:val="24"/>
          <w:lang w:eastAsia="ru-RU"/>
        </w:rPr>
        <w:t xml:space="preserve"> формируемая участниками образовательных отношений</w:t>
      </w:r>
    </w:p>
    <w:p w:rsidR="00426C61" w:rsidRPr="001B0F63" w:rsidRDefault="00426C61" w:rsidP="001B0F63">
      <w:pPr>
        <w:pStyle w:val="ab"/>
        <w:jc w:val="both"/>
        <w:rPr>
          <w:rFonts w:ascii="Times New Roman" w:eastAsiaTheme="minorEastAsia" w:hAnsi="Times New Roman" w:cs="Times New Roman"/>
          <w:sz w:val="24"/>
          <w:szCs w:val="24"/>
          <w:lang w:eastAsia="ru-RU"/>
        </w:rPr>
      </w:pPr>
    </w:p>
    <w:p w:rsidR="002073F4" w:rsidRPr="001B0F63" w:rsidRDefault="00426C61" w:rsidP="001B0F63">
      <w:pPr>
        <w:tabs>
          <w:tab w:val="left" w:pos="0"/>
          <w:tab w:val="left" w:pos="142"/>
          <w:tab w:val="left" w:pos="279"/>
        </w:tabs>
        <w:spacing w:after="0" w:line="229" w:lineRule="auto"/>
        <w:jc w:val="both"/>
        <w:rPr>
          <w:rFonts w:ascii="Times New Roman" w:eastAsia="Times New Roman" w:hAnsi="Times New Roman" w:cs="Times New Roman"/>
          <w:bCs/>
          <w:iCs/>
          <w:sz w:val="24"/>
          <w:szCs w:val="24"/>
          <w:lang w:eastAsia="ru-RU"/>
        </w:rPr>
      </w:pPr>
      <w:r w:rsidRPr="001B0F63">
        <w:rPr>
          <w:rFonts w:ascii="Times New Roman" w:eastAsiaTheme="minorEastAsia" w:hAnsi="Times New Roman" w:cs="Times New Roman"/>
          <w:sz w:val="24"/>
          <w:szCs w:val="24"/>
          <w:lang w:eastAsia="ru-RU"/>
        </w:rPr>
        <w:t>1.</w:t>
      </w:r>
      <w:r w:rsidR="002073F4" w:rsidRPr="001B0F63">
        <w:rPr>
          <w:rFonts w:ascii="Times New Roman" w:eastAsia="Times New Roman" w:hAnsi="Times New Roman" w:cs="Times New Roman"/>
          <w:b/>
          <w:bCs/>
          <w:i/>
          <w:iCs/>
          <w:sz w:val="24"/>
          <w:szCs w:val="24"/>
          <w:lang w:eastAsia="ru-RU"/>
        </w:rPr>
        <w:t xml:space="preserve"> </w:t>
      </w:r>
      <w:r w:rsidR="002073F4" w:rsidRPr="001B0F63">
        <w:rPr>
          <w:rFonts w:ascii="Times New Roman" w:eastAsia="Times New Roman" w:hAnsi="Times New Roman" w:cs="Times New Roman"/>
          <w:bCs/>
          <w:iCs/>
          <w:sz w:val="24"/>
          <w:szCs w:val="24"/>
          <w:lang w:eastAsia="ru-RU"/>
        </w:rPr>
        <w:t>Парциальная программа духовно- нравственного образования дошкольников «Добрый мир», Л.Л. Шевченко.</w:t>
      </w:r>
      <w:r w:rsidR="00FE7318" w:rsidRPr="001B0F63">
        <w:rPr>
          <w:rFonts w:ascii="Times New Roman" w:eastAsia="Times New Roman" w:hAnsi="Times New Roman" w:cs="Times New Roman"/>
          <w:bCs/>
          <w:iCs/>
          <w:sz w:val="24"/>
          <w:szCs w:val="24"/>
          <w:lang w:eastAsia="ru-RU"/>
        </w:rPr>
        <w:t>- М.:</w:t>
      </w:r>
      <w:r w:rsidR="008D64E2" w:rsidRPr="001B0F63">
        <w:rPr>
          <w:rFonts w:ascii="Times New Roman" w:eastAsia="Times New Roman" w:hAnsi="Times New Roman" w:cs="Times New Roman"/>
          <w:bCs/>
          <w:iCs/>
          <w:sz w:val="24"/>
          <w:szCs w:val="24"/>
          <w:lang w:eastAsia="ru-RU"/>
        </w:rPr>
        <w:t xml:space="preserve"> Лига-</w:t>
      </w:r>
      <w:proofErr w:type="spellStart"/>
      <w:r w:rsidR="008D64E2" w:rsidRPr="001B0F63">
        <w:rPr>
          <w:rFonts w:ascii="Times New Roman" w:eastAsia="Times New Roman" w:hAnsi="Times New Roman" w:cs="Times New Roman"/>
          <w:bCs/>
          <w:iCs/>
          <w:sz w:val="24"/>
          <w:szCs w:val="24"/>
          <w:lang w:eastAsia="ru-RU"/>
        </w:rPr>
        <w:t>Принт</w:t>
      </w:r>
      <w:proofErr w:type="spellEnd"/>
      <w:r w:rsidR="008D64E2" w:rsidRPr="001B0F63">
        <w:rPr>
          <w:rFonts w:ascii="Times New Roman" w:eastAsia="Times New Roman" w:hAnsi="Times New Roman" w:cs="Times New Roman"/>
          <w:bCs/>
          <w:iCs/>
          <w:sz w:val="24"/>
          <w:szCs w:val="24"/>
          <w:lang w:eastAsia="ru-RU"/>
        </w:rPr>
        <w:t>, 2014</w:t>
      </w:r>
    </w:p>
    <w:p w:rsidR="00325A57" w:rsidRPr="001B0F63" w:rsidRDefault="00325A57" w:rsidP="001B0F63">
      <w:pPr>
        <w:spacing w:after="0" w:line="48" w:lineRule="exact"/>
        <w:jc w:val="both"/>
        <w:rPr>
          <w:rFonts w:ascii="Times New Roman" w:eastAsiaTheme="minorEastAsia" w:hAnsi="Times New Roman" w:cs="Times New Roman"/>
          <w:sz w:val="24"/>
          <w:szCs w:val="24"/>
          <w:lang w:eastAsia="ru-RU"/>
        </w:rPr>
      </w:pPr>
    </w:p>
    <w:p w:rsidR="00426C61" w:rsidRPr="001B0F63" w:rsidRDefault="00426C61" w:rsidP="001B0F63">
      <w:pPr>
        <w:spacing w:after="0" w:line="48" w:lineRule="exact"/>
        <w:jc w:val="both"/>
        <w:rPr>
          <w:rFonts w:ascii="Times New Roman" w:eastAsiaTheme="minorEastAsia" w:hAnsi="Times New Roman" w:cs="Times New Roman"/>
          <w:sz w:val="24"/>
          <w:szCs w:val="24"/>
          <w:lang w:eastAsia="ru-RU"/>
        </w:rPr>
      </w:pPr>
    </w:p>
    <w:p w:rsidR="00426C61" w:rsidRPr="001B0F63" w:rsidRDefault="00426C61" w:rsidP="001B0F63">
      <w:pPr>
        <w:spacing w:after="0" w:line="48" w:lineRule="exact"/>
        <w:jc w:val="both"/>
        <w:rPr>
          <w:rFonts w:ascii="Times New Roman" w:eastAsiaTheme="minorEastAsia" w:hAnsi="Times New Roman" w:cs="Times New Roman"/>
          <w:sz w:val="24"/>
          <w:szCs w:val="24"/>
          <w:lang w:eastAsia="ru-RU"/>
        </w:rPr>
      </w:pPr>
    </w:p>
    <w:p w:rsidR="00325A57" w:rsidRPr="001B0F63" w:rsidRDefault="00325A57" w:rsidP="001B0F63">
      <w:pPr>
        <w:tabs>
          <w:tab w:val="left" w:pos="426"/>
        </w:tabs>
        <w:spacing w:after="0" w:line="14" w:lineRule="exact"/>
        <w:jc w:val="both"/>
        <w:rPr>
          <w:rFonts w:ascii="Times New Roman" w:eastAsia="Times New Roman" w:hAnsi="Times New Roman" w:cs="Times New Roman"/>
          <w:sz w:val="24"/>
          <w:szCs w:val="24"/>
          <w:lang w:eastAsia="ru-RU"/>
        </w:rPr>
      </w:pPr>
    </w:p>
    <w:p w:rsidR="00325A57" w:rsidRPr="001B0F63" w:rsidRDefault="00325A57" w:rsidP="006502E2">
      <w:pPr>
        <w:numPr>
          <w:ilvl w:val="1"/>
          <w:numId w:val="41"/>
        </w:numPr>
        <w:tabs>
          <w:tab w:val="left" w:pos="426"/>
        </w:tabs>
        <w:spacing w:after="0" w:line="236"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Парциальная программа дошкольного образования «Здравствуй, мир Белогорья» (образовательная область «Познавательное развитие») </w:t>
      </w:r>
      <w:proofErr w:type="spellStart"/>
      <w:r w:rsidRPr="001B0F63">
        <w:rPr>
          <w:rFonts w:ascii="Times New Roman" w:eastAsia="Times New Roman" w:hAnsi="Times New Roman" w:cs="Times New Roman"/>
          <w:sz w:val="24"/>
          <w:szCs w:val="24"/>
          <w:lang w:eastAsia="ru-RU"/>
        </w:rPr>
        <w:t>Л.В.</w:t>
      </w:r>
      <w:proofErr w:type="gramStart"/>
      <w:r w:rsidRPr="001B0F63">
        <w:rPr>
          <w:rFonts w:ascii="Times New Roman" w:eastAsia="Times New Roman" w:hAnsi="Times New Roman" w:cs="Times New Roman"/>
          <w:sz w:val="24"/>
          <w:szCs w:val="24"/>
          <w:lang w:eastAsia="ru-RU"/>
        </w:rPr>
        <w:t>Серых</w:t>
      </w:r>
      <w:proofErr w:type="spellEnd"/>
      <w:proofErr w:type="gramEnd"/>
      <w:r w:rsidRPr="001B0F63">
        <w:rPr>
          <w:rFonts w:ascii="Times New Roman" w:eastAsia="Times New Roman" w:hAnsi="Times New Roman" w:cs="Times New Roman"/>
          <w:sz w:val="24"/>
          <w:szCs w:val="24"/>
          <w:lang w:eastAsia="ru-RU"/>
        </w:rPr>
        <w:t xml:space="preserve">, </w:t>
      </w:r>
      <w:proofErr w:type="spellStart"/>
      <w:r w:rsidRPr="001B0F63">
        <w:rPr>
          <w:rFonts w:ascii="Times New Roman" w:eastAsia="Times New Roman" w:hAnsi="Times New Roman" w:cs="Times New Roman"/>
          <w:sz w:val="24"/>
          <w:szCs w:val="24"/>
          <w:lang w:eastAsia="ru-RU"/>
        </w:rPr>
        <w:t>Г.А.Репринцева</w:t>
      </w:r>
      <w:proofErr w:type="spellEnd"/>
      <w:r w:rsidRPr="001B0F63">
        <w:rPr>
          <w:rFonts w:ascii="Times New Roman" w:eastAsia="Times New Roman" w:hAnsi="Times New Roman" w:cs="Times New Roman"/>
          <w:sz w:val="24"/>
          <w:szCs w:val="24"/>
          <w:lang w:eastAsia="ru-RU"/>
        </w:rPr>
        <w:t>. – Белгород: ООО «Эпицентр», 2018. – 52с.</w:t>
      </w:r>
    </w:p>
    <w:p w:rsidR="00325A57" w:rsidRPr="001B0F63" w:rsidRDefault="00325A57" w:rsidP="001B0F63">
      <w:pPr>
        <w:tabs>
          <w:tab w:val="left" w:pos="426"/>
        </w:tabs>
        <w:spacing w:after="0" w:line="13" w:lineRule="exact"/>
        <w:jc w:val="both"/>
        <w:rPr>
          <w:rFonts w:ascii="Times New Roman" w:eastAsia="Times New Roman" w:hAnsi="Times New Roman" w:cs="Times New Roman"/>
          <w:sz w:val="24"/>
          <w:szCs w:val="24"/>
          <w:lang w:eastAsia="ru-RU"/>
        </w:rPr>
      </w:pPr>
    </w:p>
    <w:p w:rsidR="00325A57" w:rsidRPr="001B0F63" w:rsidRDefault="00325A57" w:rsidP="001B0F63">
      <w:pPr>
        <w:tabs>
          <w:tab w:val="left" w:pos="426"/>
        </w:tabs>
        <w:spacing w:after="0" w:line="17" w:lineRule="exact"/>
        <w:jc w:val="both"/>
        <w:rPr>
          <w:rFonts w:ascii="Times New Roman" w:eastAsia="Times New Roman" w:hAnsi="Times New Roman" w:cs="Times New Roman"/>
          <w:sz w:val="24"/>
          <w:szCs w:val="24"/>
          <w:lang w:eastAsia="ru-RU"/>
        </w:rPr>
      </w:pPr>
    </w:p>
    <w:p w:rsidR="00325A57" w:rsidRPr="001B0F63" w:rsidRDefault="00325A57" w:rsidP="001B0F63">
      <w:pPr>
        <w:tabs>
          <w:tab w:val="left" w:pos="426"/>
        </w:tabs>
        <w:spacing w:after="0" w:line="13" w:lineRule="exact"/>
        <w:jc w:val="both"/>
        <w:rPr>
          <w:rFonts w:ascii="Times New Roman" w:eastAsia="Times New Roman" w:hAnsi="Times New Roman" w:cs="Times New Roman"/>
          <w:sz w:val="24"/>
          <w:szCs w:val="24"/>
          <w:lang w:eastAsia="ru-RU"/>
        </w:rPr>
      </w:pPr>
    </w:p>
    <w:p w:rsidR="004D6D5C" w:rsidRPr="001B0F63" w:rsidRDefault="00325A57" w:rsidP="006502E2">
      <w:pPr>
        <w:numPr>
          <w:ilvl w:val="1"/>
          <w:numId w:val="41"/>
        </w:numPr>
        <w:tabs>
          <w:tab w:val="left" w:pos="426"/>
          <w:tab w:val="left" w:pos="1059"/>
        </w:tabs>
        <w:spacing w:after="0" w:line="234" w:lineRule="auto"/>
        <w:jc w:val="both"/>
        <w:rPr>
          <w:rFonts w:ascii="Times New Roman" w:eastAsia="Times New Roman" w:hAnsi="Times New Roman" w:cs="Times New Roman"/>
          <w:sz w:val="24"/>
          <w:szCs w:val="24"/>
          <w:lang w:eastAsia="ru-RU"/>
        </w:rPr>
      </w:pPr>
      <w:r w:rsidRPr="001B0F63">
        <w:rPr>
          <w:rFonts w:ascii="Times New Roman" w:eastAsia="Times New Roman" w:hAnsi="Times New Roman" w:cs="Times New Roman"/>
          <w:sz w:val="24"/>
          <w:szCs w:val="24"/>
          <w:lang w:eastAsia="ru-RU"/>
        </w:rPr>
        <w:t xml:space="preserve">И.М. </w:t>
      </w:r>
      <w:proofErr w:type="spellStart"/>
      <w:r w:rsidRPr="001B0F63">
        <w:rPr>
          <w:rFonts w:ascii="Times New Roman" w:eastAsia="Times New Roman" w:hAnsi="Times New Roman" w:cs="Times New Roman"/>
          <w:sz w:val="24"/>
          <w:szCs w:val="24"/>
          <w:lang w:eastAsia="ru-RU"/>
        </w:rPr>
        <w:t>Каплунова</w:t>
      </w:r>
      <w:proofErr w:type="spellEnd"/>
      <w:r w:rsidRPr="001B0F63">
        <w:rPr>
          <w:rFonts w:ascii="Times New Roman" w:eastAsia="Times New Roman" w:hAnsi="Times New Roman" w:cs="Times New Roman"/>
          <w:sz w:val="24"/>
          <w:szCs w:val="24"/>
          <w:lang w:eastAsia="ru-RU"/>
        </w:rPr>
        <w:t xml:space="preserve">, И.А. </w:t>
      </w:r>
      <w:proofErr w:type="spellStart"/>
      <w:r w:rsidRPr="001B0F63">
        <w:rPr>
          <w:rFonts w:ascii="Times New Roman" w:eastAsia="Times New Roman" w:hAnsi="Times New Roman" w:cs="Times New Roman"/>
          <w:sz w:val="24"/>
          <w:szCs w:val="24"/>
          <w:lang w:eastAsia="ru-RU"/>
        </w:rPr>
        <w:t>Новоскольцева</w:t>
      </w:r>
      <w:proofErr w:type="spellEnd"/>
      <w:r w:rsidRPr="001B0F63">
        <w:rPr>
          <w:rFonts w:ascii="Times New Roman" w:eastAsia="Times New Roman" w:hAnsi="Times New Roman" w:cs="Times New Roman"/>
          <w:sz w:val="24"/>
          <w:szCs w:val="24"/>
          <w:lang w:eastAsia="ru-RU"/>
        </w:rPr>
        <w:t xml:space="preserve"> «Ладушки». Программа музыкального образования и развития детей</w:t>
      </w:r>
    </w:p>
    <w:p w:rsidR="004D6D5C" w:rsidRPr="001B0F63" w:rsidRDefault="004D6D5C" w:rsidP="006502E2">
      <w:pPr>
        <w:numPr>
          <w:ilvl w:val="1"/>
          <w:numId w:val="41"/>
        </w:numPr>
        <w:tabs>
          <w:tab w:val="left" w:pos="426"/>
          <w:tab w:val="left" w:pos="1059"/>
        </w:tabs>
        <w:spacing w:after="0" w:line="234" w:lineRule="auto"/>
        <w:jc w:val="both"/>
        <w:rPr>
          <w:rFonts w:ascii="Times New Roman" w:eastAsia="Times New Roman" w:hAnsi="Times New Roman" w:cs="Times New Roman"/>
          <w:sz w:val="24"/>
          <w:szCs w:val="24"/>
          <w:lang w:eastAsia="ru-RU"/>
        </w:rPr>
      </w:pPr>
      <w:proofErr w:type="spellStart"/>
      <w:r w:rsidRPr="001B0F63">
        <w:rPr>
          <w:rFonts w:ascii="Times New Roman" w:eastAsia="Times New Roman" w:hAnsi="Times New Roman" w:cs="Times New Roman"/>
          <w:sz w:val="24"/>
          <w:szCs w:val="24"/>
          <w:lang w:eastAsia="ru-RU"/>
        </w:rPr>
        <w:t>Л.Н.Волошина</w:t>
      </w:r>
      <w:proofErr w:type="spellEnd"/>
      <w:proofErr w:type="gramStart"/>
      <w:r w:rsidRPr="001B0F63">
        <w:rPr>
          <w:rFonts w:ascii="Times New Roman" w:eastAsia="Times New Roman" w:hAnsi="Times New Roman" w:cs="Times New Roman"/>
          <w:sz w:val="24"/>
          <w:szCs w:val="24"/>
          <w:lang w:eastAsia="ru-RU"/>
        </w:rPr>
        <w:t xml:space="preserve"> ,</w:t>
      </w:r>
      <w:proofErr w:type="gramEnd"/>
      <w:r w:rsidRPr="001B0F63">
        <w:rPr>
          <w:rFonts w:ascii="Times New Roman" w:eastAsia="Times New Roman" w:hAnsi="Times New Roman" w:cs="Times New Roman"/>
          <w:sz w:val="24"/>
          <w:szCs w:val="24"/>
          <w:lang w:eastAsia="ru-RU"/>
        </w:rPr>
        <w:t xml:space="preserve"> </w:t>
      </w:r>
      <w:proofErr w:type="spellStart"/>
      <w:r w:rsidRPr="001B0F63">
        <w:rPr>
          <w:rFonts w:ascii="Times New Roman" w:eastAsia="Times New Roman" w:hAnsi="Times New Roman" w:cs="Times New Roman"/>
          <w:sz w:val="24"/>
          <w:szCs w:val="24"/>
          <w:lang w:eastAsia="ru-RU"/>
        </w:rPr>
        <w:t>Т.В.Курилова</w:t>
      </w:r>
      <w:proofErr w:type="spellEnd"/>
      <w:r w:rsidR="008B1389" w:rsidRPr="001B0F63">
        <w:rPr>
          <w:rFonts w:ascii="Times New Roman" w:eastAsia="Times New Roman" w:hAnsi="Times New Roman" w:cs="Times New Roman"/>
          <w:sz w:val="24"/>
          <w:szCs w:val="24"/>
          <w:lang w:eastAsia="ru-RU"/>
        </w:rPr>
        <w:t xml:space="preserve"> «Играйте на здоровье» физическое воспитание детей 3-7 лет.</w:t>
      </w:r>
      <w:r w:rsidR="00426C61" w:rsidRPr="001B0F63">
        <w:rPr>
          <w:rFonts w:ascii="Times New Roman" w:eastAsia="Times New Roman" w:hAnsi="Times New Roman" w:cs="Times New Roman"/>
          <w:sz w:val="24"/>
          <w:szCs w:val="24"/>
          <w:lang w:eastAsia="ru-RU"/>
        </w:rPr>
        <w:t>-М.: Вента-Граф, 2015</w:t>
      </w:r>
    </w:p>
    <w:p w:rsidR="00B751FA" w:rsidRPr="001B0F63" w:rsidRDefault="00B751FA" w:rsidP="006502E2">
      <w:pPr>
        <w:numPr>
          <w:ilvl w:val="1"/>
          <w:numId w:val="41"/>
        </w:numPr>
        <w:tabs>
          <w:tab w:val="left" w:pos="399"/>
        </w:tabs>
        <w:spacing w:after="0" w:line="256" w:lineRule="auto"/>
        <w:jc w:val="both"/>
        <w:rPr>
          <w:rFonts w:ascii="Times New Roman" w:eastAsia="Times New Roman" w:hAnsi="Times New Roman" w:cs="Times New Roman"/>
          <w:bCs/>
          <w:iCs/>
          <w:sz w:val="24"/>
          <w:szCs w:val="24"/>
          <w:lang w:eastAsia="ru-RU"/>
        </w:rPr>
      </w:pPr>
      <w:r w:rsidRPr="001B0F63">
        <w:rPr>
          <w:rFonts w:ascii="Times New Roman" w:eastAsia="Times New Roman" w:hAnsi="Times New Roman" w:cs="Times New Roman"/>
          <w:bCs/>
          <w:iCs/>
          <w:sz w:val="24"/>
          <w:szCs w:val="24"/>
          <w:lang w:eastAsia="ru-RU"/>
        </w:rPr>
        <w:t xml:space="preserve">«По речевым тропинкам Белогорья» - парциальная программа дошкольного образования (ОО «Речевое развитие») Л.В. </w:t>
      </w:r>
      <w:proofErr w:type="gramStart"/>
      <w:r w:rsidRPr="001B0F63">
        <w:rPr>
          <w:rFonts w:ascii="Times New Roman" w:eastAsia="Times New Roman" w:hAnsi="Times New Roman" w:cs="Times New Roman"/>
          <w:bCs/>
          <w:iCs/>
          <w:sz w:val="24"/>
          <w:szCs w:val="24"/>
          <w:lang w:eastAsia="ru-RU"/>
        </w:rPr>
        <w:t>Серых</w:t>
      </w:r>
      <w:proofErr w:type="gramEnd"/>
      <w:r w:rsidRPr="001B0F63">
        <w:rPr>
          <w:rFonts w:ascii="Times New Roman" w:eastAsia="Times New Roman" w:hAnsi="Times New Roman" w:cs="Times New Roman"/>
          <w:bCs/>
          <w:iCs/>
          <w:sz w:val="24"/>
          <w:szCs w:val="24"/>
          <w:lang w:eastAsia="ru-RU"/>
        </w:rPr>
        <w:t>, М.В. Пеньковой.</w:t>
      </w:r>
      <w:r w:rsidR="00BE74C6" w:rsidRPr="001B0F63">
        <w:rPr>
          <w:rFonts w:ascii="Times New Roman" w:eastAsia="Times New Roman" w:hAnsi="Times New Roman" w:cs="Times New Roman"/>
          <w:sz w:val="24"/>
          <w:szCs w:val="24"/>
        </w:rPr>
        <w:t xml:space="preserve"> Белгород, 2018</w:t>
      </w:r>
    </w:p>
    <w:p w:rsidR="00BE74C6" w:rsidRPr="001B0F63" w:rsidRDefault="005510B6" w:rsidP="001B0F6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6</w:t>
      </w:r>
      <w:r w:rsidR="00013AF0" w:rsidRPr="001B0F63">
        <w:rPr>
          <w:rFonts w:ascii="Times New Roman" w:hAnsi="Times New Roman" w:cs="Times New Roman"/>
          <w:sz w:val="24"/>
          <w:szCs w:val="24"/>
          <w:lang w:eastAsia="ru-RU"/>
        </w:rPr>
        <w:t>.</w:t>
      </w:r>
      <w:r w:rsidR="00BE74C6" w:rsidRPr="001B0F63">
        <w:rPr>
          <w:rFonts w:ascii="Times New Roman" w:hAnsi="Times New Roman" w:cs="Times New Roman"/>
          <w:sz w:val="24"/>
          <w:szCs w:val="24"/>
          <w:lang w:eastAsia="ru-RU"/>
        </w:rPr>
        <w:t xml:space="preserve">«Добро пожаловать в экологию» - парциальная программа дошкольного образования О.А. </w:t>
      </w:r>
      <w:proofErr w:type="spellStart"/>
      <w:r w:rsidR="00BE74C6" w:rsidRPr="001B0F63">
        <w:rPr>
          <w:rFonts w:ascii="Times New Roman" w:hAnsi="Times New Roman" w:cs="Times New Roman"/>
          <w:sz w:val="24"/>
          <w:szCs w:val="24"/>
          <w:lang w:eastAsia="ru-RU"/>
        </w:rPr>
        <w:t>Воронкевич</w:t>
      </w:r>
      <w:proofErr w:type="spellEnd"/>
      <w:r w:rsidR="003B0483" w:rsidRPr="001B0F63">
        <w:rPr>
          <w:rFonts w:ascii="Times New Roman" w:hAnsi="Times New Roman" w:cs="Times New Roman"/>
          <w:sz w:val="24"/>
          <w:szCs w:val="24"/>
          <w:lang w:eastAsia="ru-RU"/>
        </w:rPr>
        <w:t>, СПб</w:t>
      </w:r>
      <w:proofErr w:type="gramStart"/>
      <w:r w:rsidR="003B0483" w:rsidRPr="001B0F63">
        <w:rPr>
          <w:rFonts w:ascii="Times New Roman" w:hAnsi="Times New Roman" w:cs="Times New Roman"/>
          <w:sz w:val="24"/>
          <w:szCs w:val="24"/>
          <w:lang w:eastAsia="ru-RU"/>
        </w:rPr>
        <w:t>.: «</w:t>
      </w:r>
      <w:proofErr w:type="gramEnd"/>
      <w:r w:rsidR="003B0483" w:rsidRPr="001B0F63">
        <w:rPr>
          <w:rFonts w:ascii="Times New Roman" w:hAnsi="Times New Roman" w:cs="Times New Roman"/>
          <w:sz w:val="24"/>
          <w:szCs w:val="24"/>
          <w:lang w:eastAsia="ru-RU"/>
        </w:rPr>
        <w:t>Детство-пресс», 2018</w:t>
      </w:r>
    </w:p>
    <w:p w:rsidR="003B0483" w:rsidRPr="001B0F63" w:rsidRDefault="005510B6" w:rsidP="001B0F63">
      <w:pPr>
        <w:pStyle w:val="a3"/>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7</w:t>
      </w:r>
      <w:r w:rsidR="00013AF0" w:rsidRPr="001B0F63">
        <w:rPr>
          <w:rFonts w:ascii="Times New Roman" w:eastAsia="Calibri" w:hAnsi="Times New Roman" w:cs="Times New Roman"/>
          <w:color w:val="000000"/>
          <w:sz w:val="24"/>
          <w:szCs w:val="24"/>
          <w:lang w:eastAsia="ru-RU"/>
        </w:rPr>
        <w:t>.</w:t>
      </w:r>
      <w:r w:rsidR="003B0483" w:rsidRPr="001B0F63">
        <w:rPr>
          <w:rFonts w:ascii="Times New Roman" w:eastAsia="Calibri" w:hAnsi="Times New Roman" w:cs="Times New Roman"/>
          <w:color w:val="000000"/>
          <w:sz w:val="24"/>
          <w:szCs w:val="24"/>
          <w:lang w:eastAsia="ru-RU"/>
        </w:rPr>
        <w:t>«Цветной мир Белогорья» - парциальная программа дошкольного образования Л.В. Серых, Н.В. Косова</w:t>
      </w:r>
      <w:proofErr w:type="gramStart"/>
      <w:r w:rsidR="00013AF0" w:rsidRPr="001B0F63">
        <w:rPr>
          <w:rFonts w:ascii="Times New Roman" w:eastAsia="Calibri" w:hAnsi="Times New Roman" w:cs="Times New Roman"/>
          <w:color w:val="000000"/>
          <w:sz w:val="24"/>
          <w:szCs w:val="24"/>
          <w:lang w:eastAsia="ru-RU"/>
        </w:rPr>
        <w:t>.-</w:t>
      </w:r>
      <w:proofErr w:type="gramEnd"/>
      <w:r w:rsidR="00C63769" w:rsidRPr="001B0F63">
        <w:rPr>
          <w:rFonts w:ascii="Times New Roman" w:eastAsia="Calibri" w:hAnsi="Times New Roman" w:cs="Times New Roman"/>
          <w:color w:val="000000"/>
          <w:sz w:val="24"/>
          <w:szCs w:val="24"/>
          <w:lang w:eastAsia="ru-RU"/>
        </w:rPr>
        <w:t>Белгород, 2018</w:t>
      </w:r>
    </w:p>
    <w:p w:rsidR="00C63769" w:rsidRPr="001B0F63" w:rsidRDefault="005510B6" w:rsidP="001B0F63">
      <w:pPr>
        <w:pStyle w:val="a3"/>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8</w:t>
      </w:r>
      <w:r w:rsidR="00013AF0" w:rsidRPr="001B0F63">
        <w:rPr>
          <w:rFonts w:ascii="Times New Roman" w:eastAsia="Times New Roman" w:hAnsi="Times New Roman" w:cs="Times New Roman"/>
          <w:bCs/>
          <w:iCs/>
          <w:sz w:val="24"/>
          <w:szCs w:val="24"/>
          <w:lang w:eastAsia="ru-RU"/>
        </w:rPr>
        <w:t>.</w:t>
      </w:r>
      <w:r w:rsidR="00C63769" w:rsidRPr="001B0F63">
        <w:rPr>
          <w:rFonts w:ascii="Times New Roman" w:eastAsia="Times New Roman" w:hAnsi="Times New Roman" w:cs="Times New Roman"/>
          <w:bCs/>
          <w:iCs/>
          <w:sz w:val="24"/>
          <w:szCs w:val="24"/>
          <w:lang w:eastAsia="ru-RU"/>
        </w:rPr>
        <w:t xml:space="preserve">«Мир Белогорья, я и мои друзья» - парциальная программа дошкольного </w:t>
      </w:r>
      <w:r w:rsidR="004F5F45" w:rsidRPr="001B0F63">
        <w:rPr>
          <w:rFonts w:ascii="Times New Roman" w:eastAsia="Times New Roman" w:hAnsi="Times New Roman" w:cs="Times New Roman"/>
          <w:bCs/>
          <w:iCs/>
          <w:sz w:val="24"/>
          <w:szCs w:val="24"/>
          <w:lang w:eastAsia="ru-RU"/>
        </w:rPr>
        <w:t>о</w:t>
      </w:r>
      <w:r w:rsidR="00C63769" w:rsidRPr="001B0F63">
        <w:rPr>
          <w:rFonts w:ascii="Times New Roman" w:eastAsia="Times New Roman" w:hAnsi="Times New Roman" w:cs="Times New Roman"/>
          <w:bCs/>
          <w:iCs/>
          <w:sz w:val="24"/>
          <w:szCs w:val="24"/>
          <w:lang w:eastAsia="ru-RU"/>
        </w:rPr>
        <w:t>бразования Л.Н. Волошина</w:t>
      </w:r>
      <w:proofErr w:type="gramStart"/>
      <w:r w:rsidR="00013AF0" w:rsidRPr="001B0F63">
        <w:rPr>
          <w:rFonts w:ascii="Times New Roman" w:eastAsia="Times New Roman" w:hAnsi="Times New Roman" w:cs="Times New Roman"/>
          <w:bCs/>
          <w:iCs/>
          <w:sz w:val="24"/>
          <w:szCs w:val="24"/>
          <w:lang w:eastAsia="ru-RU"/>
        </w:rPr>
        <w:t>.-</w:t>
      </w:r>
      <w:proofErr w:type="gramEnd"/>
      <w:r w:rsidR="00D628DE" w:rsidRPr="001B0F63">
        <w:rPr>
          <w:rFonts w:ascii="Times New Roman" w:eastAsia="Times New Roman" w:hAnsi="Times New Roman" w:cs="Times New Roman"/>
          <w:bCs/>
          <w:iCs/>
          <w:sz w:val="24"/>
          <w:szCs w:val="24"/>
          <w:lang w:eastAsia="ru-RU"/>
        </w:rPr>
        <w:t>Белгород,2018</w:t>
      </w:r>
    </w:p>
    <w:p w:rsidR="00D628DE" w:rsidRPr="001B0F63" w:rsidRDefault="005510B6" w:rsidP="001B0F63">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9</w:t>
      </w:r>
      <w:r w:rsidR="00013AF0" w:rsidRPr="001B0F63">
        <w:rPr>
          <w:rFonts w:ascii="Times New Roman" w:hAnsi="Times New Roman" w:cs="Times New Roman"/>
          <w:sz w:val="24"/>
          <w:szCs w:val="24"/>
          <w:lang w:eastAsia="ru-RU"/>
        </w:rPr>
        <w:t>.</w:t>
      </w:r>
      <w:r w:rsidR="00D628DE" w:rsidRPr="001B0F63">
        <w:rPr>
          <w:rFonts w:ascii="Times New Roman" w:hAnsi="Times New Roman" w:cs="Times New Roman"/>
          <w:sz w:val="24"/>
          <w:szCs w:val="24"/>
          <w:lang w:eastAsia="ru-RU"/>
        </w:rPr>
        <w:t>«Тропинки в экономику» А.Д. Шатова</w:t>
      </w:r>
      <w:r w:rsidR="00013AF0" w:rsidRPr="001B0F63">
        <w:rPr>
          <w:rFonts w:ascii="Times New Roman" w:hAnsi="Times New Roman" w:cs="Times New Roman"/>
          <w:sz w:val="24"/>
          <w:szCs w:val="24"/>
          <w:lang w:eastAsia="ru-RU"/>
        </w:rPr>
        <w:t xml:space="preserve">. </w:t>
      </w:r>
      <w:r w:rsidR="00161F4A" w:rsidRPr="001B0F63">
        <w:rPr>
          <w:rFonts w:ascii="Times New Roman" w:hAnsi="Times New Roman" w:cs="Times New Roman"/>
          <w:sz w:val="24"/>
          <w:szCs w:val="24"/>
          <w:lang w:eastAsia="ru-RU"/>
        </w:rPr>
        <w:t>–</w:t>
      </w:r>
      <w:r w:rsidR="00013AF0" w:rsidRPr="001B0F63">
        <w:rPr>
          <w:rFonts w:ascii="Times New Roman" w:hAnsi="Times New Roman" w:cs="Times New Roman"/>
          <w:sz w:val="24"/>
          <w:szCs w:val="24"/>
          <w:lang w:eastAsia="ru-RU"/>
        </w:rPr>
        <w:t xml:space="preserve"> </w:t>
      </w:r>
      <w:r w:rsidR="00161F4A" w:rsidRPr="001B0F63">
        <w:rPr>
          <w:rFonts w:ascii="Times New Roman" w:hAnsi="Times New Roman" w:cs="Times New Roman"/>
          <w:sz w:val="24"/>
          <w:szCs w:val="24"/>
          <w:lang w:eastAsia="ru-RU"/>
        </w:rPr>
        <w:t>М.: «Вента-Граф», 2015</w:t>
      </w:r>
    </w:p>
    <w:p w:rsidR="00161F4A" w:rsidRPr="001B0F63" w:rsidRDefault="005510B6" w:rsidP="001B0F63">
      <w:pPr>
        <w:tabs>
          <w:tab w:val="left" w:pos="238"/>
        </w:tabs>
        <w:spacing w:after="0" w:line="240" w:lineRule="auto"/>
        <w:contextualSpacing/>
        <w:jc w:val="both"/>
        <w:rPr>
          <w:rFonts w:ascii="Times New Roman" w:eastAsiaTheme="minorEastAsia" w:hAnsi="Times New Roman" w:cs="Times New Roman"/>
          <w:sz w:val="24"/>
          <w:szCs w:val="24"/>
          <w:lang w:eastAsia="ru-RU"/>
        </w:rPr>
      </w:pPr>
      <w:r>
        <w:rPr>
          <w:rFonts w:ascii="Times New Roman" w:eastAsia="Times New Roman" w:hAnsi="Times New Roman" w:cs="Times New Roman"/>
          <w:bCs/>
          <w:iCs/>
          <w:sz w:val="24"/>
          <w:szCs w:val="24"/>
          <w:lang w:eastAsia="ru-RU"/>
        </w:rPr>
        <w:t>10</w:t>
      </w:r>
      <w:r w:rsidR="00161F4A" w:rsidRPr="001B0F63">
        <w:rPr>
          <w:rFonts w:ascii="Times New Roman" w:eastAsia="Times New Roman" w:hAnsi="Times New Roman" w:cs="Times New Roman"/>
          <w:bCs/>
          <w:iCs/>
          <w:sz w:val="24"/>
          <w:szCs w:val="24"/>
          <w:lang w:eastAsia="ru-RU"/>
        </w:rPr>
        <w:t>.</w:t>
      </w:r>
      <w:r w:rsidR="00161F4A" w:rsidRPr="001B0F63">
        <w:rPr>
          <w:rFonts w:ascii="Times New Roman" w:eastAsiaTheme="minorEastAsia" w:hAnsi="Times New Roman" w:cs="Times New Roman"/>
          <w:b/>
          <w:sz w:val="24"/>
          <w:szCs w:val="24"/>
          <w:lang w:eastAsia="ru-RU"/>
        </w:rPr>
        <w:t xml:space="preserve"> </w:t>
      </w:r>
      <w:r w:rsidR="00161F4A" w:rsidRPr="001B0F63">
        <w:rPr>
          <w:rFonts w:ascii="Times New Roman" w:eastAsiaTheme="minorEastAsia" w:hAnsi="Times New Roman" w:cs="Times New Roman"/>
          <w:sz w:val="24"/>
          <w:szCs w:val="24"/>
          <w:lang w:eastAsia="ru-RU"/>
        </w:rPr>
        <w:t>«Программа обучения плаванию в детском саду» Е.К. Воронова</w:t>
      </w:r>
      <w:r w:rsidR="00037A10" w:rsidRPr="001B0F63">
        <w:rPr>
          <w:rFonts w:ascii="Times New Roman" w:eastAsiaTheme="minorEastAsia" w:hAnsi="Times New Roman" w:cs="Times New Roman"/>
          <w:sz w:val="24"/>
          <w:szCs w:val="24"/>
          <w:lang w:eastAsia="ru-RU"/>
        </w:rPr>
        <w:t>.- СПб</w:t>
      </w:r>
      <w:proofErr w:type="gramStart"/>
      <w:r w:rsidR="00037A10" w:rsidRPr="001B0F63">
        <w:rPr>
          <w:rFonts w:ascii="Times New Roman" w:eastAsiaTheme="minorEastAsia" w:hAnsi="Times New Roman" w:cs="Times New Roman"/>
          <w:sz w:val="24"/>
          <w:szCs w:val="24"/>
          <w:lang w:eastAsia="ru-RU"/>
        </w:rPr>
        <w:t>.: «</w:t>
      </w:r>
      <w:proofErr w:type="gramEnd"/>
      <w:r w:rsidR="00037A10" w:rsidRPr="001B0F63">
        <w:rPr>
          <w:rFonts w:ascii="Times New Roman" w:eastAsiaTheme="minorEastAsia" w:hAnsi="Times New Roman" w:cs="Times New Roman"/>
          <w:sz w:val="24"/>
          <w:szCs w:val="24"/>
          <w:lang w:eastAsia="ru-RU"/>
        </w:rPr>
        <w:t>Детство-пресс», 2003</w:t>
      </w:r>
    </w:p>
    <w:p w:rsidR="00BE74C6" w:rsidRPr="001B0F63" w:rsidRDefault="00BE74C6" w:rsidP="001B0F63">
      <w:pPr>
        <w:tabs>
          <w:tab w:val="left" w:pos="399"/>
        </w:tabs>
        <w:spacing w:after="0" w:line="256" w:lineRule="auto"/>
        <w:jc w:val="both"/>
        <w:rPr>
          <w:rFonts w:ascii="Times New Roman" w:eastAsia="Times New Roman" w:hAnsi="Times New Roman" w:cs="Times New Roman"/>
          <w:bCs/>
          <w:iCs/>
          <w:sz w:val="24"/>
          <w:szCs w:val="24"/>
          <w:lang w:eastAsia="ru-RU"/>
        </w:rPr>
      </w:pPr>
    </w:p>
    <w:p w:rsidR="00426C61" w:rsidRPr="001B0F63" w:rsidRDefault="00426C61" w:rsidP="001B0F63">
      <w:pPr>
        <w:tabs>
          <w:tab w:val="left" w:pos="426"/>
          <w:tab w:val="left" w:pos="1059"/>
        </w:tabs>
        <w:spacing w:after="0" w:line="234" w:lineRule="auto"/>
        <w:jc w:val="both"/>
        <w:rPr>
          <w:rFonts w:ascii="Times New Roman" w:eastAsia="Times New Roman" w:hAnsi="Times New Roman" w:cs="Times New Roman"/>
          <w:sz w:val="24"/>
          <w:szCs w:val="24"/>
          <w:lang w:eastAsia="ru-RU"/>
        </w:rPr>
      </w:pPr>
    </w:p>
    <w:p w:rsidR="00325A57" w:rsidRPr="001B0F63" w:rsidRDefault="00325A57" w:rsidP="001B0F63">
      <w:pPr>
        <w:tabs>
          <w:tab w:val="left" w:pos="426"/>
        </w:tabs>
        <w:spacing w:after="0" w:line="200" w:lineRule="exact"/>
        <w:jc w:val="both"/>
        <w:rPr>
          <w:rFonts w:ascii="Times New Roman" w:eastAsiaTheme="minorEastAsia" w:hAnsi="Times New Roman" w:cs="Times New Roman"/>
          <w:sz w:val="24"/>
          <w:szCs w:val="24"/>
          <w:lang w:eastAsia="ru-RU"/>
        </w:rPr>
      </w:pPr>
    </w:p>
    <w:p w:rsidR="00325A57" w:rsidRPr="001B0F63" w:rsidRDefault="00325A57" w:rsidP="001B0F63">
      <w:pPr>
        <w:tabs>
          <w:tab w:val="left" w:pos="426"/>
        </w:tabs>
        <w:spacing w:after="0" w:line="379" w:lineRule="exact"/>
        <w:jc w:val="both"/>
        <w:rPr>
          <w:rFonts w:ascii="Times New Roman" w:eastAsiaTheme="minorEastAsia" w:hAnsi="Times New Roman" w:cs="Times New Roman"/>
          <w:sz w:val="24"/>
          <w:szCs w:val="24"/>
          <w:lang w:eastAsia="ru-RU"/>
        </w:rPr>
      </w:pPr>
    </w:p>
    <w:p w:rsidR="00325A57" w:rsidRDefault="00325A57"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B401C3" w:rsidRDefault="00B401C3"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B401C3" w:rsidRDefault="00B401C3"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B401C3" w:rsidRDefault="00B401C3"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B401C3" w:rsidRDefault="00B401C3"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B401C3" w:rsidRDefault="00B401C3"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B401C3" w:rsidRDefault="00B401C3"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B401C3" w:rsidRDefault="00B401C3"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B401C3" w:rsidRDefault="00B401C3"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B401C3" w:rsidRDefault="00B401C3"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B401C3" w:rsidRDefault="00B401C3"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B401C3" w:rsidRDefault="00B401C3"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B401C3" w:rsidRDefault="00B401C3"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B401C3" w:rsidRDefault="00B401C3"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B401C3" w:rsidRDefault="00B401C3"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B401C3" w:rsidRDefault="00B401C3"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B401C3" w:rsidRDefault="00B401C3"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B401C3" w:rsidRDefault="00B401C3"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B401C3" w:rsidRDefault="005327A7"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inline distT="0" distB="0" distL="0" distR="0">
            <wp:extent cx="5940425" cy="8160231"/>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160231"/>
                    </a:xfrm>
                    <a:prstGeom prst="rect">
                      <a:avLst/>
                    </a:prstGeom>
                    <a:noFill/>
                    <a:ln>
                      <a:noFill/>
                    </a:ln>
                  </pic:spPr>
                </pic:pic>
              </a:graphicData>
            </a:graphic>
          </wp:inline>
        </w:drawing>
      </w:r>
      <w:bookmarkStart w:id="9" w:name="_GoBack"/>
      <w:bookmarkEnd w:id="9"/>
    </w:p>
    <w:p w:rsidR="00B401C3" w:rsidRPr="001B0F63" w:rsidRDefault="00B401C3"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325A57" w:rsidRPr="001B0F63" w:rsidRDefault="00325A57"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p w:rsidR="00325A57" w:rsidRPr="001B0F63" w:rsidRDefault="00325A57" w:rsidP="001B0F63">
      <w:pPr>
        <w:tabs>
          <w:tab w:val="left" w:pos="220"/>
          <w:tab w:val="left" w:pos="426"/>
        </w:tabs>
        <w:spacing w:after="0" w:line="240" w:lineRule="auto"/>
        <w:jc w:val="both"/>
        <w:rPr>
          <w:rFonts w:ascii="Times New Roman" w:eastAsia="Times New Roman" w:hAnsi="Times New Roman" w:cs="Times New Roman"/>
          <w:b/>
          <w:sz w:val="24"/>
          <w:szCs w:val="24"/>
          <w:lang w:eastAsia="ru-RU"/>
        </w:rPr>
      </w:pPr>
    </w:p>
    <w:sectPr w:rsidR="00325A57" w:rsidRPr="001B0F63">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A53" w:rsidRDefault="00700A53" w:rsidP="00F900D3">
      <w:pPr>
        <w:spacing w:after="0" w:line="240" w:lineRule="auto"/>
      </w:pPr>
      <w:r>
        <w:separator/>
      </w:r>
    </w:p>
  </w:endnote>
  <w:endnote w:type="continuationSeparator" w:id="0">
    <w:p w:rsidR="00700A53" w:rsidRDefault="00700A53" w:rsidP="00F90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Полужирный">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1C3" w:rsidRDefault="00B401C3">
    <w:pPr>
      <w:pStyle w:val="a5"/>
      <w:spacing w:line="14" w:lineRule="auto"/>
      <w:rPr>
        <w:sz w:val="11"/>
      </w:rPr>
    </w:pPr>
    <w:r>
      <w:rPr>
        <w:noProof/>
        <w:sz w:val="28"/>
        <w:lang w:eastAsia="ru-RU"/>
      </w:rPr>
      <mc:AlternateContent>
        <mc:Choice Requires="wps">
          <w:drawing>
            <wp:anchor distT="0" distB="0" distL="114300" distR="114300" simplePos="0" relativeHeight="251659264" behindDoc="1" locked="0" layoutInCell="1" allowOverlap="1" wp14:anchorId="1392CAD9" wp14:editId="017CB3CA">
              <wp:simplePos x="0" y="0"/>
              <wp:positionH relativeFrom="page">
                <wp:posOffset>3866515</wp:posOffset>
              </wp:positionH>
              <wp:positionV relativeFrom="page">
                <wp:posOffset>10374630</wp:posOffset>
              </wp:positionV>
              <wp:extent cx="216535" cy="167005"/>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1C3" w:rsidRDefault="00B401C3">
                          <w:pPr>
                            <w:spacing w:before="12"/>
                            <w:ind w:left="60"/>
                            <w:rPr>
                              <w:rFonts w:ascii="Arial"/>
                              <w:sz w:val="20"/>
                            </w:rPr>
                          </w:pPr>
                          <w:r>
                            <w:fldChar w:fldCharType="begin"/>
                          </w:r>
                          <w:r>
                            <w:rPr>
                              <w:rFonts w:ascii="Arial"/>
                              <w:sz w:val="20"/>
                            </w:rPr>
                            <w:instrText xml:space="preserve"> PAGE </w:instrText>
                          </w:r>
                          <w:r>
                            <w:fldChar w:fldCharType="separate"/>
                          </w:r>
                          <w:r w:rsidR="005327A7">
                            <w:rPr>
                              <w:rFonts w:ascii="Arial"/>
                              <w:noProof/>
                              <w:sz w:val="20"/>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304.45pt;margin-top:816.9pt;width:17.05pt;height:1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" filled="f" stroked="f">
              <v:textbox inset="0,0,0,0">
                <w:txbxContent>
                  <w:p w:rsidR="00B401C3" w:rsidRDefault="00B401C3">
                    <w:pPr>
                      <w:spacing w:before="12"/>
                      <w:ind w:left="60"/>
                      <w:rPr>
                        <w:rFonts w:ascii="Arial"/>
                        <w:sz w:val="20"/>
                      </w:rPr>
                    </w:pPr>
                    <w:r>
                      <w:fldChar w:fldCharType="begin"/>
                    </w:r>
                    <w:r>
                      <w:rPr>
                        <w:rFonts w:ascii="Arial"/>
                        <w:sz w:val="20"/>
                      </w:rPr>
                      <w:instrText xml:space="preserve"> PAGE </w:instrText>
                    </w:r>
                    <w:r>
                      <w:fldChar w:fldCharType="separate"/>
                    </w:r>
                    <w:r w:rsidR="005327A7">
                      <w:rPr>
                        <w:rFonts w:ascii="Arial"/>
                        <w:noProof/>
                        <w:sz w:val="20"/>
                      </w:rPr>
                      <w:t>80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A53" w:rsidRDefault="00700A53" w:rsidP="00F900D3">
      <w:pPr>
        <w:spacing w:after="0" w:line="240" w:lineRule="auto"/>
      </w:pPr>
      <w:r>
        <w:separator/>
      </w:r>
    </w:p>
  </w:footnote>
  <w:footnote w:type="continuationSeparator" w:id="0">
    <w:p w:rsidR="00700A53" w:rsidRDefault="00700A53" w:rsidP="00F900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multilevel"/>
    <w:tmpl w:val="00000014"/>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15"/>
    <w:multiLevelType w:val="multilevel"/>
    <w:tmpl w:val="00000015"/>
    <w:name w:val="WWNum2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16"/>
    <w:multiLevelType w:val="multilevel"/>
    <w:tmpl w:val="00000016"/>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17"/>
    <w:multiLevelType w:val="multilevel"/>
    <w:tmpl w:val="00000017"/>
    <w:name w:val="WWNum2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18"/>
    <w:multiLevelType w:val="multilevel"/>
    <w:tmpl w:val="00000018"/>
    <w:name w:val="WWNum2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A4A"/>
    <w:multiLevelType w:val="hybridMultilevel"/>
    <w:tmpl w:val="331ACB5A"/>
    <w:lvl w:ilvl="0" w:tplc="CA629426">
      <w:start w:val="1"/>
      <w:numFmt w:val="bullet"/>
      <w:lvlText w:val=""/>
      <w:lvlJc w:val="left"/>
    </w:lvl>
    <w:lvl w:ilvl="1" w:tplc="E228C3DE">
      <w:start w:val="1"/>
      <w:numFmt w:val="bullet"/>
      <w:lvlText w:val="-"/>
      <w:lvlJc w:val="left"/>
    </w:lvl>
    <w:lvl w:ilvl="2" w:tplc="B4A46F1A">
      <w:start w:val="1"/>
      <w:numFmt w:val="bullet"/>
      <w:lvlText w:val="•"/>
      <w:lvlJc w:val="left"/>
    </w:lvl>
    <w:lvl w:ilvl="3" w:tplc="A78046FA">
      <w:start w:val="1"/>
      <w:numFmt w:val="bullet"/>
      <w:lvlText w:val="•"/>
      <w:lvlJc w:val="left"/>
    </w:lvl>
    <w:lvl w:ilvl="4" w:tplc="5CFEF72A">
      <w:numFmt w:val="decimal"/>
      <w:lvlText w:val=""/>
      <w:lvlJc w:val="left"/>
    </w:lvl>
    <w:lvl w:ilvl="5" w:tplc="8EACCBEA">
      <w:numFmt w:val="decimal"/>
      <w:lvlText w:val=""/>
      <w:lvlJc w:val="left"/>
    </w:lvl>
    <w:lvl w:ilvl="6" w:tplc="8B5845E2">
      <w:numFmt w:val="decimal"/>
      <w:lvlText w:val=""/>
      <w:lvlJc w:val="left"/>
    </w:lvl>
    <w:lvl w:ilvl="7" w:tplc="6CFEDF7E">
      <w:numFmt w:val="decimal"/>
      <w:lvlText w:val=""/>
      <w:lvlJc w:val="left"/>
    </w:lvl>
    <w:lvl w:ilvl="8" w:tplc="9EFCAC92">
      <w:numFmt w:val="decimal"/>
      <w:lvlText w:val=""/>
      <w:lvlJc w:val="left"/>
    </w:lvl>
  </w:abstractNum>
  <w:abstractNum w:abstractNumId="6">
    <w:nsid w:val="00000EA9"/>
    <w:multiLevelType w:val="hybridMultilevel"/>
    <w:tmpl w:val="5C9C5D04"/>
    <w:lvl w:ilvl="0" w:tplc="D402112E">
      <w:start w:val="1"/>
      <w:numFmt w:val="bullet"/>
      <w:lvlText w:val="•"/>
      <w:lvlJc w:val="left"/>
    </w:lvl>
    <w:lvl w:ilvl="1" w:tplc="85464424">
      <w:numFmt w:val="decimal"/>
      <w:lvlText w:val=""/>
      <w:lvlJc w:val="left"/>
    </w:lvl>
    <w:lvl w:ilvl="2" w:tplc="812C1920">
      <w:numFmt w:val="decimal"/>
      <w:lvlText w:val=""/>
      <w:lvlJc w:val="left"/>
    </w:lvl>
    <w:lvl w:ilvl="3" w:tplc="1FD0CC1E">
      <w:numFmt w:val="decimal"/>
      <w:lvlText w:val=""/>
      <w:lvlJc w:val="left"/>
    </w:lvl>
    <w:lvl w:ilvl="4" w:tplc="589CCB0E">
      <w:numFmt w:val="decimal"/>
      <w:lvlText w:val=""/>
      <w:lvlJc w:val="left"/>
    </w:lvl>
    <w:lvl w:ilvl="5" w:tplc="857A3AC8">
      <w:numFmt w:val="decimal"/>
      <w:lvlText w:val=""/>
      <w:lvlJc w:val="left"/>
    </w:lvl>
    <w:lvl w:ilvl="6" w:tplc="81FCFE60">
      <w:numFmt w:val="decimal"/>
      <w:lvlText w:val=""/>
      <w:lvlJc w:val="left"/>
    </w:lvl>
    <w:lvl w:ilvl="7" w:tplc="2C66C2E0">
      <w:numFmt w:val="decimal"/>
      <w:lvlText w:val=""/>
      <w:lvlJc w:val="left"/>
    </w:lvl>
    <w:lvl w:ilvl="8" w:tplc="C88E93F0">
      <w:numFmt w:val="decimal"/>
      <w:lvlText w:val=""/>
      <w:lvlJc w:val="left"/>
    </w:lvl>
  </w:abstractNum>
  <w:abstractNum w:abstractNumId="7">
    <w:nsid w:val="0000121F"/>
    <w:multiLevelType w:val="hybridMultilevel"/>
    <w:tmpl w:val="A7921470"/>
    <w:lvl w:ilvl="0" w:tplc="81286DB4">
      <w:start w:val="1"/>
      <w:numFmt w:val="decimal"/>
      <w:lvlText w:val="%1."/>
      <w:lvlJc w:val="left"/>
    </w:lvl>
    <w:lvl w:ilvl="1" w:tplc="FBF6D9FC">
      <w:numFmt w:val="decimal"/>
      <w:lvlText w:val=""/>
      <w:lvlJc w:val="left"/>
    </w:lvl>
    <w:lvl w:ilvl="2" w:tplc="5C5C994E">
      <w:numFmt w:val="decimal"/>
      <w:lvlText w:val=""/>
      <w:lvlJc w:val="left"/>
    </w:lvl>
    <w:lvl w:ilvl="3" w:tplc="C8783D3A">
      <w:numFmt w:val="decimal"/>
      <w:lvlText w:val=""/>
      <w:lvlJc w:val="left"/>
    </w:lvl>
    <w:lvl w:ilvl="4" w:tplc="318A0BE6">
      <w:numFmt w:val="decimal"/>
      <w:lvlText w:val=""/>
      <w:lvlJc w:val="left"/>
    </w:lvl>
    <w:lvl w:ilvl="5" w:tplc="F73E890E">
      <w:numFmt w:val="decimal"/>
      <w:lvlText w:val=""/>
      <w:lvlJc w:val="left"/>
    </w:lvl>
    <w:lvl w:ilvl="6" w:tplc="477CEC08">
      <w:numFmt w:val="decimal"/>
      <w:lvlText w:val=""/>
      <w:lvlJc w:val="left"/>
    </w:lvl>
    <w:lvl w:ilvl="7" w:tplc="886617E8">
      <w:numFmt w:val="decimal"/>
      <w:lvlText w:val=""/>
      <w:lvlJc w:val="left"/>
    </w:lvl>
    <w:lvl w:ilvl="8" w:tplc="878ED732">
      <w:numFmt w:val="decimal"/>
      <w:lvlText w:val=""/>
      <w:lvlJc w:val="left"/>
    </w:lvl>
  </w:abstractNum>
  <w:abstractNum w:abstractNumId="8">
    <w:nsid w:val="000013D3"/>
    <w:multiLevelType w:val="hybridMultilevel"/>
    <w:tmpl w:val="D292B83A"/>
    <w:lvl w:ilvl="0" w:tplc="BEF2C102">
      <w:start w:val="1"/>
      <w:numFmt w:val="bullet"/>
      <w:lvlText w:val="В"/>
      <w:lvlJc w:val="left"/>
    </w:lvl>
    <w:lvl w:ilvl="1" w:tplc="0EFE9A4A">
      <w:start w:val="1"/>
      <w:numFmt w:val="bullet"/>
      <w:lvlText w:val=""/>
      <w:lvlJc w:val="left"/>
    </w:lvl>
    <w:lvl w:ilvl="2" w:tplc="04190001">
      <w:start w:val="1"/>
      <w:numFmt w:val="bullet"/>
      <w:lvlText w:val=""/>
      <w:lvlJc w:val="left"/>
      <w:rPr>
        <w:rFonts w:ascii="Symbol" w:hAnsi="Symbol" w:hint="default"/>
      </w:rPr>
    </w:lvl>
    <w:lvl w:ilvl="3" w:tplc="DA044C52">
      <w:numFmt w:val="decimal"/>
      <w:lvlText w:val=""/>
      <w:lvlJc w:val="left"/>
    </w:lvl>
    <w:lvl w:ilvl="4" w:tplc="474ED16A">
      <w:numFmt w:val="decimal"/>
      <w:lvlText w:val=""/>
      <w:lvlJc w:val="left"/>
    </w:lvl>
    <w:lvl w:ilvl="5" w:tplc="8EBC3DC6">
      <w:numFmt w:val="decimal"/>
      <w:lvlText w:val=""/>
      <w:lvlJc w:val="left"/>
    </w:lvl>
    <w:lvl w:ilvl="6" w:tplc="285E0CFA">
      <w:numFmt w:val="decimal"/>
      <w:lvlText w:val=""/>
      <w:lvlJc w:val="left"/>
    </w:lvl>
    <w:lvl w:ilvl="7" w:tplc="53AA1868">
      <w:numFmt w:val="decimal"/>
      <w:lvlText w:val=""/>
      <w:lvlJc w:val="left"/>
    </w:lvl>
    <w:lvl w:ilvl="8" w:tplc="D3C0E352">
      <w:numFmt w:val="decimal"/>
      <w:lvlText w:val=""/>
      <w:lvlJc w:val="left"/>
    </w:lvl>
  </w:abstractNum>
  <w:abstractNum w:abstractNumId="9">
    <w:nsid w:val="0000182F"/>
    <w:multiLevelType w:val="hybridMultilevel"/>
    <w:tmpl w:val="5DB8BC72"/>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04190001">
      <w:start w:val="1"/>
      <w:numFmt w:val="bullet"/>
      <w:lvlText w:val=""/>
      <w:lvlJc w:val="left"/>
      <w:rPr>
        <w:rFonts w:ascii="Symbol" w:hAnsi="Symbol" w:hint="default"/>
      </w:rPr>
    </w:lvl>
    <w:lvl w:ilvl="3" w:tplc="65C6E93E">
      <w:numFmt w:val="decimal"/>
      <w:lvlText w:val=""/>
      <w:lvlJc w:val="left"/>
    </w:lvl>
    <w:lvl w:ilvl="4" w:tplc="6C9AC8FE">
      <w:numFmt w:val="decimal"/>
      <w:lvlText w:val=""/>
      <w:lvlJc w:val="left"/>
    </w:lvl>
    <w:lvl w:ilvl="5" w:tplc="53348B02">
      <w:numFmt w:val="decimal"/>
      <w:lvlText w:val=""/>
      <w:lvlJc w:val="left"/>
    </w:lvl>
    <w:lvl w:ilvl="6" w:tplc="66B23060">
      <w:numFmt w:val="decimal"/>
      <w:lvlText w:val=""/>
      <w:lvlJc w:val="left"/>
    </w:lvl>
    <w:lvl w:ilvl="7" w:tplc="1ABABA46">
      <w:numFmt w:val="decimal"/>
      <w:lvlText w:val=""/>
      <w:lvlJc w:val="left"/>
    </w:lvl>
    <w:lvl w:ilvl="8" w:tplc="9CD870AC">
      <w:numFmt w:val="decimal"/>
      <w:lvlText w:val=""/>
      <w:lvlJc w:val="left"/>
    </w:lvl>
  </w:abstractNum>
  <w:abstractNum w:abstractNumId="10">
    <w:nsid w:val="000029D8"/>
    <w:multiLevelType w:val="hybridMultilevel"/>
    <w:tmpl w:val="670EE144"/>
    <w:lvl w:ilvl="0" w:tplc="04190001">
      <w:start w:val="1"/>
      <w:numFmt w:val="bullet"/>
      <w:lvlText w:val=""/>
      <w:lvlJc w:val="left"/>
      <w:rPr>
        <w:rFonts w:ascii="Symbol" w:hAnsi="Symbol" w:hint="default"/>
      </w:rPr>
    </w:lvl>
    <w:lvl w:ilvl="1" w:tplc="CC42AB5A">
      <w:numFmt w:val="decimal"/>
      <w:lvlText w:val=""/>
      <w:lvlJc w:val="left"/>
    </w:lvl>
    <w:lvl w:ilvl="2" w:tplc="0D6AECEA">
      <w:numFmt w:val="decimal"/>
      <w:lvlText w:val=""/>
      <w:lvlJc w:val="left"/>
    </w:lvl>
    <w:lvl w:ilvl="3" w:tplc="7A441EBC">
      <w:numFmt w:val="decimal"/>
      <w:lvlText w:val=""/>
      <w:lvlJc w:val="left"/>
    </w:lvl>
    <w:lvl w:ilvl="4" w:tplc="86DE5A5C">
      <w:numFmt w:val="decimal"/>
      <w:lvlText w:val=""/>
      <w:lvlJc w:val="left"/>
    </w:lvl>
    <w:lvl w:ilvl="5" w:tplc="DCBA8D58">
      <w:numFmt w:val="decimal"/>
      <w:lvlText w:val=""/>
      <w:lvlJc w:val="left"/>
    </w:lvl>
    <w:lvl w:ilvl="6" w:tplc="CC7660B0">
      <w:numFmt w:val="decimal"/>
      <w:lvlText w:val=""/>
      <w:lvlJc w:val="left"/>
    </w:lvl>
    <w:lvl w:ilvl="7" w:tplc="BD2256E0">
      <w:numFmt w:val="decimal"/>
      <w:lvlText w:val=""/>
      <w:lvlJc w:val="left"/>
    </w:lvl>
    <w:lvl w:ilvl="8" w:tplc="5E601998">
      <w:numFmt w:val="decimal"/>
      <w:lvlText w:val=""/>
      <w:lvlJc w:val="left"/>
    </w:lvl>
  </w:abstractNum>
  <w:abstractNum w:abstractNumId="11">
    <w:nsid w:val="00003295"/>
    <w:multiLevelType w:val="hybridMultilevel"/>
    <w:tmpl w:val="D60E6710"/>
    <w:lvl w:ilvl="0" w:tplc="171CF6F8">
      <w:start w:val="4"/>
      <w:numFmt w:val="decimal"/>
      <w:lvlText w:val="%1."/>
      <w:lvlJc w:val="left"/>
    </w:lvl>
    <w:lvl w:ilvl="1" w:tplc="04190001">
      <w:start w:val="1"/>
      <w:numFmt w:val="bullet"/>
      <w:lvlText w:val=""/>
      <w:lvlJc w:val="left"/>
      <w:rPr>
        <w:rFonts w:ascii="Symbol" w:hAnsi="Symbol" w:hint="default"/>
      </w:rPr>
    </w:lvl>
    <w:lvl w:ilvl="2" w:tplc="76B8EE34">
      <w:start w:val="5"/>
      <w:numFmt w:val="decimal"/>
      <w:lvlText w:val="%3."/>
      <w:lvlJc w:val="left"/>
    </w:lvl>
    <w:lvl w:ilvl="3" w:tplc="FB8A9F74">
      <w:numFmt w:val="decimal"/>
      <w:lvlText w:val=""/>
      <w:lvlJc w:val="left"/>
    </w:lvl>
    <w:lvl w:ilvl="4" w:tplc="9C387F04">
      <w:numFmt w:val="decimal"/>
      <w:lvlText w:val=""/>
      <w:lvlJc w:val="left"/>
    </w:lvl>
    <w:lvl w:ilvl="5" w:tplc="64A46992">
      <w:numFmt w:val="decimal"/>
      <w:lvlText w:val=""/>
      <w:lvlJc w:val="left"/>
    </w:lvl>
    <w:lvl w:ilvl="6" w:tplc="97E47D8C">
      <w:numFmt w:val="decimal"/>
      <w:lvlText w:val=""/>
      <w:lvlJc w:val="left"/>
    </w:lvl>
    <w:lvl w:ilvl="7" w:tplc="D7289A8C">
      <w:numFmt w:val="decimal"/>
      <w:lvlText w:val=""/>
      <w:lvlJc w:val="left"/>
    </w:lvl>
    <w:lvl w:ilvl="8" w:tplc="5924390E">
      <w:numFmt w:val="decimal"/>
      <w:lvlText w:val=""/>
      <w:lvlJc w:val="left"/>
    </w:lvl>
  </w:abstractNum>
  <w:abstractNum w:abstractNumId="12">
    <w:nsid w:val="00003EE9"/>
    <w:multiLevelType w:val="hybridMultilevel"/>
    <w:tmpl w:val="A1408AB8"/>
    <w:lvl w:ilvl="0" w:tplc="2E98D004">
      <w:start w:val="7"/>
      <w:numFmt w:val="decimal"/>
      <w:lvlText w:val="%1."/>
      <w:lvlJc w:val="left"/>
      <w:rPr>
        <w:b/>
      </w:rPr>
    </w:lvl>
    <w:lvl w:ilvl="1" w:tplc="DECA8452">
      <w:start w:val="7"/>
      <w:numFmt w:val="decimal"/>
      <w:lvlText w:val="%2."/>
      <w:lvlJc w:val="left"/>
    </w:lvl>
    <w:lvl w:ilvl="2" w:tplc="04190001">
      <w:start w:val="1"/>
      <w:numFmt w:val="bullet"/>
      <w:lvlText w:val=""/>
      <w:lvlJc w:val="left"/>
      <w:rPr>
        <w:rFonts w:ascii="Symbol" w:hAnsi="Symbol" w:hint="default"/>
      </w:rPr>
    </w:lvl>
    <w:lvl w:ilvl="3" w:tplc="F06E3392">
      <w:numFmt w:val="decimal"/>
      <w:lvlText w:val=""/>
      <w:lvlJc w:val="left"/>
    </w:lvl>
    <w:lvl w:ilvl="4" w:tplc="F67A715C">
      <w:numFmt w:val="decimal"/>
      <w:lvlText w:val=""/>
      <w:lvlJc w:val="left"/>
    </w:lvl>
    <w:lvl w:ilvl="5" w:tplc="674E7D3C">
      <w:numFmt w:val="decimal"/>
      <w:lvlText w:val=""/>
      <w:lvlJc w:val="left"/>
    </w:lvl>
    <w:lvl w:ilvl="6" w:tplc="EE5E0D14">
      <w:numFmt w:val="decimal"/>
      <w:lvlText w:val=""/>
      <w:lvlJc w:val="left"/>
    </w:lvl>
    <w:lvl w:ilvl="7" w:tplc="14C08FBA">
      <w:numFmt w:val="decimal"/>
      <w:lvlText w:val=""/>
      <w:lvlJc w:val="left"/>
    </w:lvl>
    <w:lvl w:ilvl="8" w:tplc="55760DA4">
      <w:numFmt w:val="decimal"/>
      <w:lvlText w:val=""/>
      <w:lvlJc w:val="left"/>
    </w:lvl>
  </w:abstractNum>
  <w:abstractNum w:abstractNumId="13">
    <w:nsid w:val="0000441D"/>
    <w:multiLevelType w:val="hybridMultilevel"/>
    <w:tmpl w:val="224AD716"/>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83D4BD90">
      <w:start w:val="1"/>
      <w:numFmt w:val="bullet"/>
      <w:lvlText w:val="В"/>
      <w:lvlJc w:val="left"/>
    </w:lvl>
    <w:lvl w:ilvl="3" w:tplc="EA1EFE8A">
      <w:numFmt w:val="decimal"/>
      <w:lvlText w:val=""/>
      <w:lvlJc w:val="left"/>
    </w:lvl>
    <w:lvl w:ilvl="4" w:tplc="7F0EACF0">
      <w:numFmt w:val="decimal"/>
      <w:lvlText w:val=""/>
      <w:lvlJc w:val="left"/>
    </w:lvl>
    <w:lvl w:ilvl="5" w:tplc="28AA4C02">
      <w:numFmt w:val="decimal"/>
      <w:lvlText w:val=""/>
      <w:lvlJc w:val="left"/>
    </w:lvl>
    <w:lvl w:ilvl="6" w:tplc="7794ED72">
      <w:numFmt w:val="decimal"/>
      <w:lvlText w:val=""/>
      <w:lvlJc w:val="left"/>
    </w:lvl>
    <w:lvl w:ilvl="7" w:tplc="F74A8E3E">
      <w:numFmt w:val="decimal"/>
      <w:lvlText w:val=""/>
      <w:lvlJc w:val="left"/>
    </w:lvl>
    <w:lvl w:ilvl="8" w:tplc="855EF4E2">
      <w:numFmt w:val="decimal"/>
      <w:lvlText w:val=""/>
      <w:lvlJc w:val="left"/>
    </w:lvl>
  </w:abstractNum>
  <w:abstractNum w:abstractNumId="14">
    <w:nsid w:val="0000468C"/>
    <w:multiLevelType w:val="hybridMultilevel"/>
    <w:tmpl w:val="9DCC159E"/>
    <w:lvl w:ilvl="0" w:tplc="BE460FB2">
      <w:start w:val="1"/>
      <w:numFmt w:val="bullet"/>
      <w:lvlText w:val="•"/>
      <w:lvlJc w:val="left"/>
    </w:lvl>
    <w:lvl w:ilvl="1" w:tplc="8AA2DC08">
      <w:numFmt w:val="decimal"/>
      <w:lvlText w:val=""/>
      <w:lvlJc w:val="left"/>
    </w:lvl>
    <w:lvl w:ilvl="2" w:tplc="9C3C43F2">
      <w:numFmt w:val="decimal"/>
      <w:lvlText w:val=""/>
      <w:lvlJc w:val="left"/>
    </w:lvl>
    <w:lvl w:ilvl="3" w:tplc="07BCF026">
      <w:numFmt w:val="decimal"/>
      <w:lvlText w:val=""/>
      <w:lvlJc w:val="left"/>
    </w:lvl>
    <w:lvl w:ilvl="4" w:tplc="68D2AF54">
      <w:numFmt w:val="decimal"/>
      <w:lvlText w:val=""/>
      <w:lvlJc w:val="left"/>
    </w:lvl>
    <w:lvl w:ilvl="5" w:tplc="C524A12C">
      <w:numFmt w:val="decimal"/>
      <w:lvlText w:val=""/>
      <w:lvlJc w:val="left"/>
    </w:lvl>
    <w:lvl w:ilvl="6" w:tplc="C1C0721C">
      <w:numFmt w:val="decimal"/>
      <w:lvlText w:val=""/>
      <w:lvlJc w:val="left"/>
    </w:lvl>
    <w:lvl w:ilvl="7" w:tplc="25AA6CD6">
      <w:numFmt w:val="decimal"/>
      <w:lvlText w:val=""/>
      <w:lvlJc w:val="left"/>
    </w:lvl>
    <w:lvl w:ilvl="8" w:tplc="D0EA298C">
      <w:numFmt w:val="decimal"/>
      <w:lvlText w:val=""/>
      <w:lvlJc w:val="left"/>
    </w:lvl>
  </w:abstractNum>
  <w:abstractNum w:abstractNumId="15">
    <w:nsid w:val="0000470E"/>
    <w:multiLevelType w:val="hybridMultilevel"/>
    <w:tmpl w:val="BA26EADC"/>
    <w:lvl w:ilvl="0" w:tplc="BB1CB0EE">
      <w:start w:val="1"/>
      <w:numFmt w:val="bullet"/>
      <w:lvlText w:val="•"/>
      <w:lvlJc w:val="left"/>
    </w:lvl>
    <w:lvl w:ilvl="1" w:tplc="19923B58">
      <w:start w:val="1"/>
      <w:numFmt w:val="bullet"/>
      <w:lvlText w:val="г."/>
      <w:lvlJc w:val="left"/>
    </w:lvl>
    <w:lvl w:ilvl="2" w:tplc="32A2B7EC">
      <w:numFmt w:val="decimal"/>
      <w:lvlText w:val=""/>
      <w:lvlJc w:val="left"/>
    </w:lvl>
    <w:lvl w:ilvl="3" w:tplc="4EFC7A72">
      <w:numFmt w:val="decimal"/>
      <w:lvlText w:val=""/>
      <w:lvlJc w:val="left"/>
    </w:lvl>
    <w:lvl w:ilvl="4" w:tplc="07325126">
      <w:numFmt w:val="decimal"/>
      <w:lvlText w:val=""/>
      <w:lvlJc w:val="left"/>
    </w:lvl>
    <w:lvl w:ilvl="5" w:tplc="B8646FD0">
      <w:numFmt w:val="decimal"/>
      <w:lvlText w:val=""/>
      <w:lvlJc w:val="left"/>
    </w:lvl>
    <w:lvl w:ilvl="6" w:tplc="F8626522">
      <w:numFmt w:val="decimal"/>
      <w:lvlText w:val=""/>
      <w:lvlJc w:val="left"/>
    </w:lvl>
    <w:lvl w:ilvl="7" w:tplc="24900AA0">
      <w:numFmt w:val="decimal"/>
      <w:lvlText w:val=""/>
      <w:lvlJc w:val="left"/>
    </w:lvl>
    <w:lvl w:ilvl="8" w:tplc="168A324C">
      <w:numFmt w:val="decimal"/>
      <w:lvlText w:val=""/>
      <w:lvlJc w:val="left"/>
    </w:lvl>
  </w:abstractNum>
  <w:abstractNum w:abstractNumId="16">
    <w:nsid w:val="00004D67"/>
    <w:multiLevelType w:val="hybridMultilevel"/>
    <w:tmpl w:val="22906624"/>
    <w:lvl w:ilvl="0" w:tplc="528C1A58">
      <w:start w:val="1"/>
      <w:numFmt w:val="bullet"/>
      <w:lvlText w:val="А"/>
      <w:lvlJc w:val="left"/>
    </w:lvl>
    <w:lvl w:ilvl="1" w:tplc="04190001">
      <w:start w:val="1"/>
      <w:numFmt w:val="bullet"/>
      <w:lvlText w:val=""/>
      <w:lvlJc w:val="left"/>
      <w:rPr>
        <w:rFonts w:ascii="Symbol" w:hAnsi="Symbol" w:hint="default"/>
      </w:rPr>
    </w:lvl>
    <w:lvl w:ilvl="2" w:tplc="3C9EE060">
      <w:numFmt w:val="decimal"/>
      <w:lvlText w:val=""/>
      <w:lvlJc w:val="left"/>
    </w:lvl>
    <w:lvl w:ilvl="3" w:tplc="63982ED4">
      <w:numFmt w:val="decimal"/>
      <w:lvlText w:val=""/>
      <w:lvlJc w:val="left"/>
    </w:lvl>
    <w:lvl w:ilvl="4" w:tplc="087CE66E">
      <w:numFmt w:val="decimal"/>
      <w:lvlText w:val=""/>
      <w:lvlJc w:val="left"/>
    </w:lvl>
    <w:lvl w:ilvl="5" w:tplc="A226F95E">
      <w:numFmt w:val="decimal"/>
      <w:lvlText w:val=""/>
      <w:lvlJc w:val="left"/>
    </w:lvl>
    <w:lvl w:ilvl="6" w:tplc="50A09086">
      <w:numFmt w:val="decimal"/>
      <w:lvlText w:val=""/>
      <w:lvlJc w:val="left"/>
    </w:lvl>
    <w:lvl w:ilvl="7" w:tplc="0B342A7E">
      <w:numFmt w:val="decimal"/>
      <w:lvlText w:val=""/>
      <w:lvlJc w:val="left"/>
    </w:lvl>
    <w:lvl w:ilvl="8" w:tplc="7D18A3AE">
      <w:numFmt w:val="decimal"/>
      <w:lvlText w:val=""/>
      <w:lvlJc w:val="left"/>
    </w:lvl>
  </w:abstractNum>
  <w:abstractNum w:abstractNumId="17">
    <w:nsid w:val="00004D9A"/>
    <w:multiLevelType w:val="hybridMultilevel"/>
    <w:tmpl w:val="4F2CC302"/>
    <w:lvl w:ilvl="0" w:tplc="5CC2D186">
      <w:start w:val="2"/>
      <w:numFmt w:val="decimal"/>
      <w:lvlText w:val="%1."/>
      <w:lvlJc w:val="left"/>
    </w:lvl>
    <w:lvl w:ilvl="1" w:tplc="04190001">
      <w:start w:val="1"/>
      <w:numFmt w:val="bullet"/>
      <w:lvlText w:val=""/>
      <w:lvlJc w:val="left"/>
      <w:rPr>
        <w:rFonts w:ascii="Symbol" w:hAnsi="Symbol" w:hint="default"/>
      </w:rPr>
    </w:lvl>
    <w:lvl w:ilvl="2" w:tplc="4B6A8170">
      <w:numFmt w:val="decimal"/>
      <w:lvlText w:val=""/>
      <w:lvlJc w:val="left"/>
    </w:lvl>
    <w:lvl w:ilvl="3" w:tplc="26387886">
      <w:numFmt w:val="decimal"/>
      <w:lvlText w:val=""/>
      <w:lvlJc w:val="left"/>
    </w:lvl>
    <w:lvl w:ilvl="4" w:tplc="0E6A577E">
      <w:numFmt w:val="decimal"/>
      <w:lvlText w:val=""/>
      <w:lvlJc w:val="left"/>
    </w:lvl>
    <w:lvl w:ilvl="5" w:tplc="E3886590">
      <w:numFmt w:val="decimal"/>
      <w:lvlText w:val=""/>
      <w:lvlJc w:val="left"/>
    </w:lvl>
    <w:lvl w:ilvl="6" w:tplc="A41EB6D2">
      <w:numFmt w:val="decimal"/>
      <w:lvlText w:val=""/>
      <w:lvlJc w:val="left"/>
    </w:lvl>
    <w:lvl w:ilvl="7" w:tplc="4F527DCA">
      <w:numFmt w:val="decimal"/>
      <w:lvlText w:val=""/>
      <w:lvlJc w:val="left"/>
    </w:lvl>
    <w:lvl w:ilvl="8" w:tplc="1BE8F93E">
      <w:numFmt w:val="decimal"/>
      <w:lvlText w:val=""/>
      <w:lvlJc w:val="left"/>
    </w:lvl>
  </w:abstractNum>
  <w:abstractNum w:abstractNumId="18">
    <w:nsid w:val="00004E57"/>
    <w:multiLevelType w:val="hybridMultilevel"/>
    <w:tmpl w:val="30A8FFFC"/>
    <w:lvl w:ilvl="0" w:tplc="04190001">
      <w:start w:val="1"/>
      <w:numFmt w:val="bullet"/>
      <w:lvlText w:val=""/>
      <w:lvlJc w:val="left"/>
      <w:rPr>
        <w:rFonts w:ascii="Symbol" w:hAnsi="Symbol" w:hint="default"/>
      </w:rPr>
    </w:lvl>
    <w:lvl w:ilvl="1" w:tplc="41CED834">
      <w:numFmt w:val="decimal"/>
      <w:lvlText w:val=""/>
      <w:lvlJc w:val="left"/>
    </w:lvl>
    <w:lvl w:ilvl="2" w:tplc="F80C8076">
      <w:numFmt w:val="decimal"/>
      <w:lvlText w:val=""/>
      <w:lvlJc w:val="left"/>
    </w:lvl>
    <w:lvl w:ilvl="3" w:tplc="9192252E">
      <w:numFmt w:val="decimal"/>
      <w:lvlText w:val=""/>
      <w:lvlJc w:val="left"/>
    </w:lvl>
    <w:lvl w:ilvl="4" w:tplc="B0100578">
      <w:numFmt w:val="decimal"/>
      <w:lvlText w:val=""/>
      <w:lvlJc w:val="left"/>
    </w:lvl>
    <w:lvl w:ilvl="5" w:tplc="3D02DED6">
      <w:numFmt w:val="decimal"/>
      <w:lvlText w:val=""/>
      <w:lvlJc w:val="left"/>
    </w:lvl>
    <w:lvl w:ilvl="6" w:tplc="31D66374">
      <w:numFmt w:val="decimal"/>
      <w:lvlText w:val=""/>
      <w:lvlJc w:val="left"/>
    </w:lvl>
    <w:lvl w:ilvl="7" w:tplc="E618CB9A">
      <w:numFmt w:val="decimal"/>
      <w:lvlText w:val=""/>
      <w:lvlJc w:val="left"/>
    </w:lvl>
    <w:lvl w:ilvl="8" w:tplc="843C5FC6">
      <w:numFmt w:val="decimal"/>
      <w:lvlText w:val=""/>
      <w:lvlJc w:val="left"/>
    </w:lvl>
  </w:abstractNum>
  <w:abstractNum w:abstractNumId="19">
    <w:nsid w:val="000054D6"/>
    <w:multiLevelType w:val="hybridMultilevel"/>
    <w:tmpl w:val="5E0A0512"/>
    <w:lvl w:ilvl="0" w:tplc="E1ECC140">
      <w:start w:val="1"/>
      <w:numFmt w:val="bullet"/>
      <w:lvlText w:val="•"/>
      <w:lvlJc w:val="left"/>
    </w:lvl>
    <w:lvl w:ilvl="1" w:tplc="5BAC364E">
      <w:numFmt w:val="decimal"/>
      <w:lvlText w:val=""/>
      <w:lvlJc w:val="left"/>
    </w:lvl>
    <w:lvl w:ilvl="2" w:tplc="D8085CE6">
      <w:numFmt w:val="decimal"/>
      <w:lvlText w:val=""/>
      <w:lvlJc w:val="left"/>
    </w:lvl>
    <w:lvl w:ilvl="3" w:tplc="3A564B7C">
      <w:numFmt w:val="decimal"/>
      <w:lvlText w:val=""/>
      <w:lvlJc w:val="left"/>
    </w:lvl>
    <w:lvl w:ilvl="4" w:tplc="34727F6C">
      <w:numFmt w:val="decimal"/>
      <w:lvlText w:val=""/>
      <w:lvlJc w:val="left"/>
    </w:lvl>
    <w:lvl w:ilvl="5" w:tplc="B0BCA6B2">
      <w:numFmt w:val="decimal"/>
      <w:lvlText w:val=""/>
      <w:lvlJc w:val="left"/>
    </w:lvl>
    <w:lvl w:ilvl="6" w:tplc="AB1A86FA">
      <w:numFmt w:val="decimal"/>
      <w:lvlText w:val=""/>
      <w:lvlJc w:val="left"/>
    </w:lvl>
    <w:lvl w:ilvl="7" w:tplc="BD54DE18">
      <w:numFmt w:val="decimal"/>
      <w:lvlText w:val=""/>
      <w:lvlJc w:val="left"/>
    </w:lvl>
    <w:lvl w:ilvl="8" w:tplc="CB2A91AE">
      <w:numFmt w:val="decimal"/>
      <w:lvlText w:val=""/>
      <w:lvlJc w:val="left"/>
    </w:lvl>
  </w:abstractNum>
  <w:abstractNum w:abstractNumId="20">
    <w:nsid w:val="000058B0"/>
    <w:multiLevelType w:val="hybridMultilevel"/>
    <w:tmpl w:val="E7A06B62"/>
    <w:lvl w:ilvl="0" w:tplc="0DBC259A">
      <w:start w:val="1"/>
      <w:numFmt w:val="decimal"/>
      <w:lvlText w:val="%1."/>
      <w:lvlJc w:val="left"/>
    </w:lvl>
    <w:lvl w:ilvl="1" w:tplc="F6CEF8B2">
      <w:numFmt w:val="decimal"/>
      <w:lvlText w:val=""/>
      <w:lvlJc w:val="left"/>
    </w:lvl>
    <w:lvl w:ilvl="2" w:tplc="58066A84">
      <w:numFmt w:val="decimal"/>
      <w:lvlText w:val=""/>
      <w:lvlJc w:val="left"/>
    </w:lvl>
    <w:lvl w:ilvl="3" w:tplc="CA3E4E9C">
      <w:numFmt w:val="decimal"/>
      <w:lvlText w:val=""/>
      <w:lvlJc w:val="left"/>
    </w:lvl>
    <w:lvl w:ilvl="4" w:tplc="26DC16CA">
      <w:numFmt w:val="decimal"/>
      <w:lvlText w:val=""/>
      <w:lvlJc w:val="left"/>
    </w:lvl>
    <w:lvl w:ilvl="5" w:tplc="A852C534">
      <w:numFmt w:val="decimal"/>
      <w:lvlText w:val=""/>
      <w:lvlJc w:val="left"/>
    </w:lvl>
    <w:lvl w:ilvl="6" w:tplc="DFFA22C8">
      <w:numFmt w:val="decimal"/>
      <w:lvlText w:val=""/>
      <w:lvlJc w:val="left"/>
    </w:lvl>
    <w:lvl w:ilvl="7" w:tplc="D6E819F6">
      <w:numFmt w:val="decimal"/>
      <w:lvlText w:val=""/>
      <w:lvlJc w:val="left"/>
    </w:lvl>
    <w:lvl w:ilvl="8" w:tplc="64D0EB46">
      <w:numFmt w:val="decimal"/>
      <w:lvlText w:val=""/>
      <w:lvlJc w:val="left"/>
    </w:lvl>
  </w:abstractNum>
  <w:abstractNum w:abstractNumId="21">
    <w:nsid w:val="00005A70"/>
    <w:multiLevelType w:val="hybridMultilevel"/>
    <w:tmpl w:val="AA8C3DD6"/>
    <w:lvl w:ilvl="0" w:tplc="CE088812">
      <w:start w:val="1"/>
      <w:numFmt w:val="bullet"/>
      <w:lvlText w:val="и"/>
      <w:lvlJc w:val="left"/>
    </w:lvl>
    <w:lvl w:ilvl="1" w:tplc="8DCAF600">
      <w:start w:val="2"/>
      <w:numFmt w:val="decimal"/>
      <w:lvlText w:val="%2."/>
      <w:lvlJc w:val="left"/>
    </w:lvl>
    <w:lvl w:ilvl="2" w:tplc="E2A0BF30">
      <w:start w:val="1"/>
      <w:numFmt w:val="decimal"/>
      <w:lvlText w:val="%3"/>
      <w:lvlJc w:val="left"/>
    </w:lvl>
    <w:lvl w:ilvl="3" w:tplc="177E99B4">
      <w:numFmt w:val="decimal"/>
      <w:lvlText w:val=""/>
      <w:lvlJc w:val="left"/>
    </w:lvl>
    <w:lvl w:ilvl="4" w:tplc="F912EC32">
      <w:numFmt w:val="decimal"/>
      <w:lvlText w:val=""/>
      <w:lvlJc w:val="left"/>
    </w:lvl>
    <w:lvl w:ilvl="5" w:tplc="CCE4FCDA">
      <w:numFmt w:val="decimal"/>
      <w:lvlText w:val=""/>
      <w:lvlJc w:val="left"/>
    </w:lvl>
    <w:lvl w:ilvl="6" w:tplc="FA10BA8A">
      <w:numFmt w:val="decimal"/>
      <w:lvlText w:val=""/>
      <w:lvlJc w:val="left"/>
    </w:lvl>
    <w:lvl w:ilvl="7" w:tplc="EBA481AA">
      <w:numFmt w:val="decimal"/>
      <w:lvlText w:val=""/>
      <w:lvlJc w:val="left"/>
    </w:lvl>
    <w:lvl w:ilvl="8" w:tplc="BB263F3A">
      <w:numFmt w:val="decimal"/>
      <w:lvlText w:val=""/>
      <w:lvlJc w:val="left"/>
    </w:lvl>
  </w:abstractNum>
  <w:abstractNum w:abstractNumId="22">
    <w:nsid w:val="00005E73"/>
    <w:multiLevelType w:val="hybridMultilevel"/>
    <w:tmpl w:val="43F09D14"/>
    <w:lvl w:ilvl="0" w:tplc="B5FCF4DA">
      <w:start w:val="1"/>
      <w:numFmt w:val="bullet"/>
      <w:lvlText w:val="•"/>
      <w:lvlJc w:val="left"/>
    </w:lvl>
    <w:lvl w:ilvl="1" w:tplc="F0D6D056">
      <w:numFmt w:val="decimal"/>
      <w:lvlText w:val=""/>
      <w:lvlJc w:val="left"/>
    </w:lvl>
    <w:lvl w:ilvl="2" w:tplc="F9A60E68">
      <w:numFmt w:val="decimal"/>
      <w:lvlText w:val=""/>
      <w:lvlJc w:val="left"/>
    </w:lvl>
    <w:lvl w:ilvl="3" w:tplc="27B254F2">
      <w:numFmt w:val="decimal"/>
      <w:lvlText w:val=""/>
      <w:lvlJc w:val="left"/>
    </w:lvl>
    <w:lvl w:ilvl="4" w:tplc="4C12A64A">
      <w:numFmt w:val="decimal"/>
      <w:lvlText w:val=""/>
      <w:lvlJc w:val="left"/>
    </w:lvl>
    <w:lvl w:ilvl="5" w:tplc="CFA804B0">
      <w:numFmt w:val="decimal"/>
      <w:lvlText w:val=""/>
      <w:lvlJc w:val="left"/>
    </w:lvl>
    <w:lvl w:ilvl="6" w:tplc="2DBE4B3E">
      <w:numFmt w:val="decimal"/>
      <w:lvlText w:val=""/>
      <w:lvlJc w:val="left"/>
    </w:lvl>
    <w:lvl w:ilvl="7" w:tplc="1084DFDE">
      <w:numFmt w:val="decimal"/>
      <w:lvlText w:val=""/>
      <w:lvlJc w:val="left"/>
    </w:lvl>
    <w:lvl w:ilvl="8" w:tplc="E7BCAA2A">
      <w:numFmt w:val="decimal"/>
      <w:lvlText w:val=""/>
      <w:lvlJc w:val="left"/>
    </w:lvl>
  </w:abstractNum>
  <w:abstractNum w:abstractNumId="23">
    <w:nsid w:val="00005ED0"/>
    <w:multiLevelType w:val="hybridMultilevel"/>
    <w:tmpl w:val="A810FC10"/>
    <w:lvl w:ilvl="0" w:tplc="04190001">
      <w:start w:val="1"/>
      <w:numFmt w:val="bullet"/>
      <w:lvlText w:val=""/>
      <w:lvlJc w:val="left"/>
      <w:rPr>
        <w:rFonts w:ascii="Symbol" w:hAnsi="Symbol" w:hint="default"/>
      </w:rPr>
    </w:lvl>
    <w:lvl w:ilvl="1" w:tplc="25E40DA2">
      <w:numFmt w:val="decimal"/>
      <w:lvlText w:val=""/>
      <w:lvlJc w:val="left"/>
    </w:lvl>
    <w:lvl w:ilvl="2" w:tplc="6B308870">
      <w:numFmt w:val="decimal"/>
      <w:lvlText w:val=""/>
      <w:lvlJc w:val="left"/>
    </w:lvl>
    <w:lvl w:ilvl="3" w:tplc="CC4E407A">
      <w:numFmt w:val="decimal"/>
      <w:lvlText w:val=""/>
      <w:lvlJc w:val="left"/>
    </w:lvl>
    <w:lvl w:ilvl="4" w:tplc="E578DDDE">
      <w:numFmt w:val="decimal"/>
      <w:lvlText w:val=""/>
      <w:lvlJc w:val="left"/>
    </w:lvl>
    <w:lvl w:ilvl="5" w:tplc="0C0C93BE">
      <w:numFmt w:val="decimal"/>
      <w:lvlText w:val=""/>
      <w:lvlJc w:val="left"/>
    </w:lvl>
    <w:lvl w:ilvl="6" w:tplc="7A26792C">
      <w:numFmt w:val="decimal"/>
      <w:lvlText w:val=""/>
      <w:lvlJc w:val="left"/>
    </w:lvl>
    <w:lvl w:ilvl="7" w:tplc="F4AE7E14">
      <w:numFmt w:val="decimal"/>
      <w:lvlText w:val=""/>
      <w:lvlJc w:val="left"/>
    </w:lvl>
    <w:lvl w:ilvl="8" w:tplc="3D92745A">
      <w:numFmt w:val="decimal"/>
      <w:lvlText w:val=""/>
      <w:lvlJc w:val="left"/>
    </w:lvl>
  </w:abstractNum>
  <w:abstractNum w:abstractNumId="24">
    <w:nsid w:val="00005FA8"/>
    <w:multiLevelType w:val="hybridMultilevel"/>
    <w:tmpl w:val="FB9AD088"/>
    <w:lvl w:ilvl="0" w:tplc="8D3241AC">
      <w:start w:val="8"/>
      <w:numFmt w:val="decimal"/>
      <w:lvlText w:val="%1."/>
      <w:lvlJc w:val="left"/>
    </w:lvl>
    <w:lvl w:ilvl="1" w:tplc="04190001">
      <w:start w:val="1"/>
      <w:numFmt w:val="bullet"/>
      <w:lvlText w:val=""/>
      <w:lvlJc w:val="left"/>
      <w:rPr>
        <w:rFonts w:ascii="Symbol" w:hAnsi="Symbol" w:hint="default"/>
      </w:rPr>
    </w:lvl>
    <w:lvl w:ilvl="2" w:tplc="C576B170">
      <w:numFmt w:val="decimal"/>
      <w:lvlText w:val=""/>
      <w:lvlJc w:val="left"/>
    </w:lvl>
    <w:lvl w:ilvl="3" w:tplc="A8405282">
      <w:numFmt w:val="decimal"/>
      <w:lvlText w:val=""/>
      <w:lvlJc w:val="left"/>
    </w:lvl>
    <w:lvl w:ilvl="4" w:tplc="D2FEF5B2">
      <w:numFmt w:val="decimal"/>
      <w:lvlText w:val=""/>
      <w:lvlJc w:val="left"/>
    </w:lvl>
    <w:lvl w:ilvl="5" w:tplc="3F10CBB0">
      <w:numFmt w:val="decimal"/>
      <w:lvlText w:val=""/>
      <w:lvlJc w:val="left"/>
    </w:lvl>
    <w:lvl w:ilvl="6" w:tplc="9A72993A">
      <w:numFmt w:val="decimal"/>
      <w:lvlText w:val=""/>
      <w:lvlJc w:val="left"/>
    </w:lvl>
    <w:lvl w:ilvl="7" w:tplc="C3B2F6BC">
      <w:numFmt w:val="decimal"/>
      <w:lvlText w:val=""/>
      <w:lvlJc w:val="left"/>
    </w:lvl>
    <w:lvl w:ilvl="8" w:tplc="3D6018F8">
      <w:numFmt w:val="decimal"/>
      <w:lvlText w:val=""/>
      <w:lvlJc w:val="left"/>
    </w:lvl>
  </w:abstractNum>
  <w:abstractNum w:abstractNumId="25">
    <w:nsid w:val="00006F3C"/>
    <w:multiLevelType w:val="hybridMultilevel"/>
    <w:tmpl w:val="1E4A855C"/>
    <w:lvl w:ilvl="0" w:tplc="CF9E9B92">
      <w:start w:val="1"/>
      <w:numFmt w:val="bullet"/>
      <w:lvlText w:val=""/>
      <w:lvlJc w:val="left"/>
    </w:lvl>
    <w:lvl w:ilvl="1" w:tplc="04190001">
      <w:start w:val="1"/>
      <w:numFmt w:val="bullet"/>
      <w:lvlText w:val=""/>
      <w:lvlJc w:val="left"/>
      <w:rPr>
        <w:rFonts w:ascii="Symbol" w:hAnsi="Symbol" w:hint="default"/>
      </w:rPr>
    </w:lvl>
    <w:lvl w:ilvl="2" w:tplc="A3407114">
      <w:numFmt w:val="decimal"/>
      <w:lvlText w:val=""/>
      <w:lvlJc w:val="left"/>
    </w:lvl>
    <w:lvl w:ilvl="3" w:tplc="7E66AB9C">
      <w:numFmt w:val="decimal"/>
      <w:lvlText w:val=""/>
      <w:lvlJc w:val="left"/>
    </w:lvl>
    <w:lvl w:ilvl="4" w:tplc="0CDA5FEC">
      <w:numFmt w:val="decimal"/>
      <w:lvlText w:val=""/>
      <w:lvlJc w:val="left"/>
    </w:lvl>
    <w:lvl w:ilvl="5" w:tplc="64B6F68C">
      <w:numFmt w:val="decimal"/>
      <w:lvlText w:val=""/>
      <w:lvlJc w:val="left"/>
    </w:lvl>
    <w:lvl w:ilvl="6" w:tplc="210C2CFE">
      <w:numFmt w:val="decimal"/>
      <w:lvlText w:val=""/>
      <w:lvlJc w:val="left"/>
    </w:lvl>
    <w:lvl w:ilvl="7" w:tplc="81D41826">
      <w:numFmt w:val="decimal"/>
      <w:lvlText w:val=""/>
      <w:lvlJc w:val="left"/>
    </w:lvl>
    <w:lvl w:ilvl="8" w:tplc="EDA68446">
      <w:numFmt w:val="decimal"/>
      <w:lvlText w:val=""/>
      <w:lvlJc w:val="left"/>
    </w:lvl>
  </w:abstractNum>
  <w:abstractNum w:abstractNumId="26">
    <w:nsid w:val="00E87BC8"/>
    <w:multiLevelType w:val="multilevel"/>
    <w:tmpl w:val="CFAE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CA954DC"/>
    <w:multiLevelType w:val="hybridMultilevel"/>
    <w:tmpl w:val="9BF0B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F8D3C53"/>
    <w:multiLevelType w:val="hybridMultilevel"/>
    <w:tmpl w:val="A01CE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77201F"/>
    <w:multiLevelType w:val="hybridMultilevel"/>
    <w:tmpl w:val="0C427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7722C3A"/>
    <w:multiLevelType w:val="hybridMultilevel"/>
    <w:tmpl w:val="A134E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92E307A"/>
    <w:multiLevelType w:val="hybridMultilevel"/>
    <w:tmpl w:val="AE3A7ED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2">
    <w:nsid w:val="1D61460A"/>
    <w:multiLevelType w:val="hybridMultilevel"/>
    <w:tmpl w:val="CA4C54BC"/>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200D43FE"/>
    <w:multiLevelType w:val="multilevel"/>
    <w:tmpl w:val="5DE221C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27A4823"/>
    <w:multiLevelType w:val="hybridMultilevel"/>
    <w:tmpl w:val="2AC4EA02"/>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5">
    <w:nsid w:val="22D86FEC"/>
    <w:multiLevelType w:val="multilevel"/>
    <w:tmpl w:val="FF9810A8"/>
    <w:lvl w:ilvl="0">
      <w:start w:val="1"/>
      <w:numFmt w:val="decimal"/>
      <w:lvlText w:val="%1."/>
      <w:lvlJc w:val="left"/>
      <w:pPr>
        <w:ind w:left="720"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237C0781"/>
    <w:multiLevelType w:val="hybridMultilevel"/>
    <w:tmpl w:val="F5B6FE62"/>
    <w:lvl w:ilvl="0" w:tplc="BF6627F8">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275E0BD7"/>
    <w:multiLevelType w:val="hybridMultilevel"/>
    <w:tmpl w:val="DFA2CD00"/>
    <w:lvl w:ilvl="0" w:tplc="FD8226FC">
      <w:numFmt w:val="bullet"/>
      <w:lvlText w:val="-"/>
      <w:lvlJc w:val="left"/>
      <w:pPr>
        <w:ind w:left="791" w:hanging="200"/>
      </w:pPr>
      <w:rPr>
        <w:rFonts w:ascii="Times New Roman" w:eastAsia="Times New Roman" w:hAnsi="Times New Roman" w:cs="Times New Roman" w:hint="default"/>
        <w:w w:val="99"/>
        <w:sz w:val="28"/>
        <w:szCs w:val="28"/>
        <w:lang w:val="ru-RU" w:eastAsia="en-US" w:bidi="ar-SA"/>
      </w:rPr>
    </w:lvl>
    <w:lvl w:ilvl="1" w:tplc="F66AF296">
      <w:numFmt w:val="bullet"/>
      <w:lvlText w:val="-"/>
      <w:lvlJc w:val="left"/>
      <w:pPr>
        <w:ind w:left="792" w:hanging="140"/>
      </w:pPr>
      <w:rPr>
        <w:rFonts w:ascii="Times New Roman" w:eastAsia="Times New Roman" w:hAnsi="Times New Roman" w:cs="Times New Roman" w:hint="default"/>
        <w:w w:val="99"/>
        <w:sz w:val="28"/>
        <w:szCs w:val="28"/>
        <w:lang w:val="ru-RU" w:eastAsia="en-US" w:bidi="ar-SA"/>
      </w:rPr>
    </w:lvl>
    <w:lvl w:ilvl="2" w:tplc="E8861290">
      <w:numFmt w:val="bullet"/>
      <w:lvlText w:val="•"/>
      <w:lvlJc w:val="left"/>
      <w:pPr>
        <w:ind w:left="2879" w:hanging="140"/>
      </w:pPr>
      <w:rPr>
        <w:rFonts w:hint="default"/>
        <w:lang w:val="ru-RU" w:eastAsia="en-US" w:bidi="ar-SA"/>
      </w:rPr>
    </w:lvl>
    <w:lvl w:ilvl="3" w:tplc="75D007AC">
      <w:numFmt w:val="bullet"/>
      <w:lvlText w:val="•"/>
      <w:lvlJc w:val="left"/>
      <w:pPr>
        <w:ind w:left="3919" w:hanging="140"/>
      </w:pPr>
      <w:rPr>
        <w:rFonts w:hint="default"/>
        <w:lang w:val="ru-RU" w:eastAsia="en-US" w:bidi="ar-SA"/>
      </w:rPr>
    </w:lvl>
    <w:lvl w:ilvl="4" w:tplc="B978DF94">
      <w:numFmt w:val="bullet"/>
      <w:lvlText w:val="•"/>
      <w:lvlJc w:val="left"/>
      <w:pPr>
        <w:ind w:left="4959" w:hanging="140"/>
      </w:pPr>
      <w:rPr>
        <w:rFonts w:hint="default"/>
        <w:lang w:val="ru-RU" w:eastAsia="en-US" w:bidi="ar-SA"/>
      </w:rPr>
    </w:lvl>
    <w:lvl w:ilvl="5" w:tplc="E67822CC">
      <w:numFmt w:val="bullet"/>
      <w:lvlText w:val="•"/>
      <w:lvlJc w:val="left"/>
      <w:pPr>
        <w:ind w:left="5999" w:hanging="140"/>
      </w:pPr>
      <w:rPr>
        <w:rFonts w:hint="default"/>
        <w:lang w:val="ru-RU" w:eastAsia="en-US" w:bidi="ar-SA"/>
      </w:rPr>
    </w:lvl>
    <w:lvl w:ilvl="6" w:tplc="5816AC00">
      <w:numFmt w:val="bullet"/>
      <w:lvlText w:val="•"/>
      <w:lvlJc w:val="left"/>
      <w:pPr>
        <w:ind w:left="7039" w:hanging="140"/>
      </w:pPr>
      <w:rPr>
        <w:rFonts w:hint="default"/>
        <w:lang w:val="ru-RU" w:eastAsia="en-US" w:bidi="ar-SA"/>
      </w:rPr>
    </w:lvl>
    <w:lvl w:ilvl="7" w:tplc="00D8D294">
      <w:numFmt w:val="bullet"/>
      <w:lvlText w:val="•"/>
      <w:lvlJc w:val="left"/>
      <w:pPr>
        <w:ind w:left="8079" w:hanging="140"/>
      </w:pPr>
      <w:rPr>
        <w:rFonts w:hint="default"/>
        <w:lang w:val="ru-RU" w:eastAsia="en-US" w:bidi="ar-SA"/>
      </w:rPr>
    </w:lvl>
    <w:lvl w:ilvl="8" w:tplc="2D4C377A">
      <w:numFmt w:val="bullet"/>
      <w:lvlText w:val="•"/>
      <w:lvlJc w:val="left"/>
      <w:pPr>
        <w:ind w:left="9119" w:hanging="140"/>
      </w:pPr>
      <w:rPr>
        <w:rFonts w:hint="default"/>
        <w:lang w:val="ru-RU" w:eastAsia="en-US" w:bidi="ar-SA"/>
      </w:rPr>
    </w:lvl>
  </w:abstractNum>
  <w:abstractNum w:abstractNumId="38">
    <w:nsid w:val="28B727F9"/>
    <w:multiLevelType w:val="hybridMultilevel"/>
    <w:tmpl w:val="E89C3DB4"/>
    <w:lvl w:ilvl="0" w:tplc="04190001">
      <w:start w:val="1"/>
      <w:numFmt w:val="bullet"/>
      <w:lvlText w:val=""/>
      <w:lvlJc w:val="left"/>
      <w:pPr>
        <w:ind w:left="548" w:hanging="360"/>
      </w:pPr>
      <w:rPr>
        <w:rFonts w:ascii="Symbol" w:hAnsi="Symbol" w:hint="default"/>
      </w:rPr>
    </w:lvl>
    <w:lvl w:ilvl="1" w:tplc="04190003" w:tentative="1">
      <w:start w:val="1"/>
      <w:numFmt w:val="bullet"/>
      <w:lvlText w:val="o"/>
      <w:lvlJc w:val="left"/>
      <w:pPr>
        <w:ind w:left="1268" w:hanging="360"/>
      </w:pPr>
      <w:rPr>
        <w:rFonts w:ascii="Courier New" w:hAnsi="Courier New" w:cs="Courier New" w:hint="default"/>
      </w:rPr>
    </w:lvl>
    <w:lvl w:ilvl="2" w:tplc="04190005" w:tentative="1">
      <w:start w:val="1"/>
      <w:numFmt w:val="bullet"/>
      <w:lvlText w:val=""/>
      <w:lvlJc w:val="left"/>
      <w:pPr>
        <w:ind w:left="1988" w:hanging="360"/>
      </w:pPr>
      <w:rPr>
        <w:rFonts w:ascii="Wingdings" w:hAnsi="Wingdings" w:hint="default"/>
      </w:rPr>
    </w:lvl>
    <w:lvl w:ilvl="3" w:tplc="04190001" w:tentative="1">
      <w:start w:val="1"/>
      <w:numFmt w:val="bullet"/>
      <w:lvlText w:val=""/>
      <w:lvlJc w:val="left"/>
      <w:pPr>
        <w:ind w:left="2708" w:hanging="360"/>
      </w:pPr>
      <w:rPr>
        <w:rFonts w:ascii="Symbol" w:hAnsi="Symbol" w:hint="default"/>
      </w:rPr>
    </w:lvl>
    <w:lvl w:ilvl="4" w:tplc="04190003" w:tentative="1">
      <w:start w:val="1"/>
      <w:numFmt w:val="bullet"/>
      <w:lvlText w:val="o"/>
      <w:lvlJc w:val="left"/>
      <w:pPr>
        <w:ind w:left="3428" w:hanging="360"/>
      </w:pPr>
      <w:rPr>
        <w:rFonts w:ascii="Courier New" w:hAnsi="Courier New" w:cs="Courier New" w:hint="default"/>
      </w:rPr>
    </w:lvl>
    <w:lvl w:ilvl="5" w:tplc="04190005" w:tentative="1">
      <w:start w:val="1"/>
      <w:numFmt w:val="bullet"/>
      <w:lvlText w:val=""/>
      <w:lvlJc w:val="left"/>
      <w:pPr>
        <w:ind w:left="4148" w:hanging="360"/>
      </w:pPr>
      <w:rPr>
        <w:rFonts w:ascii="Wingdings" w:hAnsi="Wingdings" w:hint="default"/>
      </w:rPr>
    </w:lvl>
    <w:lvl w:ilvl="6" w:tplc="04190001" w:tentative="1">
      <w:start w:val="1"/>
      <w:numFmt w:val="bullet"/>
      <w:lvlText w:val=""/>
      <w:lvlJc w:val="left"/>
      <w:pPr>
        <w:ind w:left="4868" w:hanging="360"/>
      </w:pPr>
      <w:rPr>
        <w:rFonts w:ascii="Symbol" w:hAnsi="Symbol" w:hint="default"/>
      </w:rPr>
    </w:lvl>
    <w:lvl w:ilvl="7" w:tplc="04190003" w:tentative="1">
      <w:start w:val="1"/>
      <w:numFmt w:val="bullet"/>
      <w:lvlText w:val="o"/>
      <w:lvlJc w:val="left"/>
      <w:pPr>
        <w:ind w:left="5588" w:hanging="360"/>
      </w:pPr>
      <w:rPr>
        <w:rFonts w:ascii="Courier New" w:hAnsi="Courier New" w:cs="Courier New" w:hint="default"/>
      </w:rPr>
    </w:lvl>
    <w:lvl w:ilvl="8" w:tplc="04190005" w:tentative="1">
      <w:start w:val="1"/>
      <w:numFmt w:val="bullet"/>
      <w:lvlText w:val=""/>
      <w:lvlJc w:val="left"/>
      <w:pPr>
        <w:ind w:left="6308" w:hanging="360"/>
      </w:pPr>
      <w:rPr>
        <w:rFonts w:ascii="Wingdings" w:hAnsi="Wingdings" w:hint="default"/>
      </w:rPr>
    </w:lvl>
  </w:abstractNum>
  <w:abstractNum w:abstractNumId="39">
    <w:nsid w:val="29CE7B2A"/>
    <w:multiLevelType w:val="hybridMultilevel"/>
    <w:tmpl w:val="F4F2906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2E8C65EC"/>
    <w:multiLevelType w:val="hybridMultilevel"/>
    <w:tmpl w:val="91AE2B14"/>
    <w:lvl w:ilvl="0" w:tplc="C360E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128085E"/>
    <w:multiLevelType w:val="multilevel"/>
    <w:tmpl w:val="5AD87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4BA0F00"/>
    <w:multiLevelType w:val="multilevel"/>
    <w:tmpl w:val="3936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5FC5582"/>
    <w:multiLevelType w:val="multilevel"/>
    <w:tmpl w:val="4B1A8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D053075"/>
    <w:multiLevelType w:val="hybridMultilevel"/>
    <w:tmpl w:val="7BF6031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D175542"/>
    <w:multiLevelType w:val="multilevel"/>
    <w:tmpl w:val="2FBC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3E475973"/>
    <w:multiLevelType w:val="multilevel"/>
    <w:tmpl w:val="D2A2280A"/>
    <w:lvl w:ilvl="0">
      <w:start w:val="1"/>
      <w:numFmt w:val="decimal"/>
      <w:lvlText w:val="%1"/>
      <w:lvlJc w:val="left"/>
      <w:pPr>
        <w:ind w:left="907" w:hanging="708"/>
      </w:pPr>
      <w:rPr>
        <w:rFonts w:hint="default"/>
        <w:lang w:val="ru-RU" w:eastAsia="ru-RU" w:bidi="ru-RU"/>
      </w:rPr>
    </w:lvl>
    <w:lvl w:ilvl="1">
      <w:start w:val="1"/>
      <w:numFmt w:val="decimal"/>
      <w:lvlText w:val="%1.%2."/>
      <w:lvlJc w:val="left"/>
      <w:pPr>
        <w:ind w:left="708" w:hanging="708"/>
      </w:pPr>
      <w:rPr>
        <w:rFonts w:ascii="Times New Roman" w:eastAsia="Times New Roman" w:hAnsi="Times New Roman" w:cs="Times New Roman" w:hint="default"/>
        <w:w w:val="100"/>
        <w:sz w:val="24"/>
        <w:szCs w:val="24"/>
        <w:lang w:val="ru-RU" w:eastAsia="ru-RU" w:bidi="ru-RU"/>
      </w:rPr>
    </w:lvl>
    <w:lvl w:ilvl="2">
      <w:start w:val="1"/>
      <w:numFmt w:val="decimal"/>
      <w:lvlText w:val="%1.%2.%3"/>
      <w:lvlJc w:val="left"/>
      <w:pPr>
        <w:ind w:left="919" w:hanging="708"/>
      </w:pPr>
      <w:rPr>
        <w:rFonts w:ascii="Times New Roman" w:eastAsia="Times New Roman" w:hAnsi="Times New Roman" w:cs="Times New Roman" w:hint="default"/>
        <w:spacing w:val="-3"/>
        <w:w w:val="100"/>
        <w:sz w:val="24"/>
        <w:szCs w:val="24"/>
        <w:lang w:val="ru-RU" w:eastAsia="ru-RU" w:bidi="ru-RU"/>
      </w:rPr>
    </w:lvl>
    <w:lvl w:ilvl="3">
      <w:numFmt w:val="bullet"/>
      <w:lvlText w:val="•"/>
      <w:lvlJc w:val="left"/>
      <w:pPr>
        <w:ind w:left="2731" w:hanging="708"/>
      </w:pPr>
      <w:rPr>
        <w:rFonts w:hint="default"/>
        <w:lang w:val="ru-RU" w:eastAsia="ru-RU" w:bidi="ru-RU"/>
      </w:rPr>
    </w:lvl>
    <w:lvl w:ilvl="4">
      <w:numFmt w:val="bullet"/>
      <w:lvlText w:val="•"/>
      <w:lvlJc w:val="left"/>
      <w:pPr>
        <w:ind w:left="3637" w:hanging="708"/>
      </w:pPr>
      <w:rPr>
        <w:rFonts w:hint="default"/>
        <w:lang w:val="ru-RU" w:eastAsia="ru-RU" w:bidi="ru-RU"/>
      </w:rPr>
    </w:lvl>
    <w:lvl w:ilvl="5">
      <w:numFmt w:val="bullet"/>
      <w:lvlText w:val="•"/>
      <w:lvlJc w:val="left"/>
      <w:pPr>
        <w:ind w:left="4542" w:hanging="708"/>
      </w:pPr>
      <w:rPr>
        <w:rFonts w:hint="default"/>
        <w:lang w:val="ru-RU" w:eastAsia="ru-RU" w:bidi="ru-RU"/>
      </w:rPr>
    </w:lvl>
    <w:lvl w:ilvl="6">
      <w:numFmt w:val="bullet"/>
      <w:lvlText w:val="•"/>
      <w:lvlJc w:val="left"/>
      <w:pPr>
        <w:ind w:left="5448" w:hanging="708"/>
      </w:pPr>
      <w:rPr>
        <w:rFonts w:hint="default"/>
        <w:lang w:val="ru-RU" w:eastAsia="ru-RU" w:bidi="ru-RU"/>
      </w:rPr>
    </w:lvl>
    <w:lvl w:ilvl="7">
      <w:numFmt w:val="bullet"/>
      <w:lvlText w:val="•"/>
      <w:lvlJc w:val="left"/>
      <w:pPr>
        <w:ind w:left="6354" w:hanging="708"/>
      </w:pPr>
      <w:rPr>
        <w:rFonts w:hint="default"/>
        <w:lang w:val="ru-RU" w:eastAsia="ru-RU" w:bidi="ru-RU"/>
      </w:rPr>
    </w:lvl>
    <w:lvl w:ilvl="8">
      <w:numFmt w:val="bullet"/>
      <w:lvlText w:val="•"/>
      <w:lvlJc w:val="left"/>
      <w:pPr>
        <w:ind w:left="7259" w:hanging="708"/>
      </w:pPr>
      <w:rPr>
        <w:rFonts w:hint="default"/>
        <w:lang w:val="ru-RU" w:eastAsia="ru-RU" w:bidi="ru-RU"/>
      </w:rPr>
    </w:lvl>
  </w:abstractNum>
  <w:abstractNum w:abstractNumId="47">
    <w:nsid w:val="41C96FEA"/>
    <w:multiLevelType w:val="hybridMultilevel"/>
    <w:tmpl w:val="7EAE727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1D7218D"/>
    <w:multiLevelType w:val="hybridMultilevel"/>
    <w:tmpl w:val="3EB63C1E"/>
    <w:lvl w:ilvl="0" w:tplc="B5FCF4D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2865EF3"/>
    <w:multiLevelType w:val="hybridMultilevel"/>
    <w:tmpl w:val="C87E26D0"/>
    <w:lvl w:ilvl="0" w:tplc="64F0B6FE">
      <w:start w:val="1"/>
      <w:numFmt w:val="bullet"/>
      <w:lvlText w:val=""/>
      <w:lvlJc w:val="left"/>
      <w:pPr>
        <w:ind w:left="720" w:hanging="360"/>
      </w:pPr>
      <w:rPr>
        <w:rFonts w:ascii="Symbol" w:hAnsi="Symbol" w:hint="default"/>
      </w:rPr>
    </w:lvl>
    <w:lvl w:ilvl="1" w:tplc="D4F67E22">
      <w:start w:val="1"/>
      <w:numFmt w:val="bullet"/>
      <w:lvlText w:val="o"/>
      <w:lvlJc w:val="left"/>
      <w:pPr>
        <w:ind w:left="1440" w:hanging="360"/>
      </w:pPr>
      <w:rPr>
        <w:rFonts w:ascii="Courier New" w:hAnsi="Courier New" w:hint="default"/>
      </w:rPr>
    </w:lvl>
    <w:lvl w:ilvl="2" w:tplc="7CC41172">
      <w:start w:val="1"/>
      <w:numFmt w:val="bullet"/>
      <w:lvlText w:val=""/>
      <w:lvlJc w:val="left"/>
      <w:pPr>
        <w:ind w:left="2160" w:hanging="360"/>
      </w:pPr>
      <w:rPr>
        <w:rFonts w:ascii="Wingdings" w:hAnsi="Wingdings" w:hint="default"/>
      </w:rPr>
    </w:lvl>
    <w:lvl w:ilvl="3" w:tplc="B02E8B38">
      <w:start w:val="1"/>
      <w:numFmt w:val="bullet"/>
      <w:lvlText w:val=""/>
      <w:lvlJc w:val="left"/>
      <w:pPr>
        <w:ind w:left="2880" w:hanging="360"/>
      </w:pPr>
      <w:rPr>
        <w:rFonts w:ascii="Symbol" w:hAnsi="Symbol" w:hint="default"/>
      </w:rPr>
    </w:lvl>
    <w:lvl w:ilvl="4" w:tplc="5D282E02">
      <w:start w:val="1"/>
      <w:numFmt w:val="bullet"/>
      <w:lvlText w:val="o"/>
      <w:lvlJc w:val="left"/>
      <w:pPr>
        <w:ind w:left="3600" w:hanging="360"/>
      </w:pPr>
      <w:rPr>
        <w:rFonts w:ascii="Courier New" w:hAnsi="Courier New" w:hint="default"/>
      </w:rPr>
    </w:lvl>
    <w:lvl w:ilvl="5" w:tplc="81901006">
      <w:start w:val="1"/>
      <w:numFmt w:val="bullet"/>
      <w:lvlText w:val=""/>
      <w:lvlJc w:val="left"/>
      <w:pPr>
        <w:ind w:left="4320" w:hanging="360"/>
      </w:pPr>
      <w:rPr>
        <w:rFonts w:ascii="Wingdings" w:hAnsi="Wingdings" w:hint="default"/>
      </w:rPr>
    </w:lvl>
    <w:lvl w:ilvl="6" w:tplc="1BB448CE">
      <w:start w:val="1"/>
      <w:numFmt w:val="bullet"/>
      <w:lvlText w:val=""/>
      <w:lvlJc w:val="left"/>
      <w:pPr>
        <w:ind w:left="5040" w:hanging="360"/>
      </w:pPr>
      <w:rPr>
        <w:rFonts w:ascii="Symbol" w:hAnsi="Symbol" w:hint="default"/>
      </w:rPr>
    </w:lvl>
    <w:lvl w:ilvl="7" w:tplc="9EB62E9E">
      <w:start w:val="1"/>
      <w:numFmt w:val="bullet"/>
      <w:lvlText w:val="o"/>
      <w:lvlJc w:val="left"/>
      <w:pPr>
        <w:ind w:left="5760" w:hanging="360"/>
      </w:pPr>
      <w:rPr>
        <w:rFonts w:ascii="Courier New" w:hAnsi="Courier New" w:hint="default"/>
      </w:rPr>
    </w:lvl>
    <w:lvl w:ilvl="8" w:tplc="E1702DD0">
      <w:start w:val="1"/>
      <w:numFmt w:val="bullet"/>
      <w:lvlText w:val=""/>
      <w:lvlJc w:val="left"/>
      <w:pPr>
        <w:ind w:left="6480" w:hanging="360"/>
      </w:pPr>
      <w:rPr>
        <w:rFonts w:ascii="Wingdings" w:hAnsi="Wingdings" w:hint="default"/>
      </w:rPr>
    </w:lvl>
  </w:abstractNum>
  <w:abstractNum w:abstractNumId="50">
    <w:nsid w:val="42CD6868"/>
    <w:multiLevelType w:val="hybridMultilevel"/>
    <w:tmpl w:val="30C42D16"/>
    <w:lvl w:ilvl="0" w:tplc="04190001">
      <w:start w:val="1"/>
      <w:numFmt w:val="bullet"/>
      <w:lvlText w:val=""/>
      <w:lvlJc w:val="left"/>
      <w:rPr>
        <w:rFonts w:ascii="Symbol" w:hAnsi="Symbol" w:hint="default"/>
      </w:rPr>
    </w:lvl>
    <w:lvl w:ilvl="1" w:tplc="2E086E98">
      <w:numFmt w:val="decimal"/>
      <w:lvlText w:val=""/>
      <w:lvlJc w:val="left"/>
    </w:lvl>
    <w:lvl w:ilvl="2" w:tplc="549EB120">
      <w:numFmt w:val="decimal"/>
      <w:lvlText w:val=""/>
      <w:lvlJc w:val="left"/>
    </w:lvl>
    <w:lvl w:ilvl="3" w:tplc="B15E1510">
      <w:numFmt w:val="decimal"/>
      <w:lvlText w:val=""/>
      <w:lvlJc w:val="left"/>
    </w:lvl>
    <w:lvl w:ilvl="4" w:tplc="8C5E7518">
      <w:numFmt w:val="decimal"/>
      <w:lvlText w:val=""/>
      <w:lvlJc w:val="left"/>
    </w:lvl>
    <w:lvl w:ilvl="5" w:tplc="93DA7D6C">
      <w:numFmt w:val="decimal"/>
      <w:lvlText w:val=""/>
      <w:lvlJc w:val="left"/>
    </w:lvl>
    <w:lvl w:ilvl="6" w:tplc="FA7CF1A6">
      <w:numFmt w:val="decimal"/>
      <w:lvlText w:val=""/>
      <w:lvlJc w:val="left"/>
    </w:lvl>
    <w:lvl w:ilvl="7" w:tplc="EF263158">
      <w:numFmt w:val="decimal"/>
      <w:lvlText w:val=""/>
      <w:lvlJc w:val="left"/>
    </w:lvl>
    <w:lvl w:ilvl="8" w:tplc="79F89C7A">
      <w:numFmt w:val="decimal"/>
      <w:lvlText w:val=""/>
      <w:lvlJc w:val="left"/>
    </w:lvl>
  </w:abstractNum>
  <w:abstractNum w:abstractNumId="51">
    <w:nsid w:val="430F5668"/>
    <w:multiLevelType w:val="hybridMultilevel"/>
    <w:tmpl w:val="29BA4272"/>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43333AF4"/>
    <w:multiLevelType w:val="hybridMultilevel"/>
    <w:tmpl w:val="E5D842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70E2CD7"/>
    <w:multiLevelType w:val="hybridMultilevel"/>
    <w:tmpl w:val="5832F9DA"/>
    <w:lvl w:ilvl="0" w:tplc="DD16187C">
      <w:start w:val="1"/>
      <w:numFmt w:val="bullet"/>
      <w:lvlText w:val="-"/>
      <w:lvlJc w:val="left"/>
      <w:pPr>
        <w:ind w:left="1287" w:hanging="360"/>
      </w:pPr>
      <w:rPr>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4A766604"/>
    <w:multiLevelType w:val="hybridMultilevel"/>
    <w:tmpl w:val="CBC61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D0E68DF"/>
    <w:multiLevelType w:val="multilevel"/>
    <w:tmpl w:val="F448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4D8D4E14"/>
    <w:multiLevelType w:val="hybridMultilevel"/>
    <w:tmpl w:val="B802929E"/>
    <w:lvl w:ilvl="0" w:tplc="B5FCF4D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D9055E5"/>
    <w:multiLevelType w:val="hybridMultilevel"/>
    <w:tmpl w:val="F9E45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F4D79B2"/>
    <w:multiLevelType w:val="multilevel"/>
    <w:tmpl w:val="038E9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FEB3E5A"/>
    <w:multiLevelType w:val="multilevel"/>
    <w:tmpl w:val="D0F25736"/>
    <w:lvl w:ilvl="0">
      <w:start w:val="1"/>
      <w:numFmt w:val="decimal"/>
      <w:lvlText w:val="%1"/>
      <w:lvlJc w:val="left"/>
      <w:pPr>
        <w:ind w:left="792" w:hanging="1880"/>
      </w:pPr>
      <w:rPr>
        <w:rFonts w:hint="default"/>
        <w:lang w:val="ru-RU" w:eastAsia="en-US" w:bidi="ar-SA"/>
      </w:rPr>
    </w:lvl>
    <w:lvl w:ilvl="1">
      <w:start w:val="2"/>
      <w:numFmt w:val="decimal"/>
      <w:lvlText w:val="%1.%2."/>
      <w:lvlJc w:val="left"/>
      <w:pPr>
        <w:ind w:left="792" w:hanging="1880"/>
      </w:pPr>
      <w:rPr>
        <w:rFonts w:ascii="Times New Roman" w:eastAsia="Times New Roman" w:hAnsi="Times New Roman" w:cs="Times New Roman" w:hint="default"/>
        <w:b/>
        <w:bCs/>
        <w:spacing w:val="-1"/>
        <w:w w:val="100"/>
        <w:sz w:val="28"/>
        <w:szCs w:val="28"/>
        <w:lang w:val="ru-RU" w:eastAsia="en-US" w:bidi="ar-SA"/>
      </w:rPr>
    </w:lvl>
    <w:lvl w:ilvl="2">
      <w:start w:val="1"/>
      <w:numFmt w:val="decimal"/>
      <w:lvlText w:val="%1.%2.%3."/>
      <w:lvlJc w:val="left"/>
      <w:pPr>
        <w:ind w:left="1779"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793" w:hanging="459"/>
      </w:pPr>
      <w:rPr>
        <w:rFonts w:ascii="Symbol" w:eastAsia="Symbol" w:hAnsi="Symbol" w:cs="Symbol" w:hint="default"/>
        <w:w w:val="99"/>
        <w:sz w:val="28"/>
        <w:szCs w:val="28"/>
        <w:lang w:val="ru-RU" w:eastAsia="en-US" w:bidi="ar-SA"/>
      </w:rPr>
    </w:lvl>
    <w:lvl w:ilvl="4">
      <w:numFmt w:val="bullet"/>
      <w:lvlText w:val="•"/>
      <w:lvlJc w:val="left"/>
      <w:pPr>
        <w:ind w:left="4919" w:hanging="459"/>
      </w:pPr>
      <w:rPr>
        <w:rFonts w:hint="default"/>
        <w:lang w:val="ru-RU" w:eastAsia="en-US" w:bidi="ar-SA"/>
      </w:rPr>
    </w:lvl>
    <w:lvl w:ilvl="5">
      <w:numFmt w:val="bullet"/>
      <w:lvlText w:val="•"/>
      <w:lvlJc w:val="left"/>
      <w:pPr>
        <w:ind w:left="5966" w:hanging="459"/>
      </w:pPr>
      <w:rPr>
        <w:rFonts w:hint="default"/>
        <w:lang w:val="ru-RU" w:eastAsia="en-US" w:bidi="ar-SA"/>
      </w:rPr>
    </w:lvl>
    <w:lvl w:ilvl="6">
      <w:numFmt w:val="bullet"/>
      <w:lvlText w:val="•"/>
      <w:lvlJc w:val="left"/>
      <w:pPr>
        <w:ind w:left="7012" w:hanging="459"/>
      </w:pPr>
      <w:rPr>
        <w:rFonts w:hint="default"/>
        <w:lang w:val="ru-RU" w:eastAsia="en-US" w:bidi="ar-SA"/>
      </w:rPr>
    </w:lvl>
    <w:lvl w:ilvl="7">
      <w:numFmt w:val="bullet"/>
      <w:lvlText w:val="•"/>
      <w:lvlJc w:val="left"/>
      <w:pPr>
        <w:ind w:left="8059" w:hanging="459"/>
      </w:pPr>
      <w:rPr>
        <w:rFonts w:hint="default"/>
        <w:lang w:val="ru-RU" w:eastAsia="en-US" w:bidi="ar-SA"/>
      </w:rPr>
    </w:lvl>
    <w:lvl w:ilvl="8">
      <w:numFmt w:val="bullet"/>
      <w:lvlText w:val="•"/>
      <w:lvlJc w:val="left"/>
      <w:pPr>
        <w:ind w:left="9106" w:hanging="459"/>
      </w:pPr>
      <w:rPr>
        <w:rFonts w:hint="default"/>
        <w:lang w:val="ru-RU" w:eastAsia="en-US" w:bidi="ar-SA"/>
      </w:rPr>
    </w:lvl>
  </w:abstractNum>
  <w:abstractNum w:abstractNumId="60">
    <w:nsid w:val="523B703E"/>
    <w:multiLevelType w:val="multilevel"/>
    <w:tmpl w:val="9648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700555C"/>
    <w:multiLevelType w:val="hybridMultilevel"/>
    <w:tmpl w:val="FA7AB06C"/>
    <w:lvl w:ilvl="0" w:tplc="9056B678">
      <w:numFmt w:val="bullet"/>
      <w:lvlText w:val="-"/>
      <w:lvlJc w:val="left"/>
      <w:pPr>
        <w:ind w:left="793" w:hanging="164"/>
      </w:pPr>
      <w:rPr>
        <w:rFonts w:ascii="Times New Roman" w:eastAsia="Times New Roman" w:hAnsi="Times New Roman" w:cs="Times New Roman" w:hint="default"/>
        <w:w w:val="99"/>
        <w:sz w:val="28"/>
        <w:szCs w:val="28"/>
        <w:lang w:val="ru-RU" w:eastAsia="en-US" w:bidi="ar-SA"/>
      </w:rPr>
    </w:lvl>
    <w:lvl w:ilvl="1" w:tplc="BBF40482">
      <w:numFmt w:val="bullet"/>
      <w:lvlText w:val=""/>
      <w:lvlJc w:val="left"/>
      <w:pPr>
        <w:ind w:left="792" w:hanging="147"/>
      </w:pPr>
      <w:rPr>
        <w:rFonts w:ascii="Symbol" w:eastAsia="Symbol" w:hAnsi="Symbol" w:cs="Symbol" w:hint="default"/>
        <w:spacing w:val="17"/>
        <w:w w:val="93"/>
        <w:sz w:val="26"/>
        <w:szCs w:val="26"/>
        <w:lang w:val="ru-RU" w:eastAsia="en-US" w:bidi="ar-SA"/>
      </w:rPr>
    </w:lvl>
    <w:lvl w:ilvl="2" w:tplc="5CDCC0AC">
      <w:numFmt w:val="bullet"/>
      <w:lvlText w:val=""/>
      <w:lvlJc w:val="left"/>
      <w:pPr>
        <w:ind w:left="792" w:hanging="351"/>
      </w:pPr>
      <w:rPr>
        <w:rFonts w:ascii="Wingdings" w:eastAsia="Wingdings" w:hAnsi="Wingdings" w:cs="Wingdings" w:hint="default"/>
        <w:w w:val="99"/>
        <w:sz w:val="28"/>
        <w:szCs w:val="28"/>
        <w:lang w:val="ru-RU" w:eastAsia="en-US" w:bidi="ar-SA"/>
      </w:rPr>
    </w:lvl>
    <w:lvl w:ilvl="3" w:tplc="1268879E">
      <w:numFmt w:val="bullet"/>
      <w:lvlText w:val="•"/>
      <w:lvlJc w:val="left"/>
      <w:pPr>
        <w:ind w:left="3235" w:hanging="351"/>
      </w:pPr>
      <w:rPr>
        <w:rFonts w:hint="default"/>
        <w:lang w:val="ru-RU" w:eastAsia="en-US" w:bidi="ar-SA"/>
      </w:rPr>
    </w:lvl>
    <w:lvl w:ilvl="4" w:tplc="198089A8">
      <w:numFmt w:val="bullet"/>
      <w:lvlText w:val="•"/>
      <w:lvlJc w:val="left"/>
      <w:pPr>
        <w:ind w:left="4373" w:hanging="351"/>
      </w:pPr>
      <w:rPr>
        <w:rFonts w:hint="default"/>
        <w:lang w:val="ru-RU" w:eastAsia="en-US" w:bidi="ar-SA"/>
      </w:rPr>
    </w:lvl>
    <w:lvl w:ilvl="5" w:tplc="87E82EA8">
      <w:numFmt w:val="bullet"/>
      <w:lvlText w:val="•"/>
      <w:lvlJc w:val="left"/>
      <w:pPr>
        <w:ind w:left="5510" w:hanging="351"/>
      </w:pPr>
      <w:rPr>
        <w:rFonts w:hint="default"/>
        <w:lang w:val="ru-RU" w:eastAsia="en-US" w:bidi="ar-SA"/>
      </w:rPr>
    </w:lvl>
    <w:lvl w:ilvl="6" w:tplc="32AAF51A">
      <w:numFmt w:val="bullet"/>
      <w:lvlText w:val="•"/>
      <w:lvlJc w:val="left"/>
      <w:pPr>
        <w:ind w:left="6648" w:hanging="351"/>
      </w:pPr>
      <w:rPr>
        <w:rFonts w:hint="default"/>
        <w:lang w:val="ru-RU" w:eastAsia="en-US" w:bidi="ar-SA"/>
      </w:rPr>
    </w:lvl>
    <w:lvl w:ilvl="7" w:tplc="A8568E78">
      <w:numFmt w:val="bullet"/>
      <w:lvlText w:val="•"/>
      <w:lvlJc w:val="left"/>
      <w:pPr>
        <w:ind w:left="7786" w:hanging="351"/>
      </w:pPr>
      <w:rPr>
        <w:rFonts w:hint="default"/>
        <w:lang w:val="ru-RU" w:eastAsia="en-US" w:bidi="ar-SA"/>
      </w:rPr>
    </w:lvl>
    <w:lvl w:ilvl="8" w:tplc="1834C098">
      <w:numFmt w:val="bullet"/>
      <w:lvlText w:val="•"/>
      <w:lvlJc w:val="left"/>
      <w:pPr>
        <w:ind w:left="8923" w:hanging="351"/>
      </w:pPr>
      <w:rPr>
        <w:rFonts w:hint="default"/>
        <w:lang w:val="ru-RU" w:eastAsia="en-US" w:bidi="ar-SA"/>
      </w:rPr>
    </w:lvl>
  </w:abstractNum>
  <w:abstractNum w:abstractNumId="62">
    <w:nsid w:val="5AC614D0"/>
    <w:multiLevelType w:val="hybridMultilevel"/>
    <w:tmpl w:val="8E9C9814"/>
    <w:lvl w:ilvl="0" w:tplc="B5FCF4DA">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B6447B8"/>
    <w:multiLevelType w:val="hybridMultilevel"/>
    <w:tmpl w:val="64DE141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D0846EA"/>
    <w:multiLevelType w:val="hybridMultilevel"/>
    <w:tmpl w:val="75BC240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nsid w:val="5E9C5437"/>
    <w:multiLevelType w:val="hybridMultilevel"/>
    <w:tmpl w:val="19E6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F463BF8"/>
    <w:multiLevelType w:val="hybridMultilevel"/>
    <w:tmpl w:val="C2025C12"/>
    <w:lvl w:ilvl="0" w:tplc="7C286FD0">
      <w:start w:val="1"/>
      <w:numFmt w:val="upperRoman"/>
      <w:lvlText w:val="%1."/>
      <w:lvlJc w:val="left"/>
      <w:pPr>
        <w:ind w:left="1219" w:hanging="428"/>
        <w:jc w:val="right"/>
      </w:pPr>
      <w:rPr>
        <w:rFonts w:ascii="Times New Roman" w:eastAsia="Times New Roman" w:hAnsi="Times New Roman" w:cs="Times New Roman" w:hint="default"/>
        <w:b/>
        <w:bCs/>
        <w:spacing w:val="0"/>
        <w:w w:val="100"/>
        <w:sz w:val="28"/>
        <w:szCs w:val="28"/>
        <w:lang w:val="ru-RU" w:eastAsia="en-US" w:bidi="ar-SA"/>
      </w:rPr>
    </w:lvl>
    <w:lvl w:ilvl="1" w:tplc="E2161368">
      <w:start w:val="1"/>
      <w:numFmt w:val="decimal"/>
      <w:lvlText w:val="%2."/>
      <w:lvlJc w:val="left"/>
      <w:pPr>
        <w:ind w:left="4080" w:hanging="708"/>
      </w:pPr>
      <w:rPr>
        <w:rFonts w:ascii="Times New Roman" w:eastAsia="Times New Roman" w:hAnsi="Times New Roman" w:cs="Times New Roman" w:hint="default"/>
        <w:b/>
        <w:bCs/>
        <w:spacing w:val="0"/>
        <w:w w:val="100"/>
        <w:sz w:val="28"/>
        <w:szCs w:val="28"/>
        <w:lang w:val="ru-RU" w:eastAsia="en-US" w:bidi="ar-SA"/>
      </w:rPr>
    </w:lvl>
    <w:lvl w:ilvl="2" w:tplc="F564B71C">
      <w:numFmt w:val="bullet"/>
      <w:lvlText w:val="•"/>
      <w:lvlJc w:val="left"/>
      <w:pPr>
        <w:ind w:left="4871" w:hanging="708"/>
      </w:pPr>
      <w:rPr>
        <w:rFonts w:hint="default"/>
        <w:lang w:val="ru-RU" w:eastAsia="en-US" w:bidi="ar-SA"/>
      </w:rPr>
    </w:lvl>
    <w:lvl w:ilvl="3" w:tplc="1D00FB9A">
      <w:numFmt w:val="bullet"/>
      <w:lvlText w:val="•"/>
      <w:lvlJc w:val="left"/>
      <w:pPr>
        <w:ind w:left="5662" w:hanging="708"/>
      </w:pPr>
      <w:rPr>
        <w:rFonts w:hint="default"/>
        <w:lang w:val="ru-RU" w:eastAsia="en-US" w:bidi="ar-SA"/>
      </w:rPr>
    </w:lvl>
    <w:lvl w:ilvl="4" w:tplc="08B0C2FC">
      <w:numFmt w:val="bullet"/>
      <w:lvlText w:val="•"/>
      <w:lvlJc w:val="left"/>
      <w:pPr>
        <w:ind w:left="6453" w:hanging="708"/>
      </w:pPr>
      <w:rPr>
        <w:rFonts w:hint="default"/>
        <w:lang w:val="ru-RU" w:eastAsia="en-US" w:bidi="ar-SA"/>
      </w:rPr>
    </w:lvl>
    <w:lvl w:ilvl="5" w:tplc="F32A1BA4">
      <w:numFmt w:val="bullet"/>
      <w:lvlText w:val="•"/>
      <w:lvlJc w:val="left"/>
      <w:pPr>
        <w:ind w:left="7244" w:hanging="708"/>
      </w:pPr>
      <w:rPr>
        <w:rFonts w:hint="default"/>
        <w:lang w:val="ru-RU" w:eastAsia="en-US" w:bidi="ar-SA"/>
      </w:rPr>
    </w:lvl>
    <w:lvl w:ilvl="6" w:tplc="DF2ACABC">
      <w:numFmt w:val="bullet"/>
      <w:lvlText w:val="•"/>
      <w:lvlJc w:val="left"/>
      <w:pPr>
        <w:ind w:left="8035" w:hanging="708"/>
      </w:pPr>
      <w:rPr>
        <w:rFonts w:hint="default"/>
        <w:lang w:val="ru-RU" w:eastAsia="en-US" w:bidi="ar-SA"/>
      </w:rPr>
    </w:lvl>
    <w:lvl w:ilvl="7" w:tplc="3F228E66">
      <w:numFmt w:val="bullet"/>
      <w:lvlText w:val="•"/>
      <w:lvlJc w:val="left"/>
      <w:pPr>
        <w:ind w:left="8826" w:hanging="708"/>
      </w:pPr>
      <w:rPr>
        <w:rFonts w:hint="default"/>
        <w:lang w:val="ru-RU" w:eastAsia="en-US" w:bidi="ar-SA"/>
      </w:rPr>
    </w:lvl>
    <w:lvl w:ilvl="8" w:tplc="6C44F81A">
      <w:numFmt w:val="bullet"/>
      <w:lvlText w:val="•"/>
      <w:lvlJc w:val="left"/>
      <w:pPr>
        <w:ind w:left="9617" w:hanging="708"/>
      </w:pPr>
      <w:rPr>
        <w:rFonts w:hint="default"/>
        <w:lang w:val="ru-RU" w:eastAsia="en-US" w:bidi="ar-SA"/>
      </w:rPr>
    </w:lvl>
  </w:abstractNum>
  <w:abstractNum w:abstractNumId="67">
    <w:nsid w:val="5F980647"/>
    <w:multiLevelType w:val="hybridMultilevel"/>
    <w:tmpl w:val="0DB077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63271616"/>
    <w:multiLevelType w:val="multilevel"/>
    <w:tmpl w:val="040A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6CF6101"/>
    <w:multiLevelType w:val="hybridMultilevel"/>
    <w:tmpl w:val="67F24C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6CA418B5"/>
    <w:multiLevelType w:val="hybridMultilevel"/>
    <w:tmpl w:val="1D189336"/>
    <w:lvl w:ilvl="0" w:tplc="04190001">
      <w:start w:val="1"/>
      <w:numFmt w:val="bullet"/>
      <w:lvlText w:val=""/>
      <w:lvlJc w:val="left"/>
      <w:pPr>
        <w:ind w:left="958" w:hanging="360"/>
      </w:pPr>
      <w:rPr>
        <w:rFonts w:ascii="Symbol" w:hAnsi="Symbol" w:hint="default"/>
      </w:rPr>
    </w:lvl>
    <w:lvl w:ilvl="1" w:tplc="04190003" w:tentative="1">
      <w:start w:val="1"/>
      <w:numFmt w:val="bullet"/>
      <w:lvlText w:val="o"/>
      <w:lvlJc w:val="left"/>
      <w:pPr>
        <w:ind w:left="1678" w:hanging="360"/>
      </w:pPr>
      <w:rPr>
        <w:rFonts w:ascii="Courier New" w:hAnsi="Courier New" w:cs="Courier New" w:hint="default"/>
      </w:rPr>
    </w:lvl>
    <w:lvl w:ilvl="2" w:tplc="04190005" w:tentative="1">
      <w:start w:val="1"/>
      <w:numFmt w:val="bullet"/>
      <w:lvlText w:val=""/>
      <w:lvlJc w:val="left"/>
      <w:pPr>
        <w:ind w:left="2398" w:hanging="360"/>
      </w:pPr>
      <w:rPr>
        <w:rFonts w:ascii="Wingdings" w:hAnsi="Wingdings" w:hint="default"/>
      </w:rPr>
    </w:lvl>
    <w:lvl w:ilvl="3" w:tplc="04190001" w:tentative="1">
      <w:start w:val="1"/>
      <w:numFmt w:val="bullet"/>
      <w:lvlText w:val=""/>
      <w:lvlJc w:val="left"/>
      <w:pPr>
        <w:ind w:left="3118" w:hanging="360"/>
      </w:pPr>
      <w:rPr>
        <w:rFonts w:ascii="Symbol" w:hAnsi="Symbol" w:hint="default"/>
      </w:rPr>
    </w:lvl>
    <w:lvl w:ilvl="4" w:tplc="04190003" w:tentative="1">
      <w:start w:val="1"/>
      <w:numFmt w:val="bullet"/>
      <w:lvlText w:val="o"/>
      <w:lvlJc w:val="left"/>
      <w:pPr>
        <w:ind w:left="3838" w:hanging="360"/>
      </w:pPr>
      <w:rPr>
        <w:rFonts w:ascii="Courier New" w:hAnsi="Courier New" w:cs="Courier New" w:hint="default"/>
      </w:rPr>
    </w:lvl>
    <w:lvl w:ilvl="5" w:tplc="04190005" w:tentative="1">
      <w:start w:val="1"/>
      <w:numFmt w:val="bullet"/>
      <w:lvlText w:val=""/>
      <w:lvlJc w:val="left"/>
      <w:pPr>
        <w:ind w:left="4558" w:hanging="360"/>
      </w:pPr>
      <w:rPr>
        <w:rFonts w:ascii="Wingdings" w:hAnsi="Wingdings" w:hint="default"/>
      </w:rPr>
    </w:lvl>
    <w:lvl w:ilvl="6" w:tplc="04190001" w:tentative="1">
      <w:start w:val="1"/>
      <w:numFmt w:val="bullet"/>
      <w:lvlText w:val=""/>
      <w:lvlJc w:val="left"/>
      <w:pPr>
        <w:ind w:left="5278" w:hanging="360"/>
      </w:pPr>
      <w:rPr>
        <w:rFonts w:ascii="Symbol" w:hAnsi="Symbol" w:hint="default"/>
      </w:rPr>
    </w:lvl>
    <w:lvl w:ilvl="7" w:tplc="04190003" w:tentative="1">
      <w:start w:val="1"/>
      <w:numFmt w:val="bullet"/>
      <w:lvlText w:val="o"/>
      <w:lvlJc w:val="left"/>
      <w:pPr>
        <w:ind w:left="5998" w:hanging="360"/>
      </w:pPr>
      <w:rPr>
        <w:rFonts w:ascii="Courier New" w:hAnsi="Courier New" w:cs="Courier New" w:hint="default"/>
      </w:rPr>
    </w:lvl>
    <w:lvl w:ilvl="8" w:tplc="04190005" w:tentative="1">
      <w:start w:val="1"/>
      <w:numFmt w:val="bullet"/>
      <w:lvlText w:val=""/>
      <w:lvlJc w:val="left"/>
      <w:pPr>
        <w:ind w:left="6718" w:hanging="360"/>
      </w:pPr>
      <w:rPr>
        <w:rFonts w:ascii="Wingdings" w:hAnsi="Wingdings" w:hint="default"/>
      </w:rPr>
    </w:lvl>
  </w:abstractNum>
  <w:abstractNum w:abstractNumId="71">
    <w:nsid w:val="714B1BB6"/>
    <w:multiLevelType w:val="multilevel"/>
    <w:tmpl w:val="ECA89CE6"/>
    <w:lvl w:ilvl="0">
      <w:start w:val="1"/>
      <w:numFmt w:val="decimal"/>
      <w:lvlText w:val="%1."/>
      <w:lvlJc w:val="left"/>
      <w:pPr>
        <w:ind w:left="720" w:hanging="360"/>
      </w:pPr>
      <w:rPr>
        <w:rFonts w:hint="default"/>
      </w:rPr>
    </w:lvl>
    <w:lvl w:ilvl="1">
      <w:start w:val="6"/>
      <w:numFmt w:val="decimal"/>
      <w:isLgl/>
      <w:lvlText w:val="%1.%2."/>
      <w:lvlJc w:val="left"/>
      <w:pPr>
        <w:ind w:left="1267" w:hanging="360"/>
      </w:pPr>
      <w:rPr>
        <w:rFonts w:hint="default"/>
      </w:rPr>
    </w:lvl>
    <w:lvl w:ilvl="2">
      <w:start w:val="1"/>
      <w:numFmt w:val="decimal"/>
      <w:isLgl/>
      <w:lvlText w:val="%1.%2.%3."/>
      <w:lvlJc w:val="left"/>
      <w:pPr>
        <w:ind w:left="2174" w:hanging="720"/>
      </w:pPr>
      <w:rPr>
        <w:rFonts w:hint="default"/>
      </w:rPr>
    </w:lvl>
    <w:lvl w:ilvl="3">
      <w:start w:val="1"/>
      <w:numFmt w:val="decimal"/>
      <w:isLgl/>
      <w:lvlText w:val="%1.%2.%3.%4."/>
      <w:lvlJc w:val="left"/>
      <w:pPr>
        <w:ind w:left="2721" w:hanging="720"/>
      </w:pPr>
      <w:rPr>
        <w:rFonts w:hint="default"/>
      </w:rPr>
    </w:lvl>
    <w:lvl w:ilvl="4">
      <w:start w:val="1"/>
      <w:numFmt w:val="decimal"/>
      <w:isLgl/>
      <w:lvlText w:val="%1.%2.%3.%4.%5."/>
      <w:lvlJc w:val="left"/>
      <w:pPr>
        <w:ind w:left="3628" w:hanging="1080"/>
      </w:pPr>
      <w:rPr>
        <w:rFonts w:hint="default"/>
      </w:rPr>
    </w:lvl>
    <w:lvl w:ilvl="5">
      <w:start w:val="1"/>
      <w:numFmt w:val="decimal"/>
      <w:isLgl/>
      <w:lvlText w:val="%1.%2.%3.%4.%5.%6."/>
      <w:lvlJc w:val="left"/>
      <w:pPr>
        <w:ind w:left="4175" w:hanging="1080"/>
      </w:pPr>
      <w:rPr>
        <w:rFonts w:hint="default"/>
      </w:rPr>
    </w:lvl>
    <w:lvl w:ilvl="6">
      <w:start w:val="1"/>
      <w:numFmt w:val="decimal"/>
      <w:isLgl/>
      <w:lvlText w:val="%1.%2.%3.%4.%5.%6.%7."/>
      <w:lvlJc w:val="left"/>
      <w:pPr>
        <w:ind w:left="5082" w:hanging="1440"/>
      </w:pPr>
      <w:rPr>
        <w:rFonts w:hint="default"/>
      </w:rPr>
    </w:lvl>
    <w:lvl w:ilvl="7">
      <w:start w:val="1"/>
      <w:numFmt w:val="decimal"/>
      <w:isLgl/>
      <w:lvlText w:val="%1.%2.%3.%4.%5.%6.%7.%8."/>
      <w:lvlJc w:val="left"/>
      <w:pPr>
        <w:ind w:left="5629" w:hanging="1440"/>
      </w:pPr>
      <w:rPr>
        <w:rFonts w:hint="default"/>
      </w:rPr>
    </w:lvl>
    <w:lvl w:ilvl="8">
      <w:start w:val="1"/>
      <w:numFmt w:val="decimal"/>
      <w:isLgl/>
      <w:lvlText w:val="%1.%2.%3.%4.%5.%6.%7.%8.%9."/>
      <w:lvlJc w:val="left"/>
      <w:pPr>
        <w:ind w:left="6536" w:hanging="1800"/>
      </w:pPr>
      <w:rPr>
        <w:rFonts w:hint="default"/>
      </w:rPr>
    </w:lvl>
  </w:abstractNum>
  <w:abstractNum w:abstractNumId="72">
    <w:nsid w:val="753F48DF"/>
    <w:multiLevelType w:val="hybridMultilevel"/>
    <w:tmpl w:val="9AB8F528"/>
    <w:lvl w:ilvl="0" w:tplc="04190001">
      <w:start w:val="1"/>
      <w:numFmt w:val="bullet"/>
      <w:lvlText w:val=""/>
      <w:lvlJc w:val="left"/>
      <w:rPr>
        <w:rFonts w:ascii="Symbol" w:hAnsi="Symbol" w:hint="default"/>
      </w:rPr>
    </w:lvl>
    <w:lvl w:ilvl="1" w:tplc="D01418D6">
      <w:numFmt w:val="decimal"/>
      <w:lvlText w:val=""/>
      <w:lvlJc w:val="left"/>
    </w:lvl>
    <w:lvl w:ilvl="2" w:tplc="1B84166C">
      <w:numFmt w:val="decimal"/>
      <w:lvlText w:val=""/>
      <w:lvlJc w:val="left"/>
    </w:lvl>
    <w:lvl w:ilvl="3" w:tplc="924855CC">
      <w:numFmt w:val="decimal"/>
      <w:lvlText w:val=""/>
      <w:lvlJc w:val="left"/>
    </w:lvl>
    <w:lvl w:ilvl="4" w:tplc="0B9CCF5A">
      <w:numFmt w:val="decimal"/>
      <w:lvlText w:val=""/>
      <w:lvlJc w:val="left"/>
    </w:lvl>
    <w:lvl w:ilvl="5" w:tplc="34EE1110">
      <w:numFmt w:val="decimal"/>
      <w:lvlText w:val=""/>
      <w:lvlJc w:val="left"/>
    </w:lvl>
    <w:lvl w:ilvl="6" w:tplc="FB9294F0">
      <w:numFmt w:val="decimal"/>
      <w:lvlText w:val=""/>
      <w:lvlJc w:val="left"/>
    </w:lvl>
    <w:lvl w:ilvl="7" w:tplc="20360DDA">
      <w:numFmt w:val="decimal"/>
      <w:lvlText w:val=""/>
      <w:lvlJc w:val="left"/>
    </w:lvl>
    <w:lvl w:ilvl="8" w:tplc="B23C4BA4">
      <w:numFmt w:val="decimal"/>
      <w:lvlText w:val=""/>
      <w:lvlJc w:val="left"/>
    </w:lvl>
  </w:abstractNum>
  <w:abstractNum w:abstractNumId="73">
    <w:nsid w:val="759700D6"/>
    <w:multiLevelType w:val="hybridMultilevel"/>
    <w:tmpl w:val="714E5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6E90AB3"/>
    <w:multiLevelType w:val="hybridMultilevel"/>
    <w:tmpl w:val="4DB0C0C2"/>
    <w:lvl w:ilvl="0" w:tplc="7082CC64">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87C77A7"/>
    <w:multiLevelType w:val="hybridMultilevel"/>
    <w:tmpl w:val="1F742246"/>
    <w:lvl w:ilvl="0" w:tplc="57D27E7E">
      <w:start w:val="1"/>
      <w:numFmt w:val="bullet"/>
      <w:lvlText w:val=""/>
      <w:lvlJc w:val="left"/>
      <w:pPr>
        <w:ind w:left="720" w:hanging="360"/>
      </w:pPr>
      <w:rPr>
        <w:rFonts w:ascii="Symbol" w:hAnsi="Symbol" w:hint="default"/>
      </w:rPr>
    </w:lvl>
    <w:lvl w:ilvl="1" w:tplc="2EB8A1C6">
      <w:start w:val="1"/>
      <w:numFmt w:val="bullet"/>
      <w:lvlText w:val="o"/>
      <w:lvlJc w:val="left"/>
      <w:pPr>
        <w:ind w:left="1440" w:hanging="360"/>
      </w:pPr>
      <w:rPr>
        <w:rFonts w:ascii="Courier New" w:hAnsi="Courier New" w:hint="default"/>
      </w:rPr>
    </w:lvl>
    <w:lvl w:ilvl="2" w:tplc="B3C89348">
      <w:start w:val="1"/>
      <w:numFmt w:val="bullet"/>
      <w:lvlText w:val=""/>
      <w:lvlJc w:val="left"/>
      <w:pPr>
        <w:ind w:left="2160" w:hanging="360"/>
      </w:pPr>
      <w:rPr>
        <w:rFonts w:ascii="Wingdings" w:hAnsi="Wingdings" w:hint="default"/>
      </w:rPr>
    </w:lvl>
    <w:lvl w:ilvl="3" w:tplc="DD246FE0">
      <w:start w:val="1"/>
      <w:numFmt w:val="bullet"/>
      <w:lvlText w:val=""/>
      <w:lvlJc w:val="left"/>
      <w:pPr>
        <w:ind w:left="2880" w:hanging="360"/>
      </w:pPr>
      <w:rPr>
        <w:rFonts w:ascii="Symbol" w:hAnsi="Symbol" w:hint="default"/>
      </w:rPr>
    </w:lvl>
    <w:lvl w:ilvl="4" w:tplc="7E5ADFE8">
      <w:start w:val="1"/>
      <w:numFmt w:val="bullet"/>
      <w:lvlText w:val="o"/>
      <w:lvlJc w:val="left"/>
      <w:pPr>
        <w:ind w:left="3600" w:hanging="360"/>
      </w:pPr>
      <w:rPr>
        <w:rFonts w:ascii="Courier New" w:hAnsi="Courier New" w:hint="default"/>
      </w:rPr>
    </w:lvl>
    <w:lvl w:ilvl="5" w:tplc="5714F952">
      <w:start w:val="1"/>
      <w:numFmt w:val="bullet"/>
      <w:lvlText w:val=""/>
      <w:lvlJc w:val="left"/>
      <w:pPr>
        <w:ind w:left="4320" w:hanging="360"/>
      </w:pPr>
      <w:rPr>
        <w:rFonts w:ascii="Wingdings" w:hAnsi="Wingdings" w:hint="default"/>
      </w:rPr>
    </w:lvl>
    <w:lvl w:ilvl="6" w:tplc="57D293CA">
      <w:start w:val="1"/>
      <w:numFmt w:val="bullet"/>
      <w:lvlText w:val=""/>
      <w:lvlJc w:val="left"/>
      <w:pPr>
        <w:ind w:left="5040" w:hanging="360"/>
      </w:pPr>
      <w:rPr>
        <w:rFonts w:ascii="Symbol" w:hAnsi="Symbol" w:hint="default"/>
      </w:rPr>
    </w:lvl>
    <w:lvl w:ilvl="7" w:tplc="58461002">
      <w:start w:val="1"/>
      <w:numFmt w:val="bullet"/>
      <w:lvlText w:val="o"/>
      <w:lvlJc w:val="left"/>
      <w:pPr>
        <w:ind w:left="5760" w:hanging="360"/>
      </w:pPr>
      <w:rPr>
        <w:rFonts w:ascii="Courier New" w:hAnsi="Courier New" w:hint="default"/>
      </w:rPr>
    </w:lvl>
    <w:lvl w:ilvl="8" w:tplc="5E0A2EF6">
      <w:start w:val="1"/>
      <w:numFmt w:val="bullet"/>
      <w:lvlText w:val=""/>
      <w:lvlJc w:val="left"/>
      <w:pPr>
        <w:ind w:left="6480" w:hanging="360"/>
      </w:pPr>
      <w:rPr>
        <w:rFonts w:ascii="Wingdings" w:hAnsi="Wingdings" w:hint="default"/>
      </w:rPr>
    </w:lvl>
  </w:abstractNum>
  <w:abstractNum w:abstractNumId="76">
    <w:nsid w:val="7DAD36A5"/>
    <w:multiLevelType w:val="multilevel"/>
    <w:tmpl w:val="1818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7DB30D24"/>
    <w:multiLevelType w:val="multilevel"/>
    <w:tmpl w:val="8B107D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1"/>
  </w:num>
  <w:num w:numId="2">
    <w:abstractNumId w:val="37"/>
  </w:num>
  <w:num w:numId="3">
    <w:abstractNumId w:val="66"/>
  </w:num>
  <w:num w:numId="4">
    <w:abstractNumId w:val="22"/>
  </w:num>
  <w:num w:numId="5">
    <w:abstractNumId w:val="15"/>
  </w:num>
  <w:num w:numId="6">
    <w:abstractNumId w:val="9"/>
  </w:num>
  <w:num w:numId="7">
    <w:abstractNumId w:val="16"/>
  </w:num>
  <w:num w:numId="8">
    <w:abstractNumId w:val="48"/>
  </w:num>
  <w:num w:numId="9">
    <w:abstractNumId w:val="5"/>
  </w:num>
  <w:num w:numId="10">
    <w:abstractNumId w:val="23"/>
  </w:num>
  <w:num w:numId="11">
    <w:abstractNumId w:val="18"/>
  </w:num>
  <w:num w:numId="12">
    <w:abstractNumId w:val="25"/>
  </w:num>
  <w:num w:numId="13">
    <w:abstractNumId w:val="56"/>
  </w:num>
  <w:num w:numId="14">
    <w:abstractNumId w:val="62"/>
  </w:num>
  <w:num w:numId="15">
    <w:abstractNumId w:val="39"/>
  </w:num>
  <w:num w:numId="16">
    <w:abstractNumId w:val="64"/>
  </w:num>
  <w:num w:numId="17">
    <w:abstractNumId w:val="8"/>
  </w:num>
  <w:num w:numId="18">
    <w:abstractNumId w:val="10"/>
  </w:num>
  <w:num w:numId="19">
    <w:abstractNumId w:val="60"/>
  </w:num>
  <w:num w:numId="20">
    <w:abstractNumId w:val="14"/>
  </w:num>
  <w:num w:numId="21">
    <w:abstractNumId w:val="19"/>
  </w:num>
  <w:num w:numId="22">
    <w:abstractNumId w:val="6"/>
  </w:num>
  <w:num w:numId="23">
    <w:abstractNumId w:val="13"/>
  </w:num>
  <w:num w:numId="24">
    <w:abstractNumId w:val="17"/>
  </w:num>
  <w:num w:numId="25">
    <w:abstractNumId w:val="11"/>
  </w:num>
  <w:num w:numId="26">
    <w:abstractNumId w:val="12"/>
  </w:num>
  <w:num w:numId="27">
    <w:abstractNumId w:val="24"/>
  </w:num>
  <w:num w:numId="28">
    <w:abstractNumId w:val="29"/>
  </w:num>
  <w:num w:numId="29">
    <w:abstractNumId w:val="38"/>
  </w:num>
  <w:num w:numId="30">
    <w:abstractNumId w:val="70"/>
  </w:num>
  <w:num w:numId="31">
    <w:abstractNumId w:val="59"/>
  </w:num>
  <w:num w:numId="32">
    <w:abstractNumId w:val="49"/>
  </w:num>
  <w:num w:numId="33">
    <w:abstractNumId w:val="75"/>
  </w:num>
  <w:num w:numId="34">
    <w:abstractNumId w:val="76"/>
  </w:num>
  <w:num w:numId="35">
    <w:abstractNumId w:val="68"/>
  </w:num>
  <w:num w:numId="36">
    <w:abstractNumId w:val="30"/>
  </w:num>
  <w:num w:numId="37">
    <w:abstractNumId w:val="54"/>
  </w:num>
  <w:num w:numId="38">
    <w:abstractNumId w:val="7"/>
  </w:num>
  <w:num w:numId="39">
    <w:abstractNumId w:val="20"/>
  </w:num>
  <w:num w:numId="40">
    <w:abstractNumId w:val="35"/>
  </w:num>
  <w:num w:numId="41">
    <w:abstractNumId w:val="21"/>
  </w:num>
  <w:num w:numId="42">
    <w:abstractNumId w:val="36"/>
  </w:num>
  <w:num w:numId="43">
    <w:abstractNumId w:val="46"/>
  </w:num>
  <w:num w:numId="44">
    <w:abstractNumId w:val="55"/>
  </w:num>
  <w:num w:numId="45">
    <w:abstractNumId w:val="42"/>
  </w:num>
  <w:num w:numId="46">
    <w:abstractNumId w:val="26"/>
  </w:num>
  <w:num w:numId="47">
    <w:abstractNumId w:val="43"/>
  </w:num>
  <w:num w:numId="4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3"/>
  </w:num>
  <w:num w:numId="51">
    <w:abstractNumId w:val="41"/>
  </w:num>
  <w:num w:numId="52">
    <w:abstractNumId w:val="58"/>
  </w:num>
  <w:num w:numId="53">
    <w:abstractNumId w:val="77"/>
  </w:num>
  <w:num w:numId="54">
    <w:abstractNumId w:val="33"/>
  </w:num>
  <w:num w:numId="55">
    <w:abstractNumId w:val="74"/>
  </w:num>
  <w:num w:numId="56">
    <w:abstractNumId w:val="40"/>
  </w:num>
  <w:num w:numId="57">
    <w:abstractNumId w:val="31"/>
  </w:num>
  <w:num w:numId="58">
    <w:abstractNumId w:val="45"/>
  </w:num>
  <w:num w:numId="59">
    <w:abstractNumId w:val="57"/>
  </w:num>
  <w:num w:numId="60">
    <w:abstractNumId w:val="73"/>
  </w:num>
  <w:num w:numId="61">
    <w:abstractNumId w:val="71"/>
  </w:num>
  <w:num w:numId="62">
    <w:abstractNumId w:val="50"/>
  </w:num>
  <w:num w:numId="63">
    <w:abstractNumId w:val="47"/>
  </w:num>
  <w:num w:numId="64">
    <w:abstractNumId w:val="67"/>
  </w:num>
  <w:num w:numId="65">
    <w:abstractNumId w:val="32"/>
  </w:num>
  <w:num w:numId="66">
    <w:abstractNumId w:val="72"/>
  </w:num>
  <w:num w:numId="67">
    <w:abstractNumId w:val="51"/>
  </w:num>
  <w:num w:numId="68">
    <w:abstractNumId w:val="34"/>
  </w:num>
  <w:num w:numId="69">
    <w:abstractNumId w:val="27"/>
  </w:num>
  <w:num w:numId="70">
    <w:abstractNumId w:val="65"/>
  </w:num>
  <w:num w:numId="71">
    <w:abstractNumId w:val="28"/>
  </w:num>
  <w:num w:numId="72">
    <w:abstractNumId w:val="63"/>
  </w:num>
  <w:num w:numId="73">
    <w:abstractNumId w:val="44"/>
  </w:num>
  <w:num w:numId="74">
    <w:abstractNumId w:val="69"/>
  </w:num>
  <w:num w:numId="75">
    <w:abstractNumId w:val="5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F6B"/>
    <w:rsid w:val="00005EE8"/>
    <w:rsid w:val="00012BC0"/>
    <w:rsid w:val="00013629"/>
    <w:rsid w:val="00013AF0"/>
    <w:rsid w:val="000175AB"/>
    <w:rsid w:val="00025522"/>
    <w:rsid w:val="000305FE"/>
    <w:rsid w:val="00030B6C"/>
    <w:rsid w:val="00035092"/>
    <w:rsid w:val="00037A10"/>
    <w:rsid w:val="000603ED"/>
    <w:rsid w:val="000658C7"/>
    <w:rsid w:val="000662D2"/>
    <w:rsid w:val="0008090D"/>
    <w:rsid w:val="00085CDF"/>
    <w:rsid w:val="00094A2A"/>
    <w:rsid w:val="000A22BF"/>
    <w:rsid w:val="000A5E4D"/>
    <w:rsid w:val="000A62B3"/>
    <w:rsid w:val="000C2000"/>
    <w:rsid w:val="000C2B8A"/>
    <w:rsid w:val="000C7922"/>
    <w:rsid w:val="000D2F21"/>
    <w:rsid w:val="000D31C8"/>
    <w:rsid w:val="000D6088"/>
    <w:rsid w:val="000E02E9"/>
    <w:rsid w:val="001003D3"/>
    <w:rsid w:val="00100468"/>
    <w:rsid w:val="00103AF8"/>
    <w:rsid w:val="00111051"/>
    <w:rsid w:val="001220A7"/>
    <w:rsid w:val="00124BE6"/>
    <w:rsid w:val="00141E12"/>
    <w:rsid w:val="00142AB2"/>
    <w:rsid w:val="00143891"/>
    <w:rsid w:val="0014518F"/>
    <w:rsid w:val="00152166"/>
    <w:rsid w:val="00155DA9"/>
    <w:rsid w:val="00156D24"/>
    <w:rsid w:val="00161F4A"/>
    <w:rsid w:val="00164895"/>
    <w:rsid w:val="001676CC"/>
    <w:rsid w:val="00180088"/>
    <w:rsid w:val="001822AB"/>
    <w:rsid w:val="0018459B"/>
    <w:rsid w:val="001847F5"/>
    <w:rsid w:val="00192047"/>
    <w:rsid w:val="001942FC"/>
    <w:rsid w:val="00197109"/>
    <w:rsid w:val="001A1AFB"/>
    <w:rsid w:val="001A6E0C"/>
    <w:rsid w:val="001A7C47"/>
    <w:rsid w:val="001B0F63"/>
    <w:rsid w:val="001B353A"/>
    <w:rsid w:val="001C45CB"/>
    <w:rsid w:val="001D377A"/>
    <w:rsid w:val="001E5B94"/>
    <w:rsid w:val="001F3961"/>
    <w:rsid w:val="001F4439"/>
    <w:rsid w:val="002046A2"/>
    <w:rsid w:val="002073F4"/>
    <w:rsid w:val="0021351D"/>
    <w:rsid w:val="00213955"/>
    <w:rsid w:val="00216227"/>
    <w:rsid w:val="002337C9"/>
    <w:rsid w:val="002356AC"/>
    <w:rsid w:val="00240216"/>
    <w:rsid w:val="002411A5"/>
    <w:rsid w:val="00241DF2"/>
    <w:rsid w:val="00254204"/>
    <w:rsid w:val="00257204"/>
    <w:rsid w:val="00262B36"/>
    <w:rsid w:val="00265702"/>
    <w:rsid w:val="0026769C"/>
    <w:rsid w:val="00267D43"/>
    <w:rsid w:val="00270964"/>
    <w:rsid w:val="002B092D"/>
    <w:rsid w:val="002B176F"/>
    <w:rsid w:val="002B36CF"/>
    <w:rsid w:val="002B7694"/>
    <w:rsid w:val="002C43A8"/>
    <w:rsid w:val="002C49A4"/>
    <w:rsid w:val="002C6287"/>
    <w:rsid w:val="002E18FE"/>
    <w:rsid w:val="002E1E46"/>
    <w:rsid w:val="002F094A"/>
    <w:rsid w:val="002F09DB"/>
    <w:rsid w:val="002F171B"/>
    <w:rsid w:val="002F7DBC"/>
    <w:rsid w:val="00312429"/>
    <w:rsid w:val="003130CE"/>
    <w:rsid w:val="00325A57"/>
    <w:rsid w:val="00325F12"/>
    <w:rsid w:val="00342A88"/>
    <w:rsid w:val="00342F6C"/>
    <w:rsid w:val="003524C6"/>
    <w:rsid w:val="00367715"/>
    <w:rsid w:val="00370F90"/>
    <w:rsid w:val="003756AB"/>
    <w:rsid w:val="00376777"/>
    <w:rsid w:val="00382D7A"/>
    <w:rsid w:val="00395F39"/>
    <w:rsid w:val="00397293"/>
    <w:rsid w:val="003A1820"/>
    <w:rsid w:val="003A76EE"/>
    <w:rsid w:val="003B0483"/>
    <w:rsid w:val="003B351C"/>
    <w:rsid w:val="003C78A5"/>
    <w:rsid w:val="003D0AE2"/>
    <w:rsid w:val="003D43A3"/>
    <w:rsid w:val="003D5910"/>
    <w:rsid w:val="003E2088"/>
    <w:rsid w:val="003E418B"/>
    <w:rsid w:val="003F1285"/>
    <w:rsid w:val="003F48EC"/>
    <w:rsid w:val="003F7AD2"/>
    <w:rsid w:val="004177D9"/>
    <w:rsid w:val="004238E6"/>
    <w:rsid w:val="00425C15"/>
    <w:rsid w:val="00426C61"/>
    <w:rsid w:val="0044482C"/>
    <w:rsid w:val="004453B0"/>
    <w:rsid w:val="004467A6"/>
    <w:rsid w:val="00450BB7"/>
    <w:rsid w:val="00464412"/>
    <w:rsid w:val="00465E0D"/>
    <w:rsid w:val="00470865"/>
    <w:rsid w:val="00472B80"/>
    <w:rsid w:val="00476F4E"/>
    <w:rsid w:val="00480902"/>
    <w:rsid w:val="00482B40"/>
    <w:rsid w:val="00487687"/>
    <w:rsid w:val="00490FBD"/>
    <w:rsid w:val="00493560"/>
    <w:rsid w:val="004A1A0D"/>
    <w:rsid w:val="004A231C"/>
    <w:rsid w:val="004B7635"/>
    <w:rsid w:val="004C07CE"/>
    <w:rsid w:val="004C2D59"/>
    <w:rsid w:val="004C5FD8"/>
    <w:rsid w:val="004C64F0"/>
    <w:rsid w:val="004C7626"/>
    <w:rsid w:val="004C7E69"/>
    <w:rsid w:val="004D6D5C"/>
    <w:rsid w:val="004E38D9"/>
    <w:rsid w:val="004E7114"/>
    <w:rsid w:val="004F4671"/>
    <w:rsid w:val="004F5F45"/>
    <w:rsid w:val="00507F2E"/>
    <w:rsid w:val="00511078"/>
    <w:rsid w:val="00521011"/>
    <w:rsid w:val="00521CD4"/>
    <w:rsid w:val="00522881"/>
    <w:rsid w:val="005310B2"/>
    <w:rsid w:val="00531C79"/>
    <w:rsid w:val="005327A7"/>
    <w:rsid w:val="00544F44"/>
    <w:rsid w:val="00547256"/>
    <w:rsid w:val="005510B6"/>
    <w:rsid w:val="0055163F"/>
    <w:rsid w:val="005543C8"/>
    <w:rsid w:val="00560CA7"/>
    <w:rsid w:val="00573351"/>
    <w:rsid w:val="00582A3B"/>
    <w:rsid w:val="0059216E"/>
    <w:rsid w:val="00593389"/>
    <w:rsid w:val="00597D8B"/>
    <w:rsid w:val="005A67A3"/>
    <w:rsid w:val="005B7DB7"/>
    <w:rsid w:val="005C35E9"/>
    <w:rsid w:val="005C4EC5"/>
    <w:rsid w:val="005C4FDB"/>
    <w:rsid w:val="005C5943"/>
    <w:rsid w:val="005D6E8D"/>
    <w:rsid w:val="005E09BF"/>
    <w:rsid w:val="005E210F"/>
    <w:rsid w:val="005E5FF2"/>
    <w:rsid w:val="005F5642"/>
    <w:rsid w:val="005F6257"/>
    <w:rsid w:val="00613806"/>
    <w:rsid w:val="00616FD3"/>
    <w:rsid w:val="00624934"/>
    <w:rsid w:val="0063198B"/>
    <w:rsid w:val="006331B4"/>
    <w:rsid w:val="0063349E"/>
    <w:rsid w:val="00633E03"/>
    <w:rsid w:val="006502E2"/>
    <w:rsid w:val="0065629B"/>
    <w:rsid w:val="00663DFA"/>
    <w:rsid w:val="00664144"/>
    <w:rsid w:val="00665D2F"/>
    <w:rsid w:val="00681949"/>
    <w:rsid w:val="00684575"/>
    <w:rsid w:val="0069509C"/>
    <w:rsid w:val="00696D0C"/>
    <w:rsid w:val="006A540E"/>
    <w:rsid w:val="006B1000"/>
    <w:rsid w:val="006B5515"/>
    <w:rsid w:val="006B6ECC"/>
    <w:rsid w:val="006C13E5"/>
    <w:rsid w:val="006C384B"/>
    <w:rsid w:val="006C420E"/>
    <w:rsid w:val="006C6713"/>
    <w:rsid w:val="006D2E00"/>
    <w:rsid w:val="006D5F57"/>
    <w:rsid w:val="006E0560"/>
    <w:rsid w:val="006E260E"/>
    <w:rsid w:val="006E299C"/>
    <w:rsid w:val="006F076D"/>
    <w:rsid w:val="006F6AB5"/>
    <w:rsid w:val="006F7C97"/>
    <w:rsid w:val="007007F3"/>
    <w:rsid w:val="00700860"/>
    <w:rsid w:val="00700A53"/>
    <w:rsid w:val="0070376D"/>
    <w:rsid w:val="00705A08"/>
    <w:rsid w:val="00712DC3"/>
    <w:rsid w:val="00714D2E"/>
    <w:rsid w:val="007158DA"/>
    <w:rsid w:val="00716D0F"/>
    <w:rsid w:val="007267DF"/>
    <w:rsid w:val="007274FE"/>
    <w:rsid w:val="00730B04"/>
    <w:rsid w:val="00733E14"/>
    <w:rsid w:val="007370B7"/>
    <w:rsid w:val="00751848"/>
    <w:rsid w:val="00753932"/>
    <w:rsid w:val="007575E7"/>
    <w:rsid w:val="00761774"/>
    <w:rsid w:val="00761823"/>
    <w:rsid w:val="0076522E"/>
    <w:rsid w:val="0077181F"/>
    <w:rsid w:val="00772BB4"/>
    <w:rsid w:val="00775C2E"/>
    <w:rsid w:val="007971F5"/>
    <w:rsid w:val="007C10A5"/>
    <w:rsid w:val="007D40C4"/>
    <w:rsid w:val="007E1D5A"/>
    <w:rsid w:val="007E3927"/>
    <w:rsid w:val="007E790B"/>
    <w:rsid w:val="007F4A24"/>
    <w:rsid w:val="007F552F"/>
    <w:rsid w:val="00800797"/>
    <w:rsid w:val="008052E2"/>
    <w:rsid w:val="00806951"/>
    <w:rsid w:val="008074C9"/>
    <w:rsid w:val="00810AE1"/>
    <w:rsid w:val="00812A60"/>
    <w:rsid w:val="00821777"/>
    <w:rsid w:val="00830210"/>
    <w:rsid w:val="0083570C"/>
    <w:rsid w:val="00847928"/>
    <w:rsid w:val="00850268"/>
    <w:rsid w:val="00851583"/>
    <w:rsid w:val="008550F8"/>
    <w:rsid w:val="00861904"/>
    <w:rsid w:val="00863878"/>
    <w:rsid w:val="008714EB"/>
    <w:rsid w:val="00875C3C"/>
    <w:rsid w:val="008956FD"/>
    <w:rsid w:val="008A6F8E"/>
    <w:rsid w:val="008B1389"/>
    <w:rsid w:val="008B6168"/>
    <w:rsid w:val="008D64E2"/>
    <w:rsid w:val="008D79E3"/>
    <w:rsid w:val="008E1DC0"/>
    <w:rsid w:val="008E358E"/>
    <w:rsid w:val="008F2068"/>
    <w:rsid w:val="008F340F"/>
    <w:rsid w:val="008F67D4"/>
    <w:rsid w:val="00902829"/>
    <w:rsid w:val="0090413C"/>
    <w:rsid w:val="00905600"/>
    <w:rsid w:val="009066E6"/>
    <w:rsid w:val="0090758F"/>
    <w:rsid w:val="00911F8E"/>
    <w:rsid w:val="0091218A"/>
    <w:rsid w:val="00921C5F"/>
    <w:rsid w:val="009275A5"/>
    <w:rsid w:val="009344D6"/>
    <w:rsid w:val="00937708"/>
    <w:rsid w:val="00942A85"/>
    <w:rsid w:val="00942B61"/>
    <w:rsid w:val="00944519"/>
    <w:rsid w:val="0094743C"/>
    <w:rsid w:val="00947B4B"/>
    <w:rsid w:val="00950E31"/>
    <w:rsid w:val="00953441"/>
    <w:rsid w:val="00955101"/>
    <w:rsid w:val="009622F7"/>
    <w:rsid w:val="00962F97"/>
    <w:rsid w:val="00973399"/>
    <w:rsid w:val="00983931"/>
    <w:rsid w:val="00990B05"/>
    <w:rsid w:val="00991CF4"/>
    <w:rsid w:val="009921FE"/>
    <w:rsid w:val="00996010"/>
    <w:rsid w:val="009A0E1D"/>
    <w:rsid w:val="009A15E3"/>
    <w:rsid w:val="009A3BE0"/>
    <w:rsid w:val="009A4908"/>
    <w:rsid w:val="009A6296"/>
    <w:rsid w:val="009A6BDE"/>
    <w:rsid w:val="009B6ADE"/>
    <w:rsid w:val="009D684A"/>
    <w:rsid w:val="009D757C"/>
    <w:rsid w:val="009E29F9"/>
    <w:rsid w:val="009E6004"/>
    <w:rsid w:val="009E6F94"/>
    <w:rsid w:val="00A04782"/>
    <w:rsid w:val="00A1080C"/>
    <w:rsid w:val="00A22CC1"/>
    <w:rsid w:val="00A23022"/>
    <w:rsid w:val="00A26BF9"/>
    <w:rsid w:val="00A27633"/>
    <w:rsid w:val="00A351CA"/>
    <w:rsid w:val="00A3703B"/>
    <w:rsid w:val="00A40A43"/>
    <w:rsid w:val="00A426CA"/>
    <w:rsid w:val="00A47FAE"/>
    <w:rsid w:val="00A57C9C"/>
    <w:rsid w:val="00A675E3"/>
    <w:rsid w:val="00A73252"/>
    <w:rsid w:val="00A74E26"/>
    <w:rsid w:val="00A82D35"/>
    <w:rsid w:val="00A836C0"/>
    <w:rsid w:val="00A86AFD"/>
    <w:rsid w:val="00A94BE7"/>
    <w:rsid w:val="00AA6F56"/>
    <w:rsid w:val="00AC2468"/>
    <w:rsid w:val="00AC36A6"/>
    <w:rsid w:val="00AC61DC"/>
    <w:rsid w:val="00AD0DE7"/>
    <w:rsid w:val="00AE3778"/>
    <w:rsid w:val="00AE3FAE"/>
    <w:rsid w:val="00AE7244"/>
    <w:rsid w:val="00AF1659"/>
    <w:rsid w:val="00B07214"/>
    <w:rsid w:val="00B17551"/>
    <w:rsid w:val="00B25EF4"/>
    <w:rsid w:val="00B26188"/>
    <w:rsid w:val="00B3098D"/>
    <w:rsid w:val="00B3666B"/>
    <w:rsid w:val="00B401C3"/>
    <w:rsid w:val="00B427D2"/>
    <w:rsid w:val="00B445F8"/>
    <w:rsid w:val="00B468C9"/>
    <w:rsid w:val="00B5112D"/>
    <w:rsid w:val="00B5285D"/>
    <w:rsid w:val="00B53EB5"/>
    <w:rsid w:val="00B60897"/>
    <w:rsid w:val="00B64EDD"/>
    <w:rsid w:val="00B65572"/>
    <w:rsid w:val="00B66C40"/>
    <w:rsid w:val="00B7089F"/>
    <w:rsid w:val="00B751FA"/>
    <w:rsid w:val="00B75315"/>
    <w:rsid w:val="00B84A2A"/>
    <w:rsid w:val="00B86FA6"/>
    <w:rsid w:val="00B91574"/>
    <w:rsid w:val="00B92985"/>
    <w:rsid w:val="00B94C1B"/>
    <w:rsid w:val="00B95572"/>
    <w:rsid w:val="00B971EC"/>
    <w:rsid w:val="00BA21DC"/>
    <w:rsid w:val="00BA303D"/>
    <w:rsid w:val="00BA587C"/>
    <w:rsid w:val="00BA658F"/>
    <w:rsid w:val="00BB1286"/>
    <w:rsid w:val="00BB789A"/>
    <w:rsid w:val="00BD3A0C"/>
    <w:rsid w:val="00BE17DC"/>
    <w:rsid w:val="00BE74C6"/>
    <w:rsid w:val="00BF0244"/>
    <w:rsid w:val="00C3689E"/>
    <w:rsid w:val="00C40634"/>
    <w:rsid w:val="00C41395"/>
    <w:rsid w:val="00C51150"/>
    <w:rsid w:val="00C527FA"/>
    <w:rsid w:val="00C53A32"/>
    <w:rsid w:val="00C61286"/>
    <w:rsid w:val="00C620D0"/>
    <w:rsid w:val="00C63480"/>
    <w:rsid w:val="00C63769"/>
    <w:rsid w:val="00C64108"/>
    <w:rsid w:val="00C720FF"/>
    <w:rsid w:val="00C822F3"/>
    <w:rsid w:val="00C8683E"/>
    <w:rsid w:val="00C9279F"/>
    <w:rsid w:val="00C92D36"/>
    <w:rsid w:val="00CA6A34"/>
    <w:rsid w:val="00CB0DDA"/>
    <w:rsid w:val="00CB2972"/>
    <w:rsid w:val="00CB73DF"/>
    <w:rsid w:val="00CC07B6"/>
    <w:rsid w:val="00CC170E"/>
    <w:rsid w:val="00CC7D07"/>
    <w:rsid w:val="00CE39D4"/>
    <w:rsid w:val="00CE4D03"/>
    <w:rsid w:val="00CF2FFC"/>
    <w:rsid w:val="00CF317C"/>
    <w:rsid w:val="00CF34A4"/>
    <w:rsid w:val="00D03C9D"/>
    <w:rsid w:val="00D068AF"/>
    <w:rsid w:val="00D1105E"/>
    <w:rsid w:val="00D14A6C"/>
    <w:rsid w:val="00D154CB"/>
    <w:rsid w:val="00D3123B"/>
    <w:rsid w:val="00D32206"/>
    <w:rsid w:val="00D355E2"/>
    <w:rsid w:val="00D3722B"/>
    <w:rsid w:val="00D437ED"/>
    <w:rsid w:val="00D62271"/>
    <w:rsid w:val="00D628DE"/>
    <w:rsid w:val="00D63E55"/>
    <w:rsid w:val="00DA17A6"/>
    <w:rsid w:val="00DA1BCE"/>
    <w:rsid w:val="00DA602E"/>
    <w:rsid w:val="00DA7846"/>
    <w:rsid w:val="00DB2E73"/>
    <w:rsid w:val="00DB5F13"/>
    <w:rsid w:val="00DB7821"/>
    <w:rsid w:val="00DC08EF"/>
    <w:rsid w:val="00DC3CE2"/>
    <w:rsid w:val="00DC4AB4"/>
    <w:rsid w:val="00DD3195"/>
    <w:rsid w:val="00DE4F70"/>
    <w:rsid w:val="00DE62C0"/>
    <w:rsid w:val="00DF64D1"/>
    <w:rsid w:val="00DF79D0"/>
    <w:rsid w:val="00DF7B48"/>
    <w:rsid w:val="00E05C1D"/>
    <w:rsid w:val="00E06812"/>
    <w:rsid w:val="00E27A0F"/>
    <w:rsid w:val="00E30254"/>
    <w:rsid w:val="00E433E1"/>
    <w:rsid w:val="00E52B88"/>
    <w:rsid w:val="00E54563"/>
    <w:rsid w:val="00E561FA"/>
    <w:rsid w:val="00E57537"/>
    <w:rsid w:val="00E62BE5"/>
    <w:rsid w:val="00E6360B"/>
    <w:rsid w:val="00E67A79"/>
    <w:rsid w:val="00E72219"/>
    <w:rsid w:val="00E73731"/>
    <w:rsid w:val="00E73924"/>
    <w:rsid w:val="00E74FBF"/>
    <w:rsid w:val="00E81CAB"/>
    <w:rsid w:val="00E917C3"/>
    <w:rsid w:val="00E927E2"/>
    <w:rsid w:val="00E966E6"/>
    <w:rsid w:val="00EA1F0D"/>
    <w:rsid w:val="00EA1F3D"/>
    <w:rsid w:val="00EB5C81"/>
    <w:rsid w:val="00EC2772"/>
    <w:rsid w:val="00EE524A"/>
    <w:rsid w:val="00EE624A"/>
    <w:rsid w:val="00EE62C7"/>
    <w:rsid w:val="00EF1125"/>
    <w:rsid w:val="00EF28FD"/>
    <w:rsid w:val="00F01244"/>
    <w:rsid w:val="00F027E2"/>
    <w:rsid w:val="00F13F6C"/>
    <w:rsid w:val="00F178FF"/>
    <w:rsid w:val="00F245C8"/>
    <w:rsid w:val="00F2505C"/>
    <w:rsid w:val="00F35920"/>
    <w:rsid w:val="00F41E29"/>
    <w:rsid w:val="00F4257B"/>
    <w:rsid w:val="00F45B59"/>
    <w:rsid w:val="00F518F4"/>
    <w:rsid w:val="00F5451D"/>
    <w:rsid w:val="00F54DAE"/>
    <w:rsid w:val="00F54FB5"/>
    <w:rsid w:val="00F57D10"/>
    <w:rsid w:val="00F60F6B"/>
    <w:rsid w:val="00F6376A"/>
    <w:rsid w:val="00F70718"/>
    <w:rsid w:val="00F8442B"/>
    <w:rsid w:val="00F900D3"/>
    <w:rsid w:val="00F941EB"/>
    <w:rsid w:val="00FB14C0"/>
    <w:rsid w:val="00FC52ED"/>
    <w:rsid w:val="00FD0275"/>
    <w:rsid w:val="00FD5CDC"/>
    <w:rsid w:val="00FE73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166"/>
  </w:style>
  <w:style w:type="paragraph" w:styleId="1">
    <w:name w:val="heading 1"/>
    <w:basedOn w:val="a"/>
    <w:next w:val="a"/>
    <w:link w:val="10"/>
    <w:uiPriority w:val="1"/>
    <w:qFormat/>
    <w:rsid w:val="005C4FDB"/>
    <w:pPr>
      <w:keepNext/>
      <w:keepLines/>
      <w:spacing w:before="480" w:after="0"/>
      <w:outlineLvl w:val="0"/>
    </w:pPr>
    <w:rPr>
      <w:rFonts w:ascii="Calibri Light" w:eastAsia="Times New Roman" w:hAnsi="Calibri Light" w:cs="Times New Roman"/>
      <w:color w:val="2E74B5"/>
      <w:sz w:val="32"/>
      <w:szCs w:val="32"/>
      <w:lang w:eastAsia="ru-RU" w:bidi="ru-RU"/>
    </w:rPr>
  </w:style>
  <w:style w:type="paragraph" w:styleId="2">
    <w:name w:val="heading 2"/>
    <w:basedOn w:val="a"/>
    <w:link w:val="20"/>
    <w:uiPriority w:val="1"/>
    <w:qFormat/>
    <w:rsid w:val="005C4FDB"/>
    <w:pPr>
      <w:widowControl w:val="0"/>
      <w:autoSpaceDE w:val="0"/>
      <w:autoSpaceDN w:val="0"/>
      <w:spacing w:after="0" w:line="240" w:lineRule="auto"/>
      <w:ind w:left="1670"/>
      <w:outlineLvl w:val="1"/>
    </w:pPr>
    <w:rPr>
      <w:rFonts w:ascii="Times New Roman" w:eastAsia="Times New Roman" w:hAnsi="Times New Roman" w:cs="Times New Roman"/>
      <w:b/>
      <w:bCs/>
      <w:sz w:val="28"/>
      <w:szCs w:val="28"/>
      <w:lang w:eastAsia="ru-RU" w:bidi="ru-RU"/>
    </w:rPr>
  </w:style>
  <w:style w:type="paragraph" w:styleId="3">
    <w:name w:val="heading 3"/>
    <w:basedOn w:val="a"/>
    <w:next w:val="a"/>
    <w:link w:val="30"/>
    <w:uiPriority w:val="1"/>
    <w:semiHidden/>
    <w:unhideWhenUsed/>
    <w:qFormat/>
    <w:rsid w:val="005C4FDB"/>
    <w:pPr>
      <w:keepNext/>
      <w:keepLines/>
      <w:spacing w:before="200" w:after="0"/>
      <w:outlineLvl w:val="2"/>
    </w:pPr>
    <w:rPr>
      <w:rFonts w:ascii="Calibri Light" w:eastAsia="Times New Roman" w:hAnsi="Calibri Light" w:cs="Times New Roman"/>
      <w:color w:val="1F4D78"/>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5C4EC5"/>
    <w:pPr>
      <w:spacing w:after="0" w:line="240" w:lineRule="auto"/>
    </w:pPr>
  </w:style>
  <w:style w:type="paragraph" w:styleId="a5">
    <w:name w:val="Body Text"/>
    <w:basedOn w:val="a"/>
    <w:link w:val="a6"/>
    <w:uiPriority w:val="1"/>
    <w:unhideWhenUsed/>
    <w:qFormat/>
    <w:rsid w:val="00F900D3"/>
    <w:pPr>
      <w:spacing w:after="120"/>
    </w:pPr>
  </w:style>
  <w:style w:type="character" w:customStyle="1" w:styleId="a6">
    <w:name w:val="Основной текст Знак"/>
    <w:basedOn w:val="a0"/>
    <w:link w:val="a5"/>
    <w:uiPriority w:val="1"/>
    <w:rsid w:val="00F900D3"/>
  </w:style>
  <w:style w:type="paragraph" w:styleId="a7">
    <w:name w:val="header"/>
    <w:basedOn w:val="a"/>
    <w:link w:val="a8"/>
    <w:uiPriority w:val="99"/>
    <w:unhideWhenUsed/>
    <w:rsid w:val="00F900D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900D3"/>
  </w:style>
  <w:style w:type="paragraph" w:styleId="a9">
    <w:name w:val="footer"/>
    <w:basedOn w:val="a"/>
    <w:link w:val="aa"/>
    <w:uiPriority w:val="99"/>
    <w:unhideWhenUsed/>
    <w:rsid w:val="00F900D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900D3"/>
  </w:style>
  <w:style w:type="paragraph" w:styleId="ab">
    <w:name w:val="List Paragraph"/>
    <w:basedOn w:val="a"/>
    <w:link w:val="ac"/>
    <w:uiPriority w:val="1"/>
    <w:qFormat/>
    <w:rsid w:val="004453B0"/>
    <w:pPr>
      <w:ind w:left="720"/>
      <w:contextualSpacing/>
    </w:pPr>
  </w:style>
  <w:style w:type="table" w:styleId="ad">
    <w:name w:val="Table Grid"/>
    <w:basedOn w:val="a1"/>
    <w:uiPriority w:val="59"/>
    <w:rsid w:val="00F13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90F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1"/>
    <w:rsid w:val="005C4FDB"/>
    <w:rPr>
      <w:rFonts w:ascii="Calibri Light" w:eastAsia="Times New Roman" w:hAnsi="Calibri Light" w:cs="Times New Roman"/>
      <w:color w:val="2E74B5"/>
      <w:sz w:val="32"/>
      <w:szCs w:val="32"/>
      <w:lang w:eastAsia="ru-RU" w:bidi="ru-RU"/>
    </w:rPr>
  </w:style>
  <w:style w:type="character" w:customStyle="1" w:styleId="20">
    <w:name w:val="Заголовок 2 Знак"/>
    <w:basedOn w:val="a0"/>
    <w:link w:val="2"/>
    <w:uiPriority w:val="1"/>
    <w:rsid w:val="005C4FDB"/>
    <w:rPr>
      <w:rFonts w:ascii="Times New Roman" w:eastAsia="Times New Roman" w:hAnsi="Times New Roman" w:cs="Times New Roman"/>
      <w:b/>
      <w:bCs/>
      <w:sz w:val="28"/>
      <w:szCs w:val="28"/>
      <w:lang w:eastAsia="ru-RU" w:bidi="ru-RU"/>
    </w:rPr>
  </w:style>
  <w:style w:type="character" w:customStyle="1" w:styleId="30">
    <w:name w:val="Заголовок 3 Знак"/>
    <w:basedOn w:val="a0"/>
    <w:link w:val="3"/>
    <w:uiPriority w:val="1"/>
    <w:semiHidden/>
    <w:rsid w:val="005C4FDB"/>
    <w:rPr>
      <w:rFonts w:ascii="Calibri Light" w:eastAsia="Times New Roman" w:hAnsi="Calibri Light" w:cs="Times New Roman"/>
      <w:color w:val="1F4D78"/>
      <w:sz w:val="24"/>
      <w:szCs w:val="24"/>
      <w:lang w:eastAsia="ru-RU" w:bidi="ru-RU"/>
    </w:rPr>
  </w:style>
  <w:style w:type="numbering" w:customStyle="1" w:styleId="11">
    <w:name w:val="Нет списка1"/>
    <w:next w:val="a2"/>
    <w:uiPriority w:val="99"/>
    <w:semiHidden/>
    <w:unhideWhenUsed/>
    <w:rsid w:val="005C4FDB"/>
  </w:style>
  <w:style w:type="numbering" w:customStyle="1" w:styleId="110">
    <w:name w:val="Нет списка11"/>
    <w:next w:val="a2"/>
    <w:uiPriority w:val="99"/>
    <w:semiHidden/>
    <w:unhideWhenUsed/>
    <w:rsid w:val="005C4FDB"/>
  </w:style>
  <w:style w:type="paragraph" w:customStyle="1" w:styleId="c3">
    <w:name w:val="c3"/>
    <w:basedOn w:val="a"/>
    <w:rsid w:val="005C4F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C4FDB"/>
  </w:style>
  <w:style w:type="paragraph" w:customStyle="1" w:styleId="c0">
    <w:name w:val="c0"/>
    <w:basedOn w:val="a"/>
    <w:rsid w:val="005C4F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C4FDB"/>
  </w:style>
  <w:style w:type="paragraph" w:customStyle="1" w:styleId="c11">
    <w:name w:val="c11"/>
    <w:basedOn w:val="a"/>
    <w:rsid w:val="005C4F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7">
    <w:name w:val="c87"/>
    <w:basedOn w:val="a0"/>
    <w:rsid w:val="005C4FDB"/>
  </w:style>
  <w:style w:type="paragraph" w:customStyle="1" w:styleId="c51">
    <w:name w:val="c51"/>
    <w:basedOn w:val="a"/>
    <w:rsid w:val="005C4F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5C4FDB"/>
  </w:style>
  <w:style w:type="character" w:customStyle="1" w:styleId="c62">
    <w:name w:val="c62"/>
    <w:basedOn w:val="a0"/>
    <w:rsid w:val="005C4FDB"/>
  </w:style>
  <w:style w:type="character" w:customStyle="1" w:styleId="c30">
    <w:name w:val="c30"/>
    <w:basedOn w:val="a0"/>
    <w:rsid w:val="005C4FDB"/>
  </w:style>
  <w:style w:type="character" w:styleId="ae">
    <w:name w:val="Hyperlink"/>
    <w:basedOn w:val="a0"/>
    <w:uiPriority w:val="99"/>
    <w:semiHidden/>
    <w:unhideWhenUsed/>
    <w:rsid w:val="005C4FDB"/>
    <w:rPr>
      <w:color w:val="0000FF"/>
      <w:u w:val="single"/>
    </w:rPr>
  </w:style>
  <w:style w:type="character" w:styleId="af">
    <w:name w:val="FollowedHyperlink"/>
    <w:basedOn w:val="a0"/>
    <w:uiPriority w:val="99"/>
    <w:semiHidden/>
    <w:unhideWhenUsed/>
    <w:rsid w:val="005C4FDB"/>
    <w:rPr>
      <w:color w:val="800080"/>
      <w:u w:val="single"/>
    </w:rPr>
  </w:style>
  <w:style w:type="paragraph" w:customStyle="1" w:styleId="c2">
    <w:name w:val="c2"/>
    <w:basedOn w:val="a"/>
    <w:rsid w:val="005C4F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5C4FDB"/>
  </w:style>
  <w:style w:type="paragraph" w:customStyle="1" w:styleId="c38">
    <w:name w:val="c38"/>
    <w:basedOn w:val="a"/>
    <w:rsid w:val="005C4F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5C4FDB"/>
  </w:style>
  <w:style w:type="character" w:customStyle="1" w:styleId="c6">
    <w:name w:val="c6"/>
    <w:basedOn w:val="a0"/>
    <w:rsid w:val="005C4FDB"/>
  </w:style>
  <w:style w:type="character" w:customStyle="1" w:styleId="c61">
    <w:name w:val="c61"/>
    <w:basedOn w:val="a0"/>
    <w:rsid w:val="005C4FDB"/>
  </w:style>
  <w:style w:type="character" w:customStyle="1" w:styleId="c111">
    <w:name w:val="c111"/>
    <w:basedOn w:val="a0"/>
    <w:rsid w:val="005C4FDB"/>
  </w:style>
  <w:style w:type="character" w:customStyle="1" w:styleId="c79">
    <w:name w:val="c79"/>
    <w:basedOn w:val="a0"/>
    <w:rsid w:val="005C4FDB"/>
  </w:style>
  <w:style w:type="character" w:customStyle="1" w:styleId="c78">
    <w:name w:val="c78"/>
    <w:basedOn w:val="a0"/>
    <w:rsid w:val="005C4FDB"/>
  </w:style>
  <w:style w:type="character" w:customStyle="1" w:styleId="c75">
    <w:name w:val="c75"/>
    <w:basedOn w:val="a0"/>
    <w:rsid w:val="005C4FDB"/>
  </w:style>
  <w:style w:type="paragraph" w:customStyle="1" w:styleId="c16">
    <w:name w:val="c16"/>
    <w:basedOn w:val="a"/>
    <w:rsid w:val="005C4FD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d"/>
    <w:uiPriority w:val="59"/>
    <w:rsid w:val="005C4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5C4F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Заголовок 11"/>
    <w:basedOn w:val="a"/>
    <w:next w:val="a"/>
    <w:uiPriority w:val="1"/>
    <w:qFormat/>
    <w:rsid w:val="005C4FDB"/>
    <w:pPr>
      <w:keepNext/>
      <w:keepLines/>
      <w:widowControl w:val="0"/>
      <w:autoSpaceDE w:val="0"/>
      <w:autoSpaceDN w:val="0"/>
      <w:spacing w:before="240" w:after="0" w:line="240" w:lineRule="auto"/>
      <w:outlineLvl w:val="0"/>
    </w:pPr>
    <w:rPr>
      <w:rFonts w:ascii="Calibri Light" w:eastAsia="Times New Roman" w:hAnsi="Calibri Light" w:cs="Times New Roman"/>
      <w:color w:val="2E74B5"/>
      <w:sz w:val="32"/>
      <w:szCs w:val="32"/>
      <w:lang w:eastAsia="ru-RU" w:bidi="ru-RU"/>
    </w:rPr>
  </w:style>
  <w:style w:type="paragraph" w:customStyle="1" w:styleId="31">
    <w:name w:val="Заголовок 31"/>
    <w:basedOn w:val="a"/>
    <w:next w:val="a"/>
    <w:uiPriority w:val="1"/>
    <w:unhideWhenUsed/>
    <w:qFormat/>
    <w:rsid w:val="005C4FDB"/>
    <w:pPr>
      <w:keepNext/>
      <w:keepLines/>
      <w:widowControl w:val="0"/>
      <w:autoSpaceDE w:val="0"/>
      <w:autoSpaceDN w:val="0"/>
      <w:spacing w:before="40" w:after="0" w:line="240" w:lineRule="auto"/>
      <w:outlineLvl w:val="2"/>
    </w:pPr>
    <w:rPr>
      <w:rFonts w:ascii="Calibri Light" w:eastAsia="Times New Roman" w:hAnsi="Calibri Light" w:cs="Times New Roman"/>
      <w:color w:val="1F4D78"/>
      <w:sz w:val="24"/>
      <w:szCs w:val="24"/>
      <w:lang w:eastAsia="ru-RU" w:bidi="ru-RU"/>
    </w:rPr>
  </w:style>
  <w:style w:type="numbering" w:customStyle="1" w:styleId="21">
    <w:name w:val="Нет списка2"/>
    <w:next w:val="a2"/>
    <w:uiPriority w:val="99"/>
    <w:semiHidden/>
    <w:unhideWhenUsed/>
    <w:rsid w:val="005C4FDB"/>
  </w:style>
  <w:style w:type="paragraph" w:customStyle="1" w:styleId="TableParagraph">
    <w:name w:val="Table Paragraph"/>
    <w:basedOn w:val="a"/>
    <w:uiPriority w:val="1"/>
    <w:qFormat/>
    <w:rsid w:val="005C4FDB"/>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customStyle="1" w:styleId="c134">
    <w:name w:val="c134"/>
    <w:basedOn w:val="a"/>
    <w:rsid w:val="005C4F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C4FDB"/>
  </w:style>
  <w:style w:type="paragraph" w:customStyle="1" w:styleId="c23">
    <w:name w:val="c23"/>
    <w:basedOn w:val="a"/>
    <w:rsid w:val="005C4F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C4FDB"/>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Balloon Text"/>
    <w:basedOn w:val="a"/>
    <w:link w:val="af1"/>
    <w:uiPriority w:val="99"/>
    <w:semiHidden/>
    <w:unhideWhenUsed/>
    <w:rsid w:val="005C4FDB"/>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f1">
    <w:name w:val="Текст выноски Знак"/>
    <w:basedOn w:val="a0"/>
    <w:link w:val="af0"/>
    <w:uiPriority w:val="99"/>
    <w:semiHidden/>
    <w:rsid w:val="005C4FDB"/>
    <w:rPr>
      <w:rFonts w:ascii="Tahoma" w:eastAsia="Times New Roman" w:hAnsi="Tahoma" w:cs="Tahoma"/>
      <w:sz w:val="16"/>
      <w:szCs w:val="16"/>
      <w:lang w:eastAsia="ru-RU" w:bidi="ru-RU"/>
    </w:rPr>
  </w:style>
  <w:style w:type="character" w:customStyle="1" w:styleId="c19">
    <w:name w:val="c19"/>
    <w:basedOn w:val="a0"/>
    <w:rsid w:val="005C4FDB"/>
  </w:style>
  <w:style w:type="character" w:customStyle="1" w:styleId="310">
    <w:name w:val="Заголовок 3 Знак1"/>
    <w:basedOn w:val="a0"/>
    <w:uiPriority w:val="9"/>
    <w:semiHidden/>
    <w:rsid w:val="005C4FDB"/>
    <w:rPr>
      <w:rFonts w:asciiTheme="majorHAnsi" w:eastAsiaTheme="majorEastAsia" w:hAnsiTheme="majorHAnsi" w:cstheme="majorBidi"/>
      <w:b/>
      <w:bCs/>
      <w:color w:val="4F81BD" w:themeColor="accent1"/>
    </w:rPr>
  </w:style>
  <w:style w:type="character" w:customStyle="1" w:styleId="112">
    <w:name w:val="Заголовок 1 Знак1"/>
    <w:basedOn w:val="a0"/>
    <w:uiPriority w:val="9"/>
    <w:rsid w:val="005C4FDB"/>
    <w:rPr>
      <w:rFonts w:asciiTheme="majorHAnsi" w:eastAsiaTheme="majorEastAsia" w:hAnsiTheme="majorHAnsi" w:cstheme="majorBidi"/>
      <w:b/>
      <w:bCs/>
      <w:color w:val="365F91" w:themeColor="accent1" w:themeShade="BF"/>
      <w:sz w:val="28"/>
      <w:szCs w:val="28"/>
    </w:rPr>
  </w:style>
  <w:style w:type="paragraph" w:customStyle="1" w:styleId="210">
    <w:name w:val="Заголовок 21"/>
    <w:basedOn w:val="a"/>
    <w:uiPriority w:val="1"/>
    <w:qFormat/>
    <w:rsid w:val="00F5451D"/>
    <w:pPr>
      <w:widowControl w:val="0"/>
      <w:autoSpaceDE w:val="0"/>
      <w:autoSpaceDN w:val="0"/>
      <w:spacing w:before="4" w:after="0" w:line="240" w:lineRule="auto"/>
      <w:ind w:left="1390"/>
      <w:jc w:val="both"/>
      <w:outlineLvl w:val="2"/>
    </w:pPr>
    <w:rPr>
      <w:rFonts w:ascii="Times New Roman" w:eastAsia="Times New Roman" w:hAnsi="Times New Roman" w:cs="Times New Roman"/>
      <w:b/>
      <w:bCs/>
      <w:i/>
      <w:sz w:val="24"/>
      <w:szCs w:val="24"/>
    </w:rPr>
  </w:style>
  <w:style w:type="paragraph" w:customStyle="1" w:styleId="22">
    <w:name w:val="Абзац списка2"/>
    <w:basedOn w:val="a"/>
    <w:uiPriority w:val="99"/>
    <w:rsid w:val="00F5451D"/>
    <w:pPr>
      <w:spacing w:after="0" w:line="240" w:lineRule="auto"/>
      <w:ind w:left="720"/>
      <w:contextualSpacing/>
    </w:pPr>
    <w:rPr>
      <w:rFonts w:ascii="Times New Roman" w:eastAsia="Calibri" w:hAnsi="Times New Roman" w:cs="Times New Roman"/>
      <w:color w:val="000000"/>
      <w:sz w:val="24"/>
      <w:szCs w:val="24"/>
      <w:lang w:eastAsia="ru-RU"/>
    </w:rPr>
  </w:style>
  <w:style w:type="character" w:customStyle="1" w:styleId="ac">
    <w:name w:val="Абзац списка Знак"/>
    <w:link w:val="ab"/>
    <w:uiPriority w:val="1"/>
    <w:locked/>
    <w:rsid w:val="00F5451D"/>
  </w:style>
  <w:style w:type="paragraph" w:customStyle="1" w:styleId="32">
    <w:name w:val="Заг 3"/>
    <w:basedOn w:val="a"/>
    <w:link w:val="33"/>
    <w:qFormat/>
    <w:rsid w:val="00F5451D"/>
    <w:pPr>
      <w:keepNext/>
      <w:keepLines/>
      <w:spacing w:after="0" w:line="360" w:lineRule="auto"/>
      <w:jc w:val="both"/>
      <w:outlineLvl w:val="2"/>
    </w:pPr>
    <w:rPr>
      <w:rFonts w:ascii="Times New Roman Полужирный" w:eastAsia="Times New Roman" w:hAnsi="Times New Roman Полужирный" w:cs="Times New Roman"/>
      <w:b/>
      <w:bCs/>
      <w:sz w:val="24"/>
      <w:szCs w:val="24"/>
    </w:rPr>
  </w:style>
  <w:style w:type="character" w:customStyle="1" w:styleId="33">
    <w:name w:val="Заг 3 Знак"/>
    <w:basedOn w:val="a0"/>
    <w:link w:val="32"/>
    <w:rsid w:val="00F5451D"/>
    <w:rPr>
      <w:rFonts w:ascii="Times New Roman Полужирный" w:eastAsia="Times New Roman" w:hAnsi="Times New Roman Полужирный" w:cs="Times New Roman"/>
      <w:b/>
      <w:bCs/>
      <w:sz w:val="24"/>
      <w:szCs w:val="24"/>
    </w:rPr>
  </w:style>
  <w:style w:type="character" w:customStyle="1" w:styleId="a4">
    <w:name w:val="Без интервала Знак"/>
    <w:link w:val="a3"/>
    <w:rsid w:val="004C2D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166"/>
  </w:style>
  <w:style w:type="paragraph" w:styleId="1">
    <w:name w:val="heading 1"/>
    <w:basedOn w:val="a"/>
    <w:next w:val="a"/>
    <w:link w:val="10"/>
    <w:uiPriority w:val="1"/>
    <w:qFormat/>
    <w:rsid w:val="005C4FDB"/>
    <w:pPr>
      <w:keepNext/>
      <w:keepLines/>
      <w:spacing w:before="480" w:after="0"/>
      <w:outlineLvl w:val="0"/>
    </w:pPr>
    <w:rPr>
      <w:rFonts w:ascii="Calibri Light" w:eastAsia="Times New Roman" w:hAnsi="Calibri Light" w:cs="Times New Roman"/>
      <w:color w:val="2E74B5"/>
      <w:sz w:val="32"/>
      <w:szCs w:val="32"/>
      <w:lang w:eastAsia="ru-RU" w:bidi="ru-RU"/>
    </w:rPr>
  </w:style>
  <w:style w:type="paragraph" w:styleId="2">
    <w:name w:val="heading 2"/>
    <w:basedOn w:val="a"/>
    <w:link w:val="20"/>
    <w:uiPriority w:val="1"/>
    <w:qFormat/>
    <w:rsid w:val="005C4FDB"/>
    <w:pPr>
      <w:widowControl w:val="0"/>
      <w:autoSpaceDE w:val="0"/>
      <w:autoSpaceDN w:val="0"/>
      <w:spacing w:after="0" w:line="240" w:lineRule="auto"/>
      <w:ind w:left="1670"/>
      <w:outlineLvl w:val="1"/>
    </w:pPr>
    <w:rPr>
      <w:rFonts w:ascii="Times New Roman" w:eastAsia="Times New Roman" w:hAnsi="Times New Roman" w:cs="Times New Roman"/>
      <w:b/>
      <w:bCs/>
      <w:sz w:val="28"/>
      <w:szCs w:val="28"/>
      <w:lang w:eastAsia="ru-RU" w:bidi="ru-RU"/>
    </w:rPr>
  </w:style>
  <w:style w:type="paragraph" w:styleId="3">
    <w:name w:val="heading 3"/>
    <w:basedOn w:val="a"/>
    <w:next w:val="a"/>
    <w:link w:val="30"/>
    <w:uiPriority w:val="1"/>
    <w:semiHidden/>
    <w:unhideWhenUsed/>
    <w:qFormat/>
    <w:rsid w:val="005C4FDB"/>
    <w:pPr>
      <w:keepNext/>
      <w:keepLines/>
      <w:spacing w:before="200" w:after="0"/>
      <w:outlineLvl w:val="2"/>
    </w:pPr>
    <w:rPr>
      <w:rFonts w:ascii="Calibri Light" w:eastAsia="Times New Roman" w:hAnsi="Calibri Light" w:cs="Times New Roman"/>
      <w:color w:val="1F4D78"/>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5C4EC5"/>
    <w:pPr>
      <w:spacing w:after="0" w:line="240" w:lineRule="auto"/>
    </w:pPr>
  </w:style>
  <w:style w:type="paragraph" w:styleId="a5">
    <w:name w:val="Body Text"/>
    <w:basedOn w:val="a"/>
    <w:link w:val="a6"/>
    <w:uiPriority w:val="1"/>
    <w:unhideWhenUsed/>
    <w:qFormat/>
    <w:rsid w:val="00F900D3"/>
    <w:pPr>
      <w:spacing w:after="120"/>
    </w:pPr>
  </w:style>
  <w:style w:type="character" w:customStyle="1" w:styleId="a6">
    <w:name w:val="Основной текст Знак"/>
    <w:basedOn w:val="a0"/>
    <w:link w:val="a5"/>
    <w:uiPriority w:val="1"/>
    <w:rsid w:val="00F900D3"/>
  </w:style>
  <w:style w:type="paragraph" w:styleId="a7">
    <w:name w:val="header"/>
    <w:basedOn w:val="a"/>
    <w:link w:val="a8"/>
    <w:uiPriority w:val="99"/>
    <w:unhideWhenUsed/>
    <w:rsid w:val="00F900D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900D3"/>
  </w:style>
  <w:style w:type="paragraph" w:styleId="a9">
    <w:name w:val="footer"/>
    <w:basedOn w:val="a"/>
    <w:link w:val="aa"/>
    <w:uiPriority w:val="99"/>
    <w:unhideWhenUsed/>
    <w:rsid w:val="00F900D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900D3"/>
  </w:style>
  <w:style w:type="paragraph" w:styleId="ab">
    <w:name w:val="List Paragraph"/>
    <w:basedOn w:val="a"/>
    <w:link w:val="ac"/>
    <w:uiPriority w:val="1"/>
    <w:qFormat/>
    <w:rsid w:val="004453B0"/>
    <w:pPr>
      <w:ind w:left="720"/>
      <w:contextualSpacing/>
    </w:pPr>
  </w:style>
  <w:style w:type="table" w:styleId="ad">
    <w:name w:val="Table Grid"/>
    <w:basedOn w:val="a1"/>
    <w:uiPriority w:val="59"/>
    <w:rsid w:val="00F13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90F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1"/>
    <w:rsid w:val="005C4FDB"/>
    <w:rPr>
      <w:rFonts w:ascii="Calibri Light" w:eastAsia="Times New Roman" w:hAnsi="Calibri Light" w:cs="Times New Roman"/>
      <w:color w:val="2E74B5"/>
      <w:sz w:val="32"/>
      <w:szCs w:val="32"/>
      <w:lang w:eastAsia="ru-RU" w:bidi="ru-RU"/>
    </w:rPr>
  </w:style>
  <w:style w:type="character" w:customStyle="1" w:styleId="20">
    <w:name w:val="Заголовок 2 Знак"/>
    <w:basedOn w:val="a0"/>
    <w:link w:val="2"/>
    <w:uiPriority w:val="1"/>
    <w:rsid w:val="005C4FDB"/>
    <w:rPr>
      <w:rFonts w:ascii="Times New Roman" w:eastAsia="Times New Roman" w:hAnsi="Times New Roman" w:cs="Times New Roman"/>
      <w:b/>
      <w:bCs/>
      <w:sz w:val="28"/>
      <w:szCs w:val="28"/>
      <w:lang w:eastAsia="ru-RU" w:bidi="ru-RU"/>
    </w:rPr>
  </w:style>
  <w:style w:type="character" w:customStyle="1" w:styleId="30">
    <w:name w:val="Заголовок 3 Знак"/>
    <w:basedOn w:val="a0"/>
    <w:link w:val="3"/>
    <w:uiPriority w:val="1"/>
    <w:semiHidden/>
    <w:rsid w:val="005C4FDB"/>
    <w:rPr>
      <w:rFonts w:ascii="Calibri Light" w:eastAsia="Times New Roman" w:hAnsi="Calibri Light" w:cs="Times New Roman"/>
      <w:color w:val="1F4D78"/>
      <w:sz w:val="24"/>
      <w:szCs w:val="24"/>
      <w:lang w:eastAsia="ru-RU" w:bidi="ru-RU"/>
    </w:rPr>
  </w:style>
  <w:style w:type="numbering" w:customStyle="1" w:styleId="11">
    <w:name w:val="Нет списка1"/>
    <w:next w:val="a2"/>
    <w:uiPriority w:val="99"/>
    <w:semiHidden/>
    <w:unhideWhenUsed/>
    <w:rsid w:val="005C4FDB"/>
  </w:style>
  <w:style w:type="numbering" w:customStyle="1" w:styleId="110">
    <w:name w:val="Нет списка11"/>
    <w:next w:val="a2"/>
    <w:uiPriority w:val="99"/>
    <w:semiHidden/>
    <w:unhideWhenUsed/>
    <w:rsid w:val="005C4FDB"/>
  </w:style>
  <w:style w:type="paragraph" w:customStyle="1" w:styleId="c3">
    <w:name w:val="c3"/>
    <w:basedOn w:val="a"/>
    <w:rsid w:val="005C4F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C4FDB"/>
  </w:style>
  <w:style w:type="paragraph" w:customStyle="1" w:styleId="c0">
    <w:name w:val="c0"/>
    <w:basedOn w:val="a"/>
    <w:rsid w:val="005C4F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C4FDB"/>
  </w:style>
  <w:style w:type="paragraph" w:customStyle="1" w:styleId="c11">
    <w:name w:val="c11"/>
    <w:basedOn w:val="a"/>
    <w:rsid w:val="005C4F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7">
    <w:name w:val="c87"/>
    <w:basedOn w:val="a0"/>
    <w:rsid w:val="005C4FDB"/>
  </w:style>
  <w:style w:type="paragraph" w:customStyle="1" w:styleId="c51">
    <w:name w:val="c51"/>
    <w:basedOn w:val="a"/>
    <w:rsid w:val="005C4F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5C4FDB"/>
  </w:style>
  <w:style w:type="character" w:customStyle="1" w:styleId="c62">
    <w:name w:val="c62"/>
    <w:basedOn w:val="a0"/>
    <w:rsid w:val="005C4FDB"/>
  </w:style>
  <w:style w:type="character" w:customStyle="1" w:styleId="c30">
    <w:name w:val="c30"/>
    <w:basedOn w:val="a0"/>
    <w:rsid w:val="005C4FDB"/>
  </w:style>
  <w:style w:type="character" w:styleId="ae">
    <w:name w:val="Hyperlink"/>
    <w:basedOn w:val="a0"/>
    <w:uiPriority w:val="99"/>
    <w:semiHidden/>
    <w:unhideWhenUsed/>
    <w:rsid w:val="005C4FDB"/>
    <w:rPr>
      <w:color w:val="0000FF"/>
      <w:u w:val="single"/>
    </w:rPr>
  </w:style>
  <w:style w:type="character" w:styleId="af">
    <w:name w:val="FollowedHyperlink"/>
    <w:basedOn w:val="a0"/>
    <w:uiPriority w:val="99"/>
    <w:semiHidden/>
    <w:unhideWhenUsed/>
    <w:rsid w:val="005C4FDB"/>
    <w:rPr>
      <w:color w:val="800080"/>
      <w:u w:val="single"/>
    </w:rPr>
  </w:style>
  <w:style w:type="paragraph" w:customStyle="1" w:styleId="c2">
    <w:name w:val="c2"/>
    <w:basedOn w:val="a"/>
    <w:rsid w:val="005C4F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5C4FDB"/>
  </w:style>
  <w:style w:type="paragraph" w:customStyle="1" w:styleId="c38">
    <w:name w:val="c38"/>
    <w:basedOn w:val="a"/>
    <w:rsid w:val="005C4F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5C4FDB"/>
  </w:style>
  <w:style w:type="character" w:customStyle="1" w:styleId="c6">
    <w:name w:val="c6"/>
    <w:basedOn w:val="a0"/>
    <w:rsid w:val="005C4FDB"/>
  </w:style>
  <w:style w:type="character" w:customStyle="1" w:styleId="c61">
    <w:name w:val="c61"/>
    <w:basedOn w:val="a0"/>
    <w:rsid w:val="005C4FDB"/>
  </w:style>
  <w:style w:type="character" w:customStyle="1" w:styleId="c111">
    <w:name w:val="c111"/>
    <w:basedOn w:val="a0"/>
    <w:rsid w:val="005C4FDB"/>
  </w:style>
  <w:style w:type="character" w:customStyle="1" w:styleId="c79">
    <w:name w:val="c79"/>
    <w:basedOn w:val="a0"/>
    <w:rsid w:val="005C4FDB"/>
  </w:style>
  <w:style w:type="character" w:customStyle="1" w:styleId="c78">
    <w:name w:val="c78"/>
    <w:basedOn w:val="a0"/>
    <w:rsid w:val="005C4FDB"/>
  </w:style>
  <w:style w:type="character" w:customStyle="1" w:styleId="c75">
    <w:name w:val="c75"/>
    <w:basedOn w:val="a0"/>
    <w:rsid w:val="005C4FDB"/>
  </w:style>
  <w:style w:type="paragraph" w:customStyle="1" w:styleId="c16">
    <w:name w:val="c16"/>
    <w:basedOn w:val="a"/>
    <w:rsid w:val="005C4FD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d"/>
    <w:uiPriority w:val="59"/>
    <w:rsid w:val="005C4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5C4F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Заголовок 11"/>
    <w:basedOn w:val="a"/>
    <w:next w:val="a"/>
    <w:uiPriority w:val="1"/>
    <w:qFormat/>
    <w:rsid w:val="005C4FDB"/>
    <w:pPr>
      <w:keepNext/>
      <w:keepLines/>
      <w:widowControl w:val="0"/>
      <w:autoSpaceDE w:val="0"/>
      <w:autoSpaceDN w:val="0"/>
      <w:spacing w:before="240" w:after="0" w:line="240" w:lineRule="auto"/>
      <w:outlineLvl w:val="0"/>
    </w:pPr>
    <w:rPr>
      <w:rFonts w:ascii="Calibri Light" w:eastAsia="Times New Roman" w:hAnsi="Calibri Light" w:cs="Times New Roman"/>
      <w:color w:val="2E74B5"/>
      <w:sz w:val="32"/>
      <w:szCs w:val="32"/>
      <w:lang w:eastAsia="ru-RU" w:bidi="ru-RU"/>
    </w:rPr>
  </w:style>
  <w:style w:type="paragraph" w:customStyle="1" w:styleId="31">
    <w:name w:val="Заголовок 31"/>
    <w:basedOn w:val="a"/>
    <w:next w:val="a"/>
    <w:uiPriority w:val="1"/>
    <w:unhideWhenUsed/>
    <w:qFormat/>
    <w:rsid w:val="005C4FDB"/>
    <w:pPr>
      <w:keepNext/>
      <w:keepLines/>
      <w:widowControl w:val="0"/>
      <w:autoSpaceDE w:val="0"/>
      <w:autoSpaceDN w:val="0"/>
      <w:spacing w:before="40" w:after="0" w:line="240" w:lineRule="auto"/>
      <w:outlineLvl w:val="2"/>
    </w:pPr>
    <w:rPr>
      <w:rFonts w:ascii="Calibri Light" w:eastAsia="Times New Roman" w:hAnsi="Calibri Light" w:cs="Times New Roman"/>
      <w:color w:val="1F4D78"/>
      <w:sz w:val="24"/>
      <w:szCs w:val="24"/>
      <w:lang w:eastAsia="ru-RU" w:bidi="ru-RU"/>
    </w:rPr>
  </w:style>
  <w:style w:type="numbering" w:customStyle="1" w:styleId="21">
    <w:name w:val="Нет списка2"/>
    <w:next w:val="a2"/>
    <w:uiPriority w:val="99"/>
    <w:semiHidden/>
    <w:unhideWhenUsed/>
    <w:rsid w:val="005C4FDB"/>
  </w:style>
  <w:style w:type="paragraph" w:customStyle="1" w:styleId="TableParagraph">
    <w:name w:val="Table Paragraph"/>
    <w:basedOn w:val="a"/>
    <w:uiPriority w:val="1"/>
    <w:qFormat/>
    <w:rsid w:val="005C4FDB"/>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customStyle="1" w:styleId="c134">
    <w:name w:val="c134"/>
    <w:basedOn w:val="a"/>
    <w:rsid w:val="005C4F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C4FDB"/>
  </w:style>
  <w:style w:type="paragraph" w:customStyle="1" w:styleId="c23">
    <w:name w:val="c23"/>
    <w:basedOn w:val="a"/>
    <w:rsid w:val="005C4F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C4FDB"/>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Balloon Text"/>
    <w:basedOn w:val="a"/>
    <w:link w:val="af1"/>
    <w:uiPriority w:val="99"/>
    <w:semiHidden/>
    <w:unhideWhenUsed/>
    <w:rsid w:val="005C4FDB"/>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f1">
    <w:name w:val="Текст выноски Знак"/>
    <w:basedOn w:val="a0"/>
    <w:link w:val="af0"/>
    <w:uiPriority w:val="99"/>
    <w:semiHidden/>
    <w:rsid w:val="005C4FDB"/>
    <w:rPr>
      <w:rFonts w:ascii="Tahoma" w:eastAsia="Times New Roman" w:hAnsi="Tahoma" w:cs="Tahoma"/>
      <w:sz w:val="16"/>
      <w:szCs w:val="16"/>
      <w:lang w:eastAsia="ru-RU" w:bidi="ru-RU"/>
    </w:rPr>
  </w:style>
  <w:style w:type="character" w:customStyle="1" w:styleId="c19">
    <w:name w:val="c19"/>
    <w:basedOn w:val="a0"/>
    <w:rsid w:val="005C4FDB"/>
  </w:style>
  <w:style w:type="character" w:customStyle="1" w:styleId="310">
    <w:name w:val="Заголовок 3 Знак1"/>
    <w:basedOn w:val="a0"/>
    <w:uiPriority w:val="9"/>
    <w:semiHidden/>
    <w:rsid w:val="005C4FDB"/>
    <w:rPr>
      <w:rFonts w:asciiTheme="majorHAnsi" w:eastAsiaTheme="majorEastAsia" w:hAnsiTheme="majorHAnsi" w:cstheme="majorBidi"/>
      <w:b/>
      <w:bCs/>
      <w:color w:val="4F81BD" w:themeColor="accent1"/>
    </w:rPr>
  </w:style>
  <w:style w:type="character" w:customStyle="1" w:styleId="112">
    <w:name w:val="Заголовок 1 Знак1"/>
    <w:basedOn w:val="a0"/>
    <w:uiPriority w:val="9"/>
    <w:rsid w:val="005C4FDB"/>
    <w:rPr>
      <w:rFonts w:asciiTheme="majorHAnsi" w:eastAsiaTheme="majorEastAsia" w:hAnsiTheme="majorHAnsi" w:cstheme="majorBidi"/>
      <w:b/>
      <w:bCs/>
      <w:color w:val="365F91" w:themeColor="accent1" w:themeShade="BF"/>
      <w:sz w:val="28"/>
      <w:szCs w:val="28"/>
    </w:rPr>
  </w:style>
  <w:style w:type="paragraph" w:customStyle="1" w:styleId="210">
    <w:name w:val="Заголовок 21"/>
    <w:basedOn w:val="a"/>
    <w:uiPriority w:val="1"/>
    <w:qFormat/>
    <w:rsid w:val="00F5451D"/>
    <w:pPr>
      <w:widowControl w:val="0"/>
      <w:autoSpaceDE w:val="0"/>
      <w:autoSpaceDN w:val="0"/>
      <w:spacing w:before="4" w:after="0" w:line="240" w:lineRule="auto"/>
      <w:ind w:left="1390"/>
      <w:jc w:val="both"/>
      <w:outlineLvl w:val="2"/>
    </w:pPr>
    <w:rPr>
      <w:rFonts w:ascii="Times New Roman" w:eastAsia="Times New Roman" w:hAnsi="Times New Roman" w:cs="Times New Roman"/>
      <w:b/>
      <w:bCs/>
      <w:i/>
      <w:sz w:val="24"/>
      <w:szCs w:val="24"/>
    </w:rPr>
  </w:style>
  <w:style w:type="paragraph" w:customStyle="1" w:styleId="22">
    <w:name w:val="Абзац списка2"/>
    <w:basedOn w:val="a"/>
    <w:uiPriority w:val="99"/>
    <w:rsid w:val="00F5451D"/>
    <w:pPr>
      <w:spacing w:after="0" w:line="240" w:lineRule="auto"/>
      <w:ind w:left="720"/>
      <w:contextualSpacing/>
    </w:pPr>
    <w:rPr>
      <w:rFonts w:ascii="Times New Roman" w:eastAsia="Calibri" w:hAnsi="Times New Roman" w:cs="Times New Roman"/>
      <w:color w:val="000000"/>
      <w:sz w:val="24"/>
      <w:szCs w:val="24"/>
      <w:lang w:eastAsia="ru-RU"/>
    </w:rPr>
  </w:style>
  <w:style w:type="character" w:customStyle="1" w:styleId="ac">
    <w:name w:val="Абзац списка Знак"/>
    <w:link w:val="ab"/>
    <w:uiPriority w:val="1"/>
    <w:locked/>
    <w:rsid w:val="00F5451D"/>
  </w:style>
  <w:style w:type="paragraph" w:customStyle="1" w:styleId="32">
    <w:name w:val="Заг 3"/>
    <w:basedOn w:val="a"/>
    <w:link w:val="33"/>
    <w:qFormat/>
    <w:rsid w:val="00F5451D"/>
    <w:pPr>
      <w:keepNext/>
      <w:keepLines/>
      <w:spacing w:after="0" w:line="360" w:lineRule="auto"/>
      <w:jc w:val="both"/>
      <w:outlineLvl w:val="2"/>
    </w:pPr>
    <w:rPr>
      <w:rFonts w:ascii="Times New Roman Полужирный" w:eastAsia="Times New Roman" w:hAnsi="Times New Roman Полужирный" w:cs="Times New Roman"/>
      <w:b/>
      <w:bCs/>
      <w:sz w:val="24"/>
      <w:szCs w:val="24"/>
    </w:rPr>
  </w:style>
  <w:style w:type="character" w:customStyle="1" w:styleId="33">
    <w:name w:val="Заг 3 Знак"/>
    <w:basedOn w:val="a0"/>
    <w:link w:val="32"/>
    <w:rsid w:val="00F5451D"/>
    <w:rPr>
      <w:rFonts w:ascii="Times New Roman Полужирный" w:eastAsia="Times New Roman" w:hAnsi="Times New Roman Полужирный" w:cs="Times New Roman"/>
      <w:b/>
      <w:bCs/>
      <w:sz w:val="24"/>
      <w:szCs w:val="24"/>
    </w:rPr>
  </w:style>
  <w:style w:type="character" w:customStyle="1" w:styleId="a4">
    <w:name w:val="Без интервала Знак"/>
    <w:link w:val="a3"/>
    <w:rsid w:val="004C2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60D39-2673-4985-B6DC-5480A3033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81</Pages>
  <Words>34764</Words>
  <Characters>198155</Characters>
  <Application>Microsoft Office Word</Application>
  <DocSecurity>0</DocSecurity>
  <Lines>1651</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2020-10-26T12:39:00Z</cp:lastPrinted>
  <dcterms:created xsi:type="dcterms:W3CDTF">2020-10-25T16:05:00Z</dcterms:created>
  <dcterms:modified xsi:type="dcterms:W3CDTF">2020-10-26T13:55:00Z</dcterms:modified>
</cp:coreProperties>
</file>